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33438" w14:textId="77777777" w:rsidR="00BF65B2" w:rsidRDefault="00BF65B2">
      <w:pPr>
        <w:pStyle w:val="af6"/>
        <w:tabs>
          <w:tab w:val="left" w:pos="8640"/>
        </w:tabs>
        <w:ind w:left="360" w:firstLineChars="0" w:firstLine="0"/>
        <w:rPr>
          <w:color w:val="000000" w:themeColor="text1"/>
          <w:sz w:val="30"/>
          <w:szCs w:val="30"/>
          <w:highlight w:val="yellow"/>
        </w:rPr>
      </w:pPr>
    </w:p>
    <w:p w14:paraId="7C7708B4" w14:textId="77777777" w:rsidR="00BF65B2" w:rsidRDefault="00BF65B2">
      <w:pPr>
        <w:pStyle w:val="af6"/>
        <w:tabs>
          <w:tab w:val="left" w:pos="8640"/>
        </w:tabs>
        <w:ind w:left="360" w:firstLineChars="0" w:firstLine="0"/>
        <w:rPr>
          <w:color w:val="000000" w:themeColor="text1"/>
          <w:sz w:val="30"/>
          <w:szCs w:val="30"/>
          <w:highlight w:val="yellow"/>
        </w:rPr>
      </w:pPr>
    </w:p>
    <w:p w14:paraId="7D95E2B7" w14:textId="77777777" w:rsidR="00BF65B2" w:rsidRDefault="00683DF7">
      <w:pPr>
        <w:spacing w:line="0" w:lineRule="atLeast"/>
        <w:jc w:val="center"/>
        <w:rPr>
          <w:rFonts w:ascii="方正小标宋_GBK" w:eastAsia="方正小标宋_GBK" w:hAnsi="方正小标宋_GBK" w:cs="方正小标宋_GBK"/>
          <w:b/>
          <w:bCs/>
          <w:sz w:val="48"/>
          <w:szCs w:val="48"/>
        </w:rPr>
      </w:pPr>
      <w:r>
        <w:rPr>
          <w:rFonts w:ascii="方正小标宋_GBK" w:eastAsia="方正小标宋_GBK" w:hAnsi="方正小标宋_GBK" w:cs="方正小标宋_GBK" w:hint="eastAsia"/>
          <w:b/>
          <w:bCs/>
          <w:sz w:val="48"/>
          <w:szCs w:val="48"/>
        </w:rPr>
        <w:t>深圳会展中心管理有限责任公司</w:t>
      </w:r>
    </w:p>
    <w:p w14:paraId="7A277419" w14:textId="77777777" w:rsidR="00BF65B2" w:rsidRDefault="00BF65B2">
      <w:pPr>
        <w:spacing w:line="0" w:lineRule="atLeast"/>
        <w:jc w:val="center"/>
        <w:rPr>
          <w:rFonts w:ascii="方正小标宋_GBK" w:eastAsia="方正小标宋_GBK" w:hAnsi="方正小标宋_GBK" w:cs="方正小标宋_GBK"/>
          <w:b/>
          <w:bCs/>
          <w:sz w:val="48"/>
          <w:szCs w:val="48"/>
        </w:rPr>
      </w:pPr>
    </w:p>
    <w:p w14:paraId="569DD965" w14:textId="77777777" w:rsidR="00BF65B2" w:rsidRDefault="00683DF7">
      <w:pPr>
        <w:spacing w:line="0" w:lineRule="atLeast"/>
        <w:jc w:val="center"/>
        <w:rPr>
          <w:rFonts w:ascii="宋体" w:hAnsi="宋体"/>
          <w:b/>
          <w:sz w:val="72"/>
          <w:szCs w:val="72"/>
        </w:rPr>
      </w:pPr>
      <w:r>
        <w:rPr>
          <w:rFonts w:ascii="方正小标宋_GBK" w:eastAsia="方正小标宋_GBK" w:hAnsi="方正小标宋_GBK" w:cs="方正小标宋_GBK" w:hint="eastAsia"/>
          <w:b/>
          <w:bCs/>
          <w:sz w:val="72"/>
          <w:szCs w:val="72"/>
        </w:rPr>
        <w:t>招标文件</w:t>
      </w:r>
    </w:p>
    <w:p w14:paraId="00A9CA57" w14:textId="77777777" w:rsidR="00BF65B2" w:rsidRDefault="00BF65B2">
      <w:pPr>
        <w:jc w:val="center"/>
        <w:rPr>
          <w:b/>
          <w:sz w:val="72"/>
        </w:rPr>
      </w:pPr>
    </w:p>
    <w:p w14:paraId="0CC42C7F" w14:textId="77777777" w:rsidR="00BF65B2" w:rsidRDefault="00683DF7">
      <w:pPr>
        <w:spacing w:line="360" w:lineRule="auto"/>
        <w:ind w:left="1610" w:hangingChars="503" w:hanging="1610"/>
        <w:jc w:val="left"/>
        <w:rPr>
          <w:rFonts w:ascii="方正小标宋_GBK" w:eastAsia="方正小标宋_GBK" w:hAnsi="方正小标宋_GBK" w:cs="方正小标宋_GBK"/>
          <w:b/>
          <w:sz w:val="32"/>
          <w:szCs w:val="32"/>
        </w:rPr>
      </w:pPr>
      <w:r>
        <w:rPr>
          <w:rFonts w:ascii="方正小标宋_GBK" w:eastAsia="方正小标宋_GBK" w:hAnsi="方正小标宋_GBK" w:cs="方正小标宋_GBK" w:hint="eastAsia"/>
          <w:b/>
          <w:sz w:val="32"/>
          <w:szCs w:val="32"/>
        </w:rPr>
        <w:t>项目名称：深圳会展中心2022-2024年高交会奖牌（杯）采购项目</w:t>
      </w:r>
    </w:p>
    <w:p w14:paraId="5CEBC327" w14:textId="77777777" w:rsidR="00BF65B2" w:rsidRDefault="00BF65B2">
      <w:pPr>
        <w:tabs>
          <w:tab w:val="left" w:pos="2127"/>
          <w:tab w:val="left" w:pos="2694"/>
        </w:tabs>
        <w:spacing w:line="360" w:lineRule="auto"/>
        <w:ind w:firstLineChars="632" w:firstLine="2030"/>
        <w:rPr>
          <w:rFonts w:ascii="宋体" w:hAnsi="宋体"/>
          <w:b/>
          <w:sz w:val="32"/>
          <w:szCs w:val="32"/>
        </w:rPr>
      </w:pPr>
    </w:p>
    <w:p w14:paraId="5BAA8B4A" w14:textId="77777777" w:rsidR="00BF65B2" w:rsidRDefault="00BF65B2">
      <w:pPr>
        <w:tabs>
          <w:tab w:val="left" w:pos="2127"/>
          <w:tab w:val="left" w:pos="2694"/>
        </w:tabs>
        <w:spacing w:line="360" w:lineRule="auto"/>
        <w:ind w:firstLineChars="632" w:firstLine="2022"/>
        <w:rPr>
          <w:rFonts w:ascii="宋体" w:eastAsiaTheme="minorEastAsia" w:hAnsi="宋体" w:cstheme="minorBidi"/>
          <w:b/>
          <w:sz w:val="32"/>
          <w:szCs w:val="32"/>
          <w:highlight w:val="green"/>
        </w:rPr>
      </w:pPr>
    </w:p>
    <w:p w14:paraId="38AE8F6B" w14:textId="77777777" w:rsidR="00BF65B2" w:rsidRDefault="00BF65B2">
      <w:pPr>
        <w:pStyle w:val="af0"/>
        <w:ind w:firstLine="210"/>
      </w:pPr>
    </w:p>
    <w:p w14:paraId="1BC0C72D" w14:textId="77777777" w:rsidR="00BF65B2" w:rsidRDefault="00BF65B2"/>
    <w:p w14:paraId="4DA5D1E1" w14:textId="77777777" w:rsidR="00BF65B2" w:rsidRDefault="00BF65B2">
      <w:pPr>
        <w:pStyle w:val="af0"/>
        <w:ind w:firstLine="210"/>
      </w:pPr>
    </w:p>
    <w:p w14:paraId="6D7177FB" w14:textId="77777777" w:rsidR="00BF65B2" w:rsidRDefault="00BF65B2"/>
    <w:p w14:paraId="3514D0D2" w14:textId="77777777" w:rsidR="00BF65B2" w:rsidRDefault="00BF65B2">
      <w:pPr>
        <w:pStyle w:val="af0"/>
        <w:ind w:firstLine="210"/>
      </w:pPr>
    </w:p>
    <w:p w14:paraId="7A9BCCD8" w14:textId="77777777" w:rsidR="00BF65B2" w:rsidRDefault="00BF65B2"/>
    <w:p w14:paraId="460E8263" w14:textId="77777777" w:rsidR="00BF65B2" w:rsidRDefault="00BF65B2">
      <w:pPr>
        <w:pStyle w:val="af0"/>
        <w:ind w:firstLine="210"/>
      </w:pPr>
    </w:p>
    <w:p w14:paraId="35ACFCFD" w14:textId="77777777" w:rsidR="00BF65B2" w:rsidRDefault="00BF65B2"/>
    <w:p w14:paraId="48723466" w14:textId="3CE9B93D" w:rsidR="00BF65B2" w:rsidRDefault="00BF65B2">
      <w:pPr>
        <w:pStyle w:val="af0"/>
        <w:ind w:firstLine="210"/>
      </w:pPr>
    </w:p>
    <w:p w14:paraId="6D742C41" w14:textId="1CD2A450" w:rsidR="00D30E9F" w:rsidRDefault="00D30E9F" w:rsidP="00D30E9F"/>
    <w:p w14:paraId="57F65DB7" w14:textId="2176085A" w:rsidR="00D30E9F" w:rsidRDefault="00D30E9F" w:rsidP="00D30E9F">
      <w:pPr>
        <w:pStyle w:val="2"/>
      </w:pPr>
    </w:p>
    <w:p w14:paraId="482B3A7D" w14:textId="77777777" w:rsidR="00D30E9F" w:rsidRPr="00D30E9F" w:rsidRDefault="00D30E9F" w:rsidP="00D30E9F">
      <w:pPr>
        <w:pStyle w:val="2"/>
      </w:pPr>
    </w:p>
    <w:p w14:paraId="605119A0" w14:textId="77777777" w:rsidR="00BF65B2" w:rsidRDefault="00BF65B2">
      <w:pPr>
        <w:pStyle w:val="af0"/>
        <w:ind w:firstLine="210"/>
      </w:pPr>
    </w:p>
    <w:p w14:paraId="2250F089" w14:textId="77777777" w:rsidR="00BF65B2" w:rsidRDefault="00BF65B2">
      <w:pPr>
        <w:tabs>
          <w:tab w:val="left" w:pos="2127"/>
          <w:tab w:val="left" w:pos="2694"/>
        </w:tabs>
        <w:spacing w:line="360" w:lineRule="auto"/>
        <w:ind w:firstLineChars="632" w:firstLine="2030"/>
        <w:rPr>
          <w:rFonts w:ascii="宋体" w:hAnsi="宋体"/>
          <w:b/>
          <w:sz w:val="32"/>
          <w:szCs w:val="32"/>
        </w:rPr>
      </w:pPr>
    </w:p>
    <w:p w14:paraId="16287058" w14:textId="77777777" w:rsidR="00BF65B2" w:rsidRDefault="00683DF7">
      <w:pPr>
        <w:jc w:val="center"/>
        <w:rPr>
          <w:rFonts w:ascii="方正小标宋_GBK" w:eastAsia="方正小标宋_GBK" w:hAnsi="方正小标宋_GBK" w:cs="方正小标宋_GBK"/>
          <w:b/>
          <w:sz w:val="32"/>
          <w:szCs w:val="32"/>
        </w:rPr>
      </w:pPr>
      <w:r>
        <w:rPr>
          <w:rFonts w:ascii="方正小标宋_GBK" w:eastAsia="方正小标宋_GBK" w:hAnsi="方正小标宋_GBK" w:cs="方正小标宋_GBK" w:hint="eastAsia"/>
          <w:b/>
          <w:sz w:val="32"/>
          <w:szCs w:val="32"/>
        </w:rPr>
        <w:t>深圳会展中心管理有限责任公司</w:t>
      </w:r>
    </w:p>
    <w:p w14:paraId="286A98C4" w14:textId="7F507557" w:rsidR="00BF65B2" w:rsidRDefault="00683DF7">
      <w:pPr>
        <w:widowControl/>
        <w:jc w:val="center"/>
        <w:rPr>
          <w:rFonts w:ascii="方正小标宋_GBK" w:eastAsia="方正小标宋_GBK" w:hAnsi="方正小标宋_GBK" w:cs="方正小标宋_GBK"/>
          <w:b/>
          <w:sz w:val="32"/>
          <w:szCs w:val="32"/>
        </w:rPr>
      </w:pPr>
      <w:r>
        <w:rPr>
          <w:rFonts w:ascii="方正小标宋_GBK" w:eastAsia="方正小标宋_GBK" w:hAnsi="方正小标宋_GBK" w:cs="方正小标宋_GBK" w:hint="eastAsia"/>
          <w:b/>
          <w:sz w:val="32"/>
          <w:szCs w:val="32"/>
        </w:rPr>
        <w:t>2</w:t>
      </w:r>
      <w:r>
        <w:rPr>
          <w:rFonts w:ascii="方正小标宋_GBK" w:eastAsia="方正小标宋_GBK" w:hAnsi="方正小标宋_GBK" w:cs="方正小标宋_GBK"/>
          <w:b/>
          <w:sz w:val="32"/>
          <w:szCs w:val="32"/>
        </w:rPr>
        <w:t>02</w:t>
      </w:r>
      <w:r>
        <w:rPr>
          <w:rFonts w:ascii="方正小标宋_GBK" w:eastAsia="方正小标宋_GBK" w:hAnsi="方正小标宋_GBK" w:cs="方正小标宋_GBK" w:hint="eastAsia"/>
          <w:b/>
          <w:sz w:val="32"/>
          <w:szCs w:val="32"/>
        </w:rPr>
        <w:t>2年</w:t>
      </w:r>
      <w:r w:rsidR="00D30E9F">
        <w:rPr>
          <w:rFonts w:ascii="方正小标宋_GBK" w:eastAsia="方正小标宋_GBK" w:hAnsi="方正小标宋_GBK" w:cs="方正小标宋_GBK" w:hint="eastAsia"/>
          <w:b/>
          <w:sz w:val="32"/>
          <w:szCs w:val="32"/>
        </w:rPr>
        <w:t>9</w:t>
      </w:r>
      <w:r>
        <w:rPr>
          <w:rFonts w:ascii="方正小标宋_GBK" w:eastAsia="方正小标宋_GBK" w:hAnsi="方正小标宋_GBK" w:cs="方正小标宋_GBK" w:hint="eastAsia"/>
          <w:b/>
          <w:sz w:val="32"/>
          <w:szCs w:val="32"/>
        </w:rPr>
        <w:t>月</w:t>
      </w:r>
      <w:r>
        <w:rPr>
          <w:rFonts w:ascii="方正小标宋_GBK" w:eastAsia="方正小标宋_GBK" w:hAnsi="方正小标宋_GBK" w:cs="方正小标宋_GBK"/>
          <w:b/>
          <w:sz w:val="32"/>
          <w:szCs w:val="32"/>
        </w:rPr>
        <w:br w:type="page"/>
      </w:r>
    </w:p>
    <w:p w14:paraId="1C7364E8" w14:textId="77777777" w:rsidR="00BF65B2" w:rsidRDefault="00683DF7">
      <w:pPr>
        <w:pStyle w:val="TOC1"/>
        <w:tabs>
          <w:tab w:val="right" w:leader="dot" w:pos="8306"/>
        </w:tabs>
        <w:spacing w:afterLines="50" w:after="156"/>
        <w:jc w:val="center"/>
        <w:rPr>
          <w:rFonts w:ascii="宋体" w:hAnsi="宋体" w:cs="宋体"/>
          <w:b/>
          <w:sz w:val="32"/>
          <w:szCs w:val="32"/>
        </w:rPr>
      </w:pPr>
      <w:r>
        <w:rPr>
          <w:rFonts w:ascii="方正小标宋_GBK" w:eastAsia="方正小标宋_GBK" w:hAnsi="方正小标宋_GBK" w:cs="方正小标宋_GBK" w:hint="eastAsia"/>
          <w:b/>
          <w:sz w:val="32"/>
          <w:szCs w:val="32"/>
        </w:rPr>
        <w:lastRenderedPageBreak/>
        <w:t>目     录</w:t>
      </w:r>
    </w:p>
    <w:p w14:paraId="11F2D99F" w14:textId="03415A01" w:rsidR="00BF65B2" w:rsidRDefault="00683DF7">
      <w:pPr>
        <w:pStyle w:val="TOC1"/>
        <w:tabs>
          <w:tab w:val="right" w:leader="dot" w:pos="8636"/>
        </w:tabs>
        <w:rPr>
          <w:rFonts w:asciiTheme="minorHAnsi" w:eastAsiaTheme="minorEastAsia" w:hAnsiTheme="minorHAnsi" w:cstheme="minorBidi"/>
          <w:noProof/>
          <w:szCs w:val="22"/>
        </w:rPr>
      </w:pPr>
      <w:r>
        <w:rPr>
          <w:rFonts w:ascii="宋体" w:hAnsi="宋体" w:cs="仿宋" w:hint="eastAsia"/>
          <w:szCs w:val="21"/>
        </w:rPr>
        <w:fldChar w:fldCharType="begin"/>
      </w:r>
      <w:r>
        <w:rPr>
          <w:rFonts w:ascii="宋体" w:hAnsi="宋体" w:cs="仿宋"/>
          <w:szCs w:val="21"/>
        </w:rPr>
        <w:instrText xml:space="preserve">TOC \o "1-3" \h \u </w:instrText>
      </w:r>
      <w:r>
        <w:rPr>
          <w:rFonts w:ascii="宋体" w:hAnsi="宋体" w:cs="仿宋" w:hint="eastAsia"/>
          <w:szCs w:val="21"/>
        </w:rPr>
        <w:fldChar w:fldCharType="separate"/>
      </w:r>
      <w:hyperlink w:anchor="_Toc111649834" w:history="1">
        <w:r>
          <w:rPr>
            <w:rStyle w:val="af3"/>
            <w:rFonts w:ascii="宋体" w:hAnsi="宋体"/>
            <w:b/>
            <w:noProof/>
          </w:rPr>
          <w:t>第一部分 项目要求</w:t>
        </w:r>
        <w:r>
          <w:rPr>
            <w:noProof/>
          </w:rPr>
          <w:tab/>
        </w:r>
        <w:r>
          <w:rPr>
            <w:noProof/>
          </w:rPr>
          <w:fldChar w:fldCharType="begin"/>
        </w:r>
        <w:r>
          <w:rPr>
            <w:noProof/>
          </w:rPr>
          <w:instrText xml:space="preserve"> PAGEREF _Toc111649834 \h </w:instrText>
        </w:r>
        <w:r>
          <w:rPr>
            <w:noProof/>
          </w:rPr>
        </w:r>
        <w:r>
          <w:rPr>
            <w:noProof/>
          </w:rPr>
          <w:fldChar w:fldCharType="separate"/>
        </w:r>
        <w:r w:rsidR="0043380D">
          <w:rPr>
            <w:noProof/>
          </w:rPr>
          <w:t>1</w:t>
        </w:r>
        <w:r>
          <w:rPr>
            <w:noProof/>
          </w:rPr>
          <w:fldChar w:fldCharType="end"/>
        </w:r>
      </w:hyperlink>
    </w:p>
    <w:p w14:paraId="2C936B3A" w14:textId="4DF1EE42" w:rsidR="00BF65B2" w:rsidRDefault="003F7BC4">
      <w:pPr>
        <w:pStyle w:val="TOC2"/>
        <w:tabs>
          <w:tab w:val="right" w:leader="dot" w:pos="8636"/>
        </w:tabs>
        <w:rPr>
          <w:rFonts w:asciiTheme="minorHAnsi" w:eastAsiaTheme="minorEastAsia" w:hAnsiTheme="minorHAnsi" w:cstheme="minorBidi"/>
          <w:noProof/>
          <w:szCs w:val="22"/>
        </w:rPr>
      </w:pPr>
      <w:hyperlink w:anchor="_Toc111649835" w:history="1">
        <w:r w:rsidR="00683DF7">
          <w:rPr>
            <w:rStyle w:val="af3"/>
            <w:rFonts w:ascii="宋体" w:hAnsi="宋体" w:cs="仿宋"/>
            <w:bCs/>
            <w:noProof/>
          </w:rPr>
          <w:t>一、</w:t>
        </w:r>
        <w:r w:rsidR="00683DF7">
          <w:rPr>
            <w:rStyle w:val="af3"/>
            <w:rFonts w:ascii="宋体" w:hAnsi="宋体"/>
            <w:noProof/>
          </w:rPr>
          <w:t xml:space="preserve"> 投标人须知</w:t>
        </w:r>
        <w:r w:rsidR="00683DF7">
          <w:rPr>
            <w:noProof/>
          </w:rPr>
          <w:tab/>
        </w:r>
        <w:r w:rsidR="00683DF7">
          <w:rPr>
            <w:noProof/>
          </w:rPr>
          <w:fldChar w:fldCharType="begin"/>
        </w:r>
        <w:r w:rsidR="00683DF7">
          <w:rPr>
            <w:noProof/>
          </w:rPr>
          <w:instrText xml:space="preserve"> PAGEREF _Toc111649835 \h </w:instrText>
        </w:r>
        <w:r w:rsidR="00683DF7">
          <w:rPr>
            <w:noProof/>
          </w:rPr>
        </w:r>
        <w:r w:rsidR="00683DF7">
          <w:rPr>
            <w:noProof/>
          </w:rPr>
          <w:fldChar w:fldCharType="separate"/>
        </w:r>
        <w:r w:rsidR="0043380D">
          <w:rPr>
            <w:noProof/>
          </w:rPr>
          <w:t>1</w:t>
        </w:r>
        <w:r w:rsidR="00683DF7">
          <w:rPr>
            <w:noProof/>
          </w:rPr>
          <w:fldChar w:fldCharType="end"/>
        </w:r>
      </w:hyperlink>
    </w:p>
    <w:p w14:paraId="2E8547F8" w14:textId="16E7707F" w:rsidR="00BF65B2" w:rsidRDefault="003F7BC4">
      <w:pPr>
        <w:pStyle w:val="TOC2"/>
        <w:tabs>
          <w:tab w:val="right" w:leader="dot" w:pos="8636"/>
        </w:tabs>
        <w:rPr>
          <w:rFonts w:asciiTheme="minorHAnsi" w:eastAsiaTheme="minorEastAsia" w:hAnsiTheme="minorHAnsi" w:cstheme="minorBidi"/>
          <w:noProof/>
          <w:szCs w:val="22"/>
        </w:rPr>
      </w:pPr>
      <w:hyperlink w:anchor="_Toc111649836" w:history="1">
        <w:r w:rsidR="00683DF7">
          <w:rPr>
            <w:rStyle w:val="af3"/>
            <w:rFonts w:ascii="宋体" w:hAnsi="宋体" w:cs="仿宋"/>
            <w:bCs/>
            <w:noProof/>
          </w:rPr>
          <w:t>二、</w:t>
        </w:r>
        <w:r w:rsidR="00683DF7">
          <w:rPr>
            <w:rStyle w:val="af3"/>
            <w:rFonts w:ascii="宋体" w:hAnsi="宋体"/>
            <w:noProof/>
          </w:rPr>
          <w:t xml:space="preserve"> 特别说明</w:t>
        </w:r>
        <w:r w:rsidR="00683DF7">
          <w:rPr>
            <w:noProof/>
          </w:rPr>
          <w:tab/>
        </w:r>
        <w:r w:rsidR="00683DF7">
          <w:rPr>
            <w:noProof/>
          </w:rPr>
          <w:fldChar w:fldCharType="begin"/>
        </w:r>
        <w:r w:rsidR="00683DF7">
          <w:rPr>
            <w:noProof/>
          </w:rPr>
          <w:instrText xml:space="preserve"> PAGEREF _Toc111649836 \h </w:instrText>
        </w:r>
        <w:r w:rsidR="00683DF7">
          <w:rPr>
            <w:noProof/>
          </w:rPr>
        </w:r>
        <w:r w:rsidR="00683DF7">
          <w:rPr>
            <w:noProof/>
          </w:rPr>
          <w:fldChar w:fldCharType="separate"/>
        </w:r>
        <w:r w:rsidR="0043380D">
          <w:rPr>
            <w:noProof/>
          </w:rPr>
          <w:t>3</w:t>
        </w:r>
        <w:r w:rsidR="00683DF7">
          <w:rPr>
            <w:noProof/>
          </w:rPr>
          <w:fldChar w:fldCharType="end"/>
        </w:r>
      </w:hyperlink>
    </w:p>
    <w:p w14:paraId="4A26BBE7" w14:textId="595F94AE" w:rsidR="00BF65B2" w:rsidRDefault="003F7BC4">
      <w:pPr>
        <w:pStyle w:val="TOC2"/>
        <w:tabs>
          <w:tab w:val="right" w:leader="dot" w:pos="8636"/>
        </w:tabs>
        <w:rPr>
          <w:rFonts w:asciiTheme="minorHAnsi" w:eastAsiaTheme="minorEastAsia" w:hAnsiTheme="minorHAnsi" w:cstheme="minorBidi"/>
          <w:noProof/>
          <w:szCs w:val="22"/>
        </w:rPr>
      </w:pPr>
      <w:hyperlink w:anchor="_Toc111649837" w:history="1">
        <w:r w:rsidR="00683DF7">
          <w:rPr>
            <w:rStyle w:val="af3"/>
            <w:rFonts w:ascii="宋体" w:hAnsi="宋体" w:cs="仿宋"/>
            <w:bCs/>
            <w:noProof/>
          </w:rPr>
          <w:t>三、</w:t>
        </w:r>
        <w:r w:rsidR="00683DF7">
          <w:rPr>
            <w:rStyle w:val="af3"/>
            <w:rFonts w:ascii="宋体" w:hAnsi="宋体"/>
            <w:noProof/>
          </w:rPr>
          <w:t xml:space="preserve"> 投标文件编制</w:t>
        </w:r>
        <w:r w:rsidR="00683DF7">
          <w:rPr>
            <w:noProof/>
          </w:rPr>
          <w:tab/>
        </w:r>
        <w:r w:rsidR="00683DF7">
          <w:rPr>
            <w:noProof/>
          </w:rPr>
          <w:fldChar w:fldCharType="begin"/>
        </w:r>
        <w:r w:rsidR="00683DF7">
          <w:rPr>
            <w:noProof/>
          </w:rPr>
          <w:instrText xml:space="preserve"> PAGEREF _Toc111649837 \h </w:instrText>
        </w:r>
        <w:r w:rsidR="00683DF7">
          <w:rPr>
            <w:noProof/>
          </w:rPr>
        </w:r>
        <w:r w:rsidR="00683DF7">
          <w:rPr>
            <w:noProof/>
          </w:rPr>
          <w:fldChar w:fldCharType="separate"/>
        </w:r>
        <w:r w:rsidR="0043380D">
          <w:rPr>
            <w:noProof/>
          </w:rPr>
          <w:t>4</w:t>
        </w:r>
        <w:r w:rsidR="00683DF7">
          <w:rPr>
            <w:noProof/>
          </w:rPr>
          <w:fldChar w:fldCharType="end"/>
        </w:r>
      </w:hyperlink>
    </w:p>
    <w:p w14:paraId="4B035958" w14:textId="77EE66B2" w:rsidR="00BF65B2" w:rsidRDefault="003F7BC4">
      <w:pPr>
        <w:pStyle w:val="TOC2"/>
        <w:tabs>
          <w:tab w:val="right" w:leader="dot" w:pos="8636"/>
        </w:tabs>
        <w:rPr>
          <w:rFonts w:asciiTheme="minorHAnsi" w:eastAsiaTheme="minorEastAsia" w:hAnsiTheme="minorHAnsi" w:cstheme="minorBidi"/>
          <w:noProof/>
          <w:szCs w:val="22"/>
        </w:rPr>
      </w:pPr>
      <w:hyperlink w:anchor="_Toc111649838" w:history="1">
        <w:r w:rsidR="00683DF7">
          <w:rPr>
            <w:rStyle w:val="af3"/>
            <w:rFonts w:ascii="宋体" w:hAnsi="宋体" w:cs="仿宋"/>
            <w:bCs/>
            <w:noProof/>
          </w:rPr>
          <w:t>四、</w:t>
        </w:r>
        <w:r w:rsidR="00683DF7">
          <w:rPr>
            <w:rStyle w:val="af3"/>
            <w:rFonts w:ascii="宋体" w:hAnsi="宋体"/>
            <w:noProof/>
          </w:rPr>
          <w:t xml:space="preserve"> 项目要求</w:t>
        </w:r>
        <w:r w:rsidR="00683DF7">
          <w:rPr>
            <w:noProof/>
          </w:rPr>
          <w:tab/>
        </w:r>
        <w:r w:rsidR="00683DF7">
          <w:rPr>
            <w:noProof/>
          </w:rPr>
          <w:fldChar w:fldCharType="begin"/>
        </w:r>
        <w:r w:rsidR="00683DF7">
          <w:rPr>
            <w:noProof/>
          </w:rPr>
          <w:instrText xml:space="preserve"> PAGEREF _Toc111649838 \h </w:instrText>
        </w:r>
        <w:r w:rsidR="00683DF7">
          <w:rPr>
            <w:noProof/>
          </w:rPr>
        </w:r>
        <w:r w:rsidR="00683DF7">
          <w:rPr>
            <w:noProof/>
          </w:rPr>
          <w:fldChar w:fldCharType="separate"/>
        </w:r>
        <w:r w:rsidR="0043380D">
          <w:rPr>
            <w:noProof/>
          </w:rPr>
          <w:t>4</w:t>
        </w:r>
        <w:r w:rsidR="00683DF7">
          <w:rPr>
            <w:noProof/>
          </w:rPr>
          <w:fldChar w:fldCharType="end"/>
        </w:r>
      </w:hyperlink>
    </w:p>
    <w:p w14:paraId="5A87694C" w14:textId="59FD920C" w:rsidR="00BF65B2" w:rsidRDefault="003F7BC4">
      <w:pPr>
        <w:pStyle w:val="TOC2"/>
        <w:tabs>
          <w:tab w:val="right" w:leader="dot" w:pos="8636"/>
        </w:tabs>
        <w:rPr>
          <w:rFonts w:asciiTheme="minorHAnsi" w:eastAsiaTheme="minorEastAsia" w:hAnsiTheme="minorHAnsi" w:cstheme="minorBidi"/>
          <w:noProof/>
          <w:szCs w:val="22"/>
        </w:rPr>
      </w:pPr>
      <w:hyperlink w:anchor="_Toc111649839" w:history="1">
        <w:r w:rsidR="00683DF7">
          <w:rPr>
            <w:rStyle w:val="af3"/>
            <w:rFonts w:ascii="宋体" w:hAnsi="宋体" w:cs="仿宋"/>
            <w:bCs/>
            <w:noProof/>
          </w:rPr>
          <w:t>五、</w:t>
        </w:r>
        <w:r w:rsidR="00683DF7">
          <w:rPr>
            <w:rStyle w:val="af3"/>
            <w:rFonts w:ascii="宋体" w:hAnsi="宋体"/>
            <w:noProof/>
          </w:rPr>
          <w:t xml:space="preserve"> 其他项目说明资料</w:t>
        </w:r>
        <w:r w:rsidR="00683DF7">
          <w:rPr>
            <w:noProof/>
          </w:rPr>
          <w:tab/>
        </w:r>
        <w:r w:rsidR="00683DF7">
          <w:rPr>
            <w:noProof/>
          </w:rPr>
          <w:fldChar w:fldCharType="begin"/>
        </w:r>
        <w:r w:rsidR="00683DF7">
          <w:rPr>
            <w:noProof/>
          </w:rPr>
          <w:instrText xml:space="preserve"> PAGEREF _Toc111649839 \h </w:instrText>
        </w:r>
        <w:r w:rsidR="00683DF7">
          <w:rPr>
            <w:noProof/>
          </w:rPr>
        </w:r>
        <w:r w:rsidR="00683DF7">
          <w:rPr>
            <w:noProof/>
          </w:rPr>
          <w:fldChar w:fldCharType="separate"/>
        </w:r>
        <w:r w:rsidR="0043380D">
          <w:rPr>
            <w:noProof/>
          </w:rPr>
          <w:t>7</w:t>
        </w:r>
        <w:r w:rsidR="00683DF7">
          <w:rPr>
            <w:noProof/>
          </w:rPr>
          <w:fldChar w:fldCharType="end"/>
        </w:r>
      </w:hyperlink>
    </w:p>
    <w:p w14:paraId="17DF6AC5" w14:textId="552619E2" w:rsidR="00BF65B2" w:rsidRDefault="003F7BC4">
      <w:pPr>
        <w:pStyle w:val="TOC1"/>
        <w:tabs>
          <w:tab w:val="right" w:leader="dot" w:pos="8636"/>
        </w:tabs>
        <w:rPr>
          <w:rFonts w:asciiTheme="minorHAnsi" w:eastAsiaTheme="minorEastAsia" w:hAnsiTheme="minorHAnsi" w:cstheme="minorBidi"/>
          <w:noProof/>
          <w:szCs w:val="22"/>
        </w:rPr>
      </w:pPr>
      <w:hyperlink w:anchor="_Toc111649840" w:history="1">
        <w:r w:rsidR="00683DF7">
          <w:rPr>
            <w:rStyle w:val="af3"/>
            <w:rFonts w:ascii="宋体" w:hAnsi="宋体"/>
            <w:b/>
            <w:noProof/>
          </w:rPr>
          <w:t>第二部分：开标评标流程</w:t>
        </w:r>
        <w:r w:rsidR="00683DF7">
          <w:rPr>
            <w:noProof/>
          </w:rPr>
          <w:tab/>
        </w:r>
        <w:r w:rsidR="00683DF7">
          <w:rPr>
            <w:noProof/>
          </w:rPr>
          <w:fldChar w:fldCharType="begin"/>
        </w:r>
        <w:r w:rsidR="00683DF7">
          <w:rPr>
            <w:noProof/>
          </w:rPr>
          <w:instrText xml:space="preserve"> PAGEREF _Toc111649840 \h </w:instrText>
        </w:r>
        <w:r w:rsidR="00683DF7">
          <w:rPr>
            <w:noProof/>
          </w:rPr>
        </w:r>
        <w:r w:rsidR="00683DF7">
          <w:rPr>
            <w:noProof/>
          </w:rPr>
          <w:fldChar w:fldCharType="separate"/>
        </w:r>
        <w:r w:rsidR="0043380D">
          <w:rPr>
            <w:noProof/>
          </w:rPr>
          <w:t>9</w:t>
        </w:r>
        <w:r w:rsidR="00683DF7">
          <w:rPr>
            <w:noProof/>
          </w:rPr>
          <w:fldChar w:fldCharType="end"/>
        </w:r>
      </w:hyperlink>
    </w:p>
    <w:p w14:paraId="710FB917" w14:textId="28D5D3E8" w:rsidR="00BF65B2" w:rsidRDefault="003F7BC4">
      <w:pPr>
        <w:pStyle w:val="TOC2"/>
        <w:tabs>
          <w:tab w:val="right" w:leader="dot" w:pos="8636"/>
        </w:tabs>
        <w:rPr>
          <w:rFonts w:asciiTheme="minorHAnsi" w:eastAsiaTheme="minorEastAsia" w:hAnsiTheme="minorHAnsi" w:cstheme="minorBidi"/>
          <w:noProof/>
          <w:szCs w:val="22"/>
        </w:rPr>
      </w:pPr>
      <w:hyperlink w:anchor="_Toc111649841" w:history="1">
        <w:r w:rsidR="00683DF7">
          <w:rPr>
            <w:rStyle w:val="af3"/>
            <w:rFonts w:ascii="宋体" w:hAnsi="宋体" w:cs="仿宋"/>
            <w:bCs/>
            <w:noProof/>
          </w:rPr>
          <w:t>六、</w:t>
        </w:r>
        <w:r w:rsidR="00683DF7">
          <w:rPr>
            <w:rStyle w:val="af3"/>
            <w:rFonts w:ascii="宋体" w:hAnsi="宋体"/>
            <w:noProof/>
          </w:rPr>
          <w:t xml:space="preserve"> 开标评标流程</w:t>
        </w:r>
        <w:r w:rsidR="00683DF7">
          <w:rPr>
            <w:noProof/>
          </w:rPr>
          <w:tab/>
        </w:r>
        <w:r w:rsidR="00683DF7">
          <w:rPr>
            <w:noProof/>
          </w:rPr>
          <w:fldChar w:fldCharType="begin"/>
        </w:r>
        <w:r w:rsidR="00683DF7">
          <w:rPr>
            <w:noProof/>
          </w:rPr>
          <w:instrText xml:space="preserve"> PAGEREF _Toc111649841 \h </w:instrText>
        </w:r>
        <w:r w:rsidR="00683DF7">
          <w:rPr>
            <w:noProof/>
          </w:rPr>
        </w:r>
        <w:r w:rsidR="00683DF7">
          <w:rPr>
            <w:noProof/>
          </w:rPr>
          <w:fldChar w:fldCharType="separate"/>
        </w:r>
        <w:r w:rsidR="0043380D">
          <w:rPr>
            <w:noProof/>
          </w:rPr>
          <w:t>9</w:t>
        </w:r>
        <w:r w:rsidR="00683DF7">
          <w:rPr>
            <w:noProof/>
          </w:rPr>
          <w:fldChar w:fldCharType="end"/>
        </w:r>
      </w:hyperlink>
    </w:p>
    <w:p w14:paraId="033CAA09" w14:textId="522F7423" w:rsidR="00BF65B2" w:rsidRDefault="003F7BC4">
      <w:pPr>
        <w:pStyle w:val="TOC3"/>
        <w:tabs>
          <w:tab w:val="left" w:pos="1682"/>
          <w:tab w:val="right" w:leader="dot" w:pos="8636"/>
        </w:tabs>
        <w:rPr>
          <w:rFonts w:asciiTheme="minorHAnsi" w:eastAsiaTheme="minorEastAsia" w:hAnsiTheme="minorHAnsi" w:cstheme="minorBidi"/>
          <w:noProof/>
          <w:szCs w:val="22"/>
        </w:rPr>
      </w:pPr>
      <w:hyperlink w:anchor="_Toc111649842" w:history="1">
        <w:r w:rsidR="00683DF7">
          <w:rPr>
            <w:rStyle w:val="af3"/>
            <w:bCs/>
            <w:noProof/>
          </w:rPr>
          <w:t>（一）</w:t>
        </w:r>
        <w:r w:rsidR="00683DF7">
          <w:rPr>
            <w:rFonts w:asciiTheme="minorHAnsi" w:eastAsiaTheme="minorEastAsia" w:hAnsiTheme="minorHAnsi" w:cstheme="minorBidi"/>
            <w:noProof/>
            <w:szCs w:val="22"/>
          </w:rPr>
          <w:tab/>
        </w:r>
        <w:r w:rsidR="00683DF7">
          <w:rPr>
            <w:rStyle w:val="af3"/>
            <w:bCs/>
            <w:noProof/>
          </w:rPr>
          <w:t>开标阶段</w:t>
        </w:r>
        <w:r w:rsidR="00683DF7">
          <w:rPr>
            <w:noProof/>
          </w:rPr>
          <w:tab/>
        </w:r>
        <w:r w:rsidR="00683DF7">
          <w:rPr>
            <w:noProof/>
          </w:rPr>
          <w:fldChar w:fldCharType="begin"/>
        </w:r>
        <w:r w:rsidR="00683DF7">
          <w:rPr>
            <w:noProof/>
          </w:rPr>
          <w:instrText xml:space="preserve"> PAGEREF _Toc111649842 \h </w:instrText>
        </w:r>
        <w:r w:rsidR="00683DF7">
          <w:rPr>
            <w:noProof/>
          </w:rPr>
        </w:r>
        <w:r w:rsidR="00683DF7">
          <w:rPr>
            <w:noProof/>
          </w:rPr>
          <w:fldChar w:fldCharType="separate"/>
        </w:r>
        <w:r w:rsidR="0043380D">
          <w:rPr>
            <w:noProof/>
          </w:rPr>
          <w:t>9</w:t>
        </w:r>
        <w:r w:rsidR="00683DF7">
          <w:rPr>
            <w:noProof/>
          </w:rPr>
          <w:fldChar w:fldCharType="end"/>
        </w:r>
      </w:hyperlink>
    </w:p>
    <w:p w14:paraId="4953C65A" w14:textId="01BEAC04" w:rsidR="00BF65B2" w:rsidRDefault="003F7BC4">
      <w:pPr>
        <w:pStyle w:val="TOC3"/>
        <w:tabs>
          <w:tab w:val="left" w:pos="1682"/>
          <w:tab w:val="right" w:leader="dot" w:pos="8636"/>
        </w:tabs>
        <w:rPr>
          <w:rFonts w:asciiTheme="minorHAnsi" w:eastAsiaTheme="minorEastAsia" w:hAnsiTheme="minorHAnsi" w:cstheme="minorBidi"/>
          <w:noProof/>
          <w:szCs w:val="22"/>
        </w:rPr>
      </w:pPr>
      <w:hyperlink w:anchor="_Toc111649843" w:history="1">
        <w:r w:rsidR="00683DF7">
          <w:rPr>
            <w:rStyle w:val="af3"/>
            <w:bCs/>
            <w:noProof/>
          </w:rPr>
          <w:t>（二）</w:t>
        </w:r>
        <w:r w:rsidR="00683DF7">
          <w:rPr>
            <w:rFonts w:asciiTheme="minorHAnsi" w:eastAsiaTheme="minorEastAsia" w:hAnsiTheme="minorHAnsi" w:cstheme="minorBidi"/>
            <w:noProof/>
            <w:szCs w:val="22"/>
          </w:rPr>
          <w:tab/>
        </w:r>
        <w:r w:rsidR="00683DF7">
          <w:rPr>
            <w:rStyle w:val="af3"/>
            <w:bCs/>
            <w:noProof/>
          </w:rPr>
          <w:t>评标阶段</w:t>
        </w:r>
        <w:r w:rsidR="00683DF7">
          <w:rPr>
            <w:noProof/>
          </w:rPr>
          <w:tab/>
        </w:r>
        <w:r w:rsidR="00683DF7">
          <w:rPr>
            <w:noProof/>
          </w:rPr>
          <w:fldChar w:fldCharType="begin"/>
        </w:r>
        <w:r w:rsidR="00683DF7">
          <w:rPr>
            <w:noProof/>
          </w:rPr>
          <w:instrText xml:space="preserve"> PAGEREF _Toc111649843 \h </w:instrText>
        </w:r>
        <w:r w:rsidR="00683DF7">
          <w:rPr>
            <w:noProof/>
          </w:rPr>
        </w:r>
        <w:r w:rsidR="00683DF7">
          <w:rPr>
            <w:noProof/>
          </w:rPr>
          <w:fldChar w:fldCharType="separate"/>
        </w:r>
        <w:r w:rsidR="0043380D">
          <w:rPr>
            <w:noProof/>
          </w:rPr>
          <w:t>9</w:t>
        </w:r>
        <w:r w:rsidR="00683DF7">
          <w:rPr>
            <w:noProof/>
          </w:rPr>
          <w:fldChar w:fldCharType="end"/>
        </w:r>
      </w:hyperlink>
    </w:p>
    <w:p w14:paraId="2DED558C" w14:textId="2BC43529" w:rsidR="00BF65B2" w:rsidRDefault="003F7BC4">
      <w:pPr>
        <w:pStyle w:val="TOC1"/>
        <w:tabs>
          <w:tab w:val="right" w:leader="dot" w:pos="8636"/>
        </w:tabs>
        <w:rPr>
          <w:rFonts w:asciiTheme="minorHAnsi" w:eastAsiaTheme="minorEastAsia" w:hAnsiTheme="minorHAnsi" w:cstheme="minorBidi"/>
          <w:noProof/>
          <w:szCs w:val="22"/>
        </w:rPr>
      </w:pPr>
      <w:hyperlink w:anchor="_Toc111649844" w:history="1">
        <w:r w:rsidR="00683DF7">
          <w:rPr>
            <w:rStyle w:val="af3"/>
            <w:rFonts w:ascii="宋体" w:hAnsi="宋体"/>
            <w:b/>
            <w:noProof/>
          </w:rPr>
          <w:t>第三部分：评审办法</w:t>
        </w:r>
        <w:r w:rsidR="00683DF7">
          <w:rPr>
            <w:noProof/>
          </w:rPr>
          <w:tab/>
        </w:r>
        <w:r w:rsidR="00683DF7">
          <w:rPr>
            <w:noProof/>
          </w:rPr>
          <w:fldChar w:fldCharType="begin"/>
        </w:r>
        <w:r w:rsidR="00683DF7">
          <w:rPr>
            <w:noProof/>
          </w:rPr>
          <w:instrText xml:space="preserve"> PAGEREF _Toc111649844 \h </w:instrText>
        </w:r>
        <w:r w:rsidR="00683DF7">
          <w:rPr>
            <w:noProof/>
          </w:rPr>
        </w:r>
        <w:r w:rsidR="00683DF7">
          <w:rPr>
            <w:noProof/>
          </w:rPr>
          <w:fldChar w:fldCharType="separate"/>
        </w:r>
        <w:r w:rsidR="0043380D">
          <w:rPr>
            <w:noProof/>
          </w:rPr>
          <w:t>10</w:t>
        </w:r>
        <w:r w:rsidR="00683DF7">
          <w:rPr>
            <w:noProof/>
          </w:rPr>
          <w:fldChar w:fldCharType="end"/>
        </w:r>
      </w:hyperlink>
    </w:p>
    <w:p w14:paraId="04F7A717" w14:textId="3F6D5216" w:rsidR="00BF65B2" w:rsidRDefault="003F7BC4">
      <w:pPr>
        <w:pStyle w:val="TOC2"/>
        <w:tabs>
          <w:tab w:val="right" w:leader="dot" w:pos="8636"/>
        </w:tabs>
        <w:rPr>
          <w:rFonts w:asciiTheme="minorHAnsi" w:eastAsiaTheme="minorEastAsia" w:hAnsiTheme="minorHAnsi" w:cstheme="minorBidi"/>
          <w:noProof/>
          <w:szCs w:val="22"/>
        </w:rPr>
      </w:pPr>
      <w:hyperlink w:anchor="_Toc111649845" w:history="1">
        <w:r w:rsidR="00683DF7">
          <w:rPr>
            <w:rStyle w:val="af3"/>
            <w:rFonts w:ascii="宋体" w:hAnsi="宋体" w:cs="仿宋"/>
            <w:bCs/>
            <w:noProof/>
          </w:rPr>
          <w:t>七、</w:t>
        </w:r>
        <w:r w:rsidR="00683DF7">
          <w:rPr>
            <w:rStyle w:val="af3"/>
            <w:rFonts w:ascii="宋体" w:hAnsi="宋体"/>
            <w:bCs/>
            <w:noProof/>
          </w:rPr>
          <w:t xml:space="preserve"> 评审办法</w:t>
        </w:r>
        <w:r w:rsidR="00683DF7">
          <w:rPr>
            <w:noProof/>
          </w:rPr>
          <w:tab/>
        </w:r>
        <w:r w:rsidR="00683DF7">
          <w:rPr>
            <w:noProof/>
          </w:rPr>
          <w:fldChar w:fldCharType="begin"/>
        </w:r>
        <w:r w:rsidR="00683DF7">
          <w:rPr>
            <w:noProof/>
          </w:rPr>
          <w:instrText xml:space="preserve"> PAGEREF _Toc111649845 \h </w:instrText>
        </w:r>
        <w:r w:rsidR="00683DF7">
          <w:rPr>
            <w:noProof/>
          </w:rPr>
        </w:r>
        <w:r w:rsidR="00683DF7">
          <w:rPr>
            <w:noProof/>
          </w:rPr>
          <w:fldChar w:fldCharType="separate"/>
        </w:r>
        <w:r w:rsidR="0043380D">
          <w:rPr>
            <w:noProof/>
          </w:rPr>
          <w:t>10</w:t>
        </w:r>
        <w:r w:rsidR="00683DF7">
          <w:rPr>
            <w:noProof/>
          </w:rPr>
          <w:fldChar w:fldCharType="end"/>
        </w:r>
      </w:hyperlink>
    </w:p>
    <w:p w14:paraId="2BD1DEEB" w14:textId="5924381A" w:rsidR="00BF65B2" w:rsidRDefault="003F7BC4">
      <w:pPr>
        <w:pStyle w:val="TOC3"/>
        <w:tabs>
          <w:tab w:val="left" w:pos="1682"/>
          <w:tab w:val="right" w:leader="dot" w:pos="8636"/>
        </w:tabs>
        <w:rPr>
          <w:rFonts w:asciiTheme="minorHAnsi" w:eastAsiaTheme="minorEastAsia" w:hAnsiTheme="minorHAnsi" w:cstheme="minorBidi"/>
          <w:noProof/>
          <w:szCs w:val="22"/>
        </w:rPr>
      </w:pPr>
      <w:hyperlink w:anchor="_Toc111649846" w:history="1">
        <w:r w:rsidR="00683DF7">
          <w:rPr>
            <w:rStyle w:val="af3"/>
            <w:rFonts w:ascii="宋体" w:hAnsi="宋体"/>
            <w:b/>
            <w:noProof/>
          </w:rPr>
          <w:t>（一）</w:t>
        </w:r>
        <w:r w:rsidR="00683DF7">
          <w:rPr>
            <w:rFonts w:asciiTheme="minorHAnsi" w:eastAsiaTheme="minorEastAsia" w:hAnsiTheme="minorHAnsi" w:cstheme="minorBidi"/>
            <w:noProof/>
            <w:szCs w:val="22"/>
          </w:rPr>
          <w:tab/>
        </w:r>
        <w:r w:rsidR="00683DF7">
          <w:rPr>
            <w:rStyle w:val="af3"/>
            <w:rFonts w:ascii="宋体" w:hAnsi="宋体"/>
            <w:bCs/>
            <w:noProof/>
          </w:rPr>
          <w:t>符合性检查</w:t>
        </w:r>
        <w:r w:rsidR="00683DF7">
          <w:rPr>
            <w:noProof/>
          </w:rPr>
          <w:tab/>
        </w:r>
        <w:r w:rsidR="00683DF7">
          <w:rPr>
            <w:noProof/>
          </w:rPr>
          <w:fldChar w:fldCharType="begin"/>
        </w:r>
        <w:r w:rsidR="00683DF7">
          <w:rPr>
            <w:noProof/>
          </w:rPr>
          <w:instrText xml:space="preserve"> PAGEREF _Toc111649846 \h </w:instrText>
        </w:r>
        <w:r w:rsidR="00683DF7">
          <w:rPr>
            <w:noProof/>
          </w:rPr>
        </w:r>
        <w:r w:rsidR="00683DF7">
          <w:rPr>
            <w:noProof/>
          </w:rPr>
          <w:fldChar w:fldCharType="separate"/>
        </w:r>
        <w:r w:rsidR="0043380D">
          <w:rPr>
            <w:noProof/>
          </w:rPr>
          <w:t>10</w:t>
        </w:r>
        <w:r w:rsidR="00683DF7">
          <w:rPr>
            <w:noProof/>
          </w:rPr>
          <w:fldChar w:fldCharType="end"/>
        </w:r>
      </w:hyperlink>
    </w:p>
    <w:p w14:paraId="2D61B4BD" w14:textId="4E59F972" w:rsidR="00BF65B2" w:rsidRDefault="003F7BC4">
      <w:pPr>
        <w:pStyle w:val="TOC3"/>
        <w:tabs>
          <w:tab w:val="left" w:pos="1682"/>
          <w:tab w:val="right" w:leader="dot" w:pos="8636"/>
        </w:tabs>
        <w:rPr>
          <w:rFonts w:asciiTheme="minorHAnsi" w:eastAsiaTheme="minorEastAsia" w:hAnsiTheme="minorHAnsi" w:cstheme="minorBidi"/>
          <w:noProof/>
          <w:szCs w:val="22"/>
        </w:rPr>
      </w:pPr>
      <w:hyperlink w:anchor="_Toc111649847" w:history="1">
        <w:r w:rsidR="00683DF7">
          <w:rPr>
            <w:rStyle w:val="af3"/>
            <w:rFonts w:ascii="宋体" w:hAnsi="宋体"/>
            <w:b/>
            <w:bCs/>
            <w:noProof/>
          </w:rPr>
          <w:t>（二）</w:t>
        </w:r>
        <w:r w:rsidR="00683DF7">
          <w:rPr>
            <w:rFonts w:asciiTheme="minorHAnsi" w:eastAsiaTheme="minorEastAsia" w:hAnsiTheme="minorHAnsi" w:cstheme="minorBidi"/>
            <w:noProof/>
            <w:szCs w:val="22"/>
          </w:rPr>
          <w:tab/>
        </w:r>
        <w:r w:rsidR="00683DF7">
          <w:rPr>
            <w:rStyle w:val="af3"/>
            <w:rFonts w:ascii="宋体" w:hAnsi="宋体"/>
            <w:bCs/>
            <w:noProof/>
          </w:rPr>
          <w:t>综合评议指标表</w:t>
        </w:r>
        <w:r w:rsidR="00683DF7">
          <w:rPr>
            <w:noProof/>
          </w:rPr>
          <w:tab/>
        </w:r>
        <w:r w:rsidR="00683DF7">
          <w:rPr>
            <w:noProof/>
          </w:rPr>
          <w:fldChar w:fldCharType="begin"/>
        </w:r>
        <w:r w:rsidR="00683DF7">
          <w:rPr>
            <w:noProof/>
          </w:rPr>
          <w:instrText xml:space="preserve"> PAGEREF _Toc111649847 \h </w:instrText>
        </w:r>
        <w:r w:rsidR="00683DF7">
          <w:rPr>
            <w:noProof/>
          </w:rPr>
        </w:r>
        <w:r w:rsidR="00683DF7">
          <w:rPr>
            <w:noProof/>
          </w:rPr>
          <w:fldChar w:fldCharType="separate"/>
        </w:r>
        <w:r w:rsidR="0043380D">
          <w:rPr>
            <w:noProof/>
          </w:rPr>
          <w:t>10</w:t>
        </w:r>
        <w:r w:rsidR="00683DF7">
          <w:rPr>
            <w:noProof/>
          </w:rPr>
          <w:fldChar w:fldCharType="end"/>
        </w:r>
      </w:hyperlink>
    </w:p>
    <w:p w14:paraId="185F888F" w14:textId="707F354F" w:rsidR="00BF65B2" w:rsidRDefault="003F7BC4">
      <w:pPr>
        <w:pStyle w:val="TOC1"/>
        <w:tabs>
          <w:tab w:val="right" w:leader="dot" w:pos="8636"/>
        </w:tabs>
        <w:rPr>
          <w:rFonts w:asciiTheme="minorHAnsi" w:eastAsiaTheme="minorEastAsia" w:hAnsiTheme="minorHAnsi" w:cstheme="minorBidi"/>
          <w:noProof/>
          <w:szCs w:val="22"/>
        </w:rPr>
      </w:pPr>
      <w:hyperlink w:anchor="_Toc111649848" w:history="1">
        <w:r w:rsidR="00683DF7">
          <w:rPr>
            <w:rStyle w:val="af3"/>
            <w:rFonts w:ascii="宋体" w:hAnsi="宋体"/>
            <w:b/>
            <w:noProof/>
          </w:rPr>
          <w:t>第四部分：合同条款及格式</w:t>
        </w:r>
        <w:r w:rsidR="00683DF7">
          <w:rPr>
            <w:noProof/>
          </w:rPr>
          <w:tab/>
        </w:r>
        <w:r w:rsidR="00683DF7">
          <w:rPr>
            <w:noProof/>
          </w:rPr>
          <w:fldChar w:fldCharType="begin"/>
        </w:r>
        <w:r w:rsidR="00683DF7">
          <w:rPr>
            <w:noProof/>
          </w:rPr>
          <w:instrText xml:space="preserve"> PAGEREF _Toc111649848 \h </w:instrText>
        </w:r>
        <w:r w:rsidR="00683DF7">
          <w:rPr>
            <w:noProof/>
          </w:rPr>
        </w:r>
        <w:r w:rsidR="00683DF7">
          <w:rPr>
            <w:noProof/>
          </w:rPr>
          <w:fldChar w:fldCharType="separate"/>
        </w:r>
        <w:r w:rsidR="0043380D">
          <w:rPr>
            <w:noProof/>
          </w:rPr>
          <w:t>13</w:t>
        </w:r>
        <w:r w:rsidR="00683DF7">
          <w:rPr>
            <w:noProof/>
          </w:rPr>
          <w:fldChar w:fldCharType="end"/>
        </w:r>
      </w:hyperlink>
    </w:p>
    <w:p w14:paraId="24069DE2" w14:textId="45280CF5" w:rsidR="00BF65B2" w:rsidRDefault="003F7BC4">
      <w:pPr>
        <w:pStyle w:val="TOC1"/>
        <w:tabs>
          <w:tab w:val="right" w:leader="dot" w:pos="8636"/>
        </w:tabs>
        <w:rPr>
          <w:rFonts w:asciiTheme="minorHAnsi" w:eastAsiaTheme="minorEastAsia" w:hAnsiTheme="minorHAnsi" w:cstheme="minorBidi"/>
          <w:noProof/>
          <w:szCs w:val="22"/>
        </w:rPr>
      </w:pPr>
      <w:hyperlink w:anchor="_Toc111649849" w:history="1">
        <w:r w:rsidR="00683DF7">
          <w:rPr>
            <w:rStyle w:val="af3"/>
            <w:b/>
            <w:noProof/>
          </w:rPr>
          <w:t>第五部分：参考附件</w:t>
        </w:r>
        <w:r w:rsidR="00683DF7">
          <w:rPr>
            <w:noProof/>
          </w:rPr>
          <w:tab/>
        </w:r>
        <w:r w:rsidR="00683DF7">
          <w:rPr>
            <w:noProof/>
          </w:rPr>
          <w:fldChar w:fldCharType="begin"/>
        </w:r>
        <w:r w:rsidR="00683DF7">
          <w:rPr>
            <w:noProof/>
          </w:rPr>
          <w:instrText xml:space="preserve"> PAGEREF _Toc111649849 \h </w:instrText>
        </w:r>
        <w:r w:rsidR="00683DF7">
          <w:rPr>
            <w:noProof/>
          </w:rPr>
        </w:r>
        <w:r w:rsidR="00683DF7">
          <w:rPr>
            <w:noProof/>
          </w:rPr>
          <w:fldChar w:fldCharType="separate"/>
        </w:r>
        <w:r w:rsidR="0043380D">
          <w:rPr>
            <w:noProof/>
          </w:rPr>
          <w:t>16</w:t>
        </w:r>
        <w:r w:rsidR="00683DF7">
          <w:rPr>
            <w:noProof/>
          </w:rPr>
          <w:fldChar w:fldCharType="end"/>
        </w:r>
      </w:hyperlink>
    </w:p>
    <w:p w14:paraId="2CE3A8F7" w14:textId="31EFB25E" w:rsidR="00BF65B2" w:rsidRDefault="003F7BC4">
      <w:pPr>
        <w:pStyle w:val="TOC2"/>
        <w:tabs>
          <w:tab w:val="right" w:leader="dot" w:pos="8636"/>
        </w:tabs>
        <w:rPr>
          <w:rFonts w:asciiTheme="minorHAnsi" w:eastAsiaTheme="minorEastAsia" w:hAnsiTheme="minorHAnsi" w:cstheme="minorBidi"/>
          <w:noProof/>
          <w:szCs w:val="22"/>
        </w:rPr>
      </w:pPr>
      <w:hyperlink w:anchor="_Toc111649850" w:history="1">
        <w:r w:rsidR="00683DF7">
          <w:rPr>
            <w:rStyle w:val="af3"/>
            <w:rFonts w:ascii="宋体" w:hAnsi="宋体"/>
            <w:noProof/>
          </w:rPr>
          <w:t>附件1：报名回函</w:t>
        </w:r>
        <w:r w:rsidR="00683DF7">
          <w:rPr>
            <w:noProof/>
          </w:rPr>
          <w:tab/>
        </w:r>
        <w:r w:rsidR="00683DF7">
          <w:rPr>
            <w:noProof/>
          </w:rPr>
          <w:fldChar w:fldCharType="begin"/>
        </w:r>
        <w:r w:rsidR="00683DF7">
          <w:rPr>
            <w:noProof/>
          </w:rPr>
          <w:instrText xml:space="preserve"> PAGEREF _Toc111649850 \h </w:instrText>
        </w:r>
        <w:r w:rsidR="00683DF7">
          <w:rPr>
            <w:noProof/>
          </w:rPr>
        </w:r>
        <w:r w:rsidR="00683DF7">
          <w:rPr>
            <w:noProof/>
          </w:rPr>
          <w:fldChar w:fldCharType="separate"/>
        </w:r>
        <w:r w:rsidR="0043380D">
          <w:rPr>
            <w:noProof/>
          </w:rPr>
          <w:t>16</w:t>
        </w:r>
        <w:r w:rsidR="00683DF7">
          <w:rPr>
            <w:noProof/>
          </w:rPr>
          <w:fldChar w:fldCharType="end"/>
        </w:r>
      </w:hyperlink>
    </w:p>
    <w:p w14:paraId="34D5D89C" w14:textId="49634800" w:rsidR="00BF65B2" w:rsidRDefault="003F7BC4">
      <w:pPr>
        <w:pStyle w:val="TOC2"/>
        <w:tabs>
          <w:tab w:val="right" w:leader="dot" w:pos="8636"/>
        </w:tabs>
        <w:rPr>
          <w:rFonts w:asciiTheme="minorHAnsi" w:eastAsiaTheme="minorEastAsia" w:hAnsiTheme="minorHAnsi" w:cstheme="minorBidi"/>
          <w:noProof/>
          <w:szCs w:val="22"/>
        </w:rPr>
      </w:pPr>
      <w:hyperlink w:anchor="_Toc111649851" w:history="1">
        <w:r w:rsidR="00683DF7">
          <w:rPr>
            <w:rStyle w:val="af3"/>
            <w:rFonts w:ascii="宋体" w:hAnsi="宋体"/>
            <w:noProof/>
          </w:rPr>
          <w:t>附件2：投标函</w:t>
        </w:r>
        <w:r w:rsidR="00683DF7">
          <w:rPr>
            <w:noProof/>
          </w:rPr>
          <w:tab/>
        </w:r>
        <w:r w:rsidR="00683DF7">
          <w:rPr>
            <w:noProof/>
          </w:rPr>
          <w:fldChar w:fldCharType="begin"/>
        </w:r>
        <w:r w:rsidR="00683DF7">
          <w:rPr>
            <w:noProof/>
          </w:rPr>
          <w:instrText xml:space="preserve"> PAGEREF _Toc111649851 \h </w:instrText>
        </w:r>
        <w:r w:rsidR="00683DF7">
          <w:rPr>
            <w:noProof/>
          </w:rPr>
        </w:r>
        <w:r w:rsidR="00683DF7">
          <w:rPr>
            <w:noProof/>
          </w:rPr>
          <w:fldChar w:fldCharType="separate"/>
        </w:r>
        <w:r w:rsidR="0043380D">
          <w:rPr>
            <w:noProof/>
          </w:rPr>
          <w:t>17</w:t>
        </w:r>
        <w:r w:rsidR="00683DF7">
          <w:rPr>
            <w:noProof/>
          </w:rPr>
          <w:fldChar w:fldCharType="end"/>
        </w:r>
      </w:hyperlink>
    </w:p>
    <w:p w14:paraId="0AE39A16" w14:textId="1B279911" w:rsidR="00BF65B2" w:rsidRDefault="003F7BC4">
      <w:pPr>
        <w:pStyle w:val="TOC2"/>
        <w:tabs>
          <w:tab w:val="right" w:leader="dot" w:pos="8636"/>
        </w:tabs>
        <w:rPr>
          <w:rFonts w:asciiTheme="minorHAnsi" w:eastAsiaTheme="minorEastAsia" w:hAnsiTheme="minorHAnsi" w:cstheme="minorBidi"/>
          <w:noProof/>
          <w:szCs w:val="22"/>
        </w:rPr>
      </w:pPr>
      <w:hyperlink w:anchor="_Toc111649852" w:history="1">
        <w:r w:rsidR="00683DF7">
          <w:rPr>
            <w:rStyle w:val="af3"/>
            <w:rFonts w:ascii="宋体" w:hAnsi="宋体"/>
            <w:noProof/>
          </w:rPr>
          <w:t>附件3：投标一览表</w:t>
        </w:r>
        <w:r w:rsidR="00683DF7">
          <w:rPr>
            <w:noProof/>
          </w:rPr>
          <w:tab/>
        </w:r>
        <w:r w:rsidR="00683DF7">
          <w:rPr>
            <w:noProof/>
          </w:rPr>
          <w:fldChar w:fldCharType="begin"/>
        </w:r>
        <w:r w:rsidR="00683DF7">
          <w:rPr>
            <w:noProof/>
          </w:rPr>
          <w:instrText xml:space="preserve"> PAGEREF _Toc111649852 \h </w:instrText>
        </w:r>
        <w:r w:rsidR="00683DF7">
          <w:rPr>
            <w:noProof/>
          </w:rPr>
        </w:r>
        <w:r w:rsidR="00683DF7">
          <w:rPr>
            <w:noProof/>
          </w:rPr>
          <w:fldChar w:fldCharType="separate"/>
        </w:r>
        <w:r w:rsidR="0043380D">
          <w:rPr>
            <w:noProof/>
          </w:rPr>
          <w:t>18</w:t>
        </w:r>
        <w:r w:rsidR="00683DF7">
          <w:rPr>
            <w:noProof/>
          </w:rPr>
          <w:fldChar w:fldCharType="end"/>
        </w:r>
      </w:hyperlink>
    </w:p>
    <w:p w14:paraId="589B076C" w14:textId="7DE963E0" w:rsidR="00BF65B2" w:rsidRDefault="003F7BC4">
      <w:pPr>
        <w:pStyle w:val="TOC2"/>
        <w:tabs>
          <w:tab w:val="right" w:leader="dot" w:pos="8636"/>
        </w:tabs>
        <w:rPr>
          <w:rFonts w:asciiTheme="minorHAnsi" w:eastAsiaTheme="minorEastAsia" w:hAnsiTheme="minorHAnsi" w:cstheme="minorBidi"/>
          <w:noProof/>
          <w:szCs w:val="22"/>
        </w:rPr>
      </w:pPr>
      <w:hyperlink w:anchor="_Toc111649853" w:history="1">
        <w:r w:rsidR="00683DF7">
          <w:rPr>
            <w:rStyle w:val="af3"/>
            <w:rFonts w:ascii="宋体" w:hAnsi="宋体"/>
            <w:noProof/>
          </w:rPr>
          <w:t>附件4：现场考察证明（本项目不适用）</w:t>
        </w:r>
        <w:r w:rsidR="00683DF7">
          <w:rPr>
            <w:noProof/>
          </w:rPr>
          <w:tab/>
        </w:r>
        <w:r w:rsidR="00683DF7">
          <w:rPr>
            <w:noProof/>
          </w:rPr>
          <w:fldChar w:fldCharType="begin"/>
        </w:r>
        <w:r w:rsidR="00683DF7">
          <w:rPr>
            <w:noProof/>
          </w:rPr>
          <w:instrText xml:space="preserve"> PAGEREF _Toc111649853 \h </w:instrText>
        </w:r>
        <w:r w:rsidR="00683DF7">
          <w:rPr>
            <w:noProof/>
          </w:rPr>
        </w:r>
        <w:r w:rsidR="00683DF7">
          <w:rPr>
            <w:noProof/>
          </w:rPr>
          <w:fldChar w:fldCharType="separate"/>
        </w:r>
        <w:r w:rsidR="0043380D">
          <w:rPr>
            <w:noProof/>
          </w:rPr>
          <w:t>19</w:t>
        </w:r>
        <w:r w:rsidR="00683DF7">
          <w:rPr>
            <w:noProof/>
          </w:rPr>
          <w:fldChar w:fldCharType="end"/>
        </w:r>
      </w:hyperlink>
    </w:p>
    <w:p w14:paraId="4E78945F" w14:textId="2942923F" w:rsidR="00BF65B2" w:rsidRDefault="003F7BC4">
      <w:pPr>
        <w:pStyle w:val="TOC2"/>
        <w:tabs>
          <w:tab w:val="right" w:leader="dot" w:pos="8636"/>
        </w:tabs>
        <w:rPr>
          <w:rFonts w:asciiTheme="minorHAnsi" w:eastAsiaTheme="minorEastAsia" w:hAnsiTheme="minorHAnsi" w:cstheme="minorBidi"/>
          <w:noProof/>
          <w:szCs w:val="22"/>
        </w:rPr>
      </w:pPr>
      <w:hyperlink w:anchor="_Toc111649854" w:history="1">
        <w:r w:rsidR="00683DF7">
          <w:rPr>
            <w:rStyle w:val="af3"/>
            <w:rFonts w:ascii="宋体" w:hAnsi="宋体"/>
            <w:noProof/>
          </w:rPr>
          <w:t>附件5：技术服务响应/偏离表</w:t>
        </w:r>
        <w:r w:rsidR="00683DF7">
          <w:rPr>
            <w:noProof/>
          </w:rPr>
          <w:tab/>
        </w:r>
        <w:r w:rsidR="00683DF7">
          <w:rPr>
            <w:noProof/>
          </w:rPr>
          <w:fldChar w:fldCharType="begin"/>
        </w:r>
        <w:r w:rsidR="00683DF7">
          <w:rPr>
            <w:noProof/>
          </w:rPr>
          <w:instrText xml:space="preserve"> PAGEREF _Toc111649854 \h </w:instrText>
        </w:r>
        <w:r w:rsidR="00683DF7">
          <w:rPr>
            <w:noProof/>
          </w:rPr>
        </w:r>
        <w:r w:rsidR="00683DF7">
          <w:rPr>
            <w:noProof/>
          </w:rPr>
          <w:fldChar w:fldCharType="separate"/>
        </w:r>
        <w:r w:rsidR="0043380D">
          <w:rPr>
            <w:noProof/>
          </w:rPr>
          <w:t>20</w:t>
        </w:r>
        <w:r w:rsidR="00683DF7">
          <w:rPr>
            <w:noProof/>
          </w:rPr>
          <w:fldChar w:fldCharType="end"/>
        </w:r>
      </w:hyperlink>
    </w:p>
    <w:p w14:paraId="02E0EE10" w14:textId="1D2BDBAF" w:rsidR="00BF65B2" w:rsidRDefault="003F7BC4">
      <w:pPr>
        <w:pStyle w:val="TOC2"/>
        <w:tabs>
          <w:tab w:val="right" w:leader="dot" w:pos="8636"/>
        </w:tabs>
        <w:rPr>
          <w:rFonts w:asciiTheme="minorHAnsi" w:eastAsiaTheme="minorEastAsia" w:hAnsiTheme="minorHAnsi" w:cstheme="minorBidi"/>
          <w:noProof/>
          <w:szCs w:val="22"/>
        </w:rPr>
      </w:pPr>
      <w:hyperlink w:anchor="_Toc111649855" w:history="1">
        <w:r w:rsidR="00683DF7">
          <w:rPr>
            <w:rStyle w:val="af3"/>
            <w:rFonts w:ascii="宋体" w:hAnsi="宋体"/>
            <w:noProof/>
          </w:rPr>
          <w:t>附件6：商务条款响应/偏离表</w:t>
        </w:r>
        <w:r w:rsidR="00683DF7">
          <w:rPr>
            <w:noProof/>
          </w:rPr>
          <w:tab/>
        </w:r>
        <w:r w:rsidR="00683DF7">
          <w:rPr>
            <w:noProof/>
          </w:rPr>
          <w:fldChar w:fldCharType="begin"/>
        </w:r>
        <w:r w:rsidR="00683DF7">
          <w:rPr>
            <w:noProof/>
          </w:rPr>
          <w:instrText xml:space="preserve"> PAGEREF _Toc111649855 \h </w:instrText>
        </w:r>
        <w:r w:rsidR="00683DF7">
          <w:rPr>
            <w:noProof/>
          </w:rPr>
        </w:r>
        <w:r w:rsidR="00683DF7">
          <w:rPr>
            <w:noProof/>
          </w:rPr>
          <w:fldChar w:fldCharType="separate"/>
        </w:r>
        <w:r w:rsidR="0043380D">
          <w:rPr>
            <w:noProof/>
          </w:rPr>
          <w:t>21</w:t>
        </w:r>
        <w:r w:rsidR="00683DF7">
          <w:rPr>
            <w:noProof/>
          </w:rPr>
          <w:fldChar w:fldCharType="end"/>
        </w:r>
      </w:hyperlink>
    </w:p>
    <w:p w14:paraId="0A197E5C" w14:textId="5D64E0F3" w:rsidR="00BF65B2" w:rsidRDefault="003F7BC4">
      <w:pPr>
        <w:pStyle w:val="TOC2"/>
        <w:tabs>
          <w:tab w:val="right" w:leader="dot" w:pos="8636"/>
        </w:tabs>
        <w:rPr>
          <w:rFonts w:asciiTheme="minorHAnsi" w:eastAsiaTheme="minorEastAsia" w:hAnsiTheme="minorHAnsi" w:cstheme="minorBidi"/>
          <w:noProof/>
          <w:szCs w:val="22"/>
        </w:rPr>
      </w:pPr>
      <w:hyperlink w:anchor="_Toc111649856" w:history="1">
        <w:r w:rsidR="00683DF7">
          <w:rPr>
            <w:rStyle w:val="af3"/>
            <w:rFonts w:ascii="宋体" w:hAnsi="宋体"/>
            <w:noProof/>
          </w:rPr>
          <w:t>附件7：报价一览表（货物）</w:t>
        </w:r>
        <w:r w:rsidR="00683DF7">
          <w:rPr>
            <w:noProof/>
          </w:rPr>
          <w:tab/>
        </w:r>
        <w:r w:rsidR="00683DF7">
          <w:rPr>
            <w:noProof/>
          </w:rPr>
          <w:fldChar w:fldCharType="begin"/>
        </w:r>
        <w:r w:rsidR="00683DF7">
          <w:rPr>
            <w:noProof/>
          </w:rPr>
          <w:instrText xml:space="preserve"> PAGEREF _Toc111649856 \h </w:instrText>
        </w:r>
        <w:r w:rsidR="00683DF7">
          <w:rPr>
            <w:noProof/>
          </w:rPr>
        </w:r>
        <w:r w:rsidR="00683DF7">
          <w:rPr>
            <w:noProof/>
          </w:rPr>
          <w:fldChar w:fldCharType="separate"/>
        </w:r>
        <w:r w:rsidR="0043380D">
          <w:rPr>
            <w:noProof/>
          </w:rPr>
          <w:t>22</w:t>
        </w:r>
        <w:r w:rsidR="00683DF7">
          <w:rPr>
            <w:noProof/>
          </w:rPr>
          <w:fldChar w:fldCharType="end"/>
        </w:r>
      </w:hyperlink>
    </w:p>
    <w:p w14:paraId="0F1138CA" w14:textId="759289B1" w:rsidR="00BF65B2" w:rsidRDefault="003F7BC4">
      <w:pPr>
        <w:pStyle w:val="TOC2"/>
        <w:tabs>
          <w:tab w:val="right" w:leader="dot" w:pos="8636"/>
        </w:tabs>
        <w:rPr>
          <w:rFonts w:asciiTheme="minorHAnsi" w:eastAsiaTheme="minorEastAsia" w:hAnsiTheme="minorHAnsi" w:cstheme="minorBidi"/>
          <w:noProof/>
          <w:szCs w:val="22"/>
        </w:rPr>
      </w:pPr>
      <w:hyperlink w:anchor="_Toc111649857" w:history="1">
        <w:r w:rsidR="00683DF7">
          <w:rPr>
            <w:rStyle w:val="af3"/>
            <w:rFonts w:ascii="宋体" w:hAnsi="宋体"/>
            <w:noProof/>
          </w:rPr>
          <w:t>附件8：报价一览表（服务）（本项目不适用）</w:t>
        </w:r>
        <w:r w:rsidR="00683DF7">
          <w:rPr>
            <w:noProof/>
          </w:rPr>
          <w:tab/>
        </w:r>
        <w:r w:rsidR="00683DF7">
          <w:rPr>
            <w:noProof/>
          </w:rPr>
          <w:fldChar w:fldCharType="begin"/>
        </w:r>
        <w:r w:rsidR="00683DF7">
          <w:rPr>
            <w:noProof/>
          </w:rPr>
          <w:instrText xml:space="preserve"> PAGEREF _Toc111649857 \h </w:instrText>
        </w:r>
        <w:r w:rsidR="00683DF7">
          <w:rPr>
            <w:noProof/>
          </w:rPr>
        </w:r>
        <w:r w:rsidR="00683DF7">
          <w:rPr>
            <w:noProof/>
          </w:rPr>
          <w:fldChar w:fldCharType="separate"/>
        </w:r>
        <w:r w:rsidR="0043380D">
          <w:rPr>
            <w:noProof/>
          </w:rPr>
          <w:t>23</w:t>
        </w:r>
        <w:r w:rsidR="00683DF7">
          <w:rPr>
            <w:noProof/>
          </w:rPr>
          <w:fldChar w:fldCharType="end"/>
        </w:r>
      </w:hyperlink>
    </w:p>
    <w:p w14:paraId="22BC4BAE" w14:textId="5BE799A5" w:rsidR="00BF65B2" w:rsidRDefault="003F7BC4">
      <w:pPr>
        <w:pStyle w:val="TOC2"/>
        <w:tabs>
          <w:tab w:val="right" w:leader="dot" w:pos="8636"/>
        </w:tabs>
        <w:rPr>
          <w:rFonts w:asciiTheme="minorHAnsi" w:eastAsiaTheme="minorEastAsia" w:hAnsiTheme="minorHAnsi" w:cstheme="minorBidi"/>
          <w:noProof/>
          <w:szCs w:val="22"/>
        </w:rPr>
      </w:pPr>
      <w:hyperlink w:anchor="_Toc111649858" w:history="1">
        <w:r w:rsidR="00683DF7">
          <w:rPr>
            <w:rStyle w:val="af3"/>
            <w:rFonts w:ascii="宋体" w:hAnsi="宋体"/>
            <w:noProof/>
          </w:rPr>
          <w:t>附件9：报价一览表（工程）（本项目不适用）</w:t>
        </w:r>
        <w:r w:rsidR="00683DF7">
          <w:rPr>
            <w:noProof/>
          </w:rPr>
          <w:tab/>
        </w:r>
        <w:r w:rsidR="00683DF7">
          <w:rPr>
            <w:noProof/>
          </w:rPr>
          <w:fldChar w:fldCharType="begin"/>
        </w:r>
        <w:r w:rsidR="00683DF7">
          <w:rPr>
            <w:noProof/>
          </w:rPr>
          <w:instrText xml:space="preserve"> PAGEREF _Toc111649858 \h </w:instrText>
        </w:r>
        <w:r w:rsidR="00683DF7">
          <w:rPr>
            <w:noProof/>
          </w:rPr>
        </w:r>
        <w:r w:rsidR="00683DF7">
          <w:rPr>
            <w:noProof/>
          </w:rPr>
          <w:fldChar w:fldCharType="separate"/>
        </w:r>
        <w:r w:rsidR="0043380D">
          <w:rPr>
            <w:noProof/>
          </w:rPr>
          <w:t>24</w:t>
        </w:r>
        <w:r w:rsidR="00683DF7">
          <w:rPr>
            <w:noProof/>
          </w:rPr>
          <w:fldChar w:fldCharType="end"/>
        </w:r>
      </w:hyperlink>
    </w:p>
    <w:p w14:paraId="2CB0268B" w14:textId="5C5FFB02" w:rsidR="00BF65B2" w:rsidRDefault="003F7BC4">
      <w:pPr>
        <w:pStyle w:val="TOC2"/>
        <w:tabs>
          <w:tab w:val="right" w:leader="dot" w:pos="8636"/>
        </w:tabs>
        <w:rPr>
          <w:rFonts w:asciiTheme="minorHAnsi" w:eastAsiaTheme="minorEastAsia" w:hAnsiTheme="minorHAnsi" w:cstheme="minorBidi"/>
          <w:noProof/>
          <w:szCs w:val="22"/>
        </w:rPr>
      </w:pPr>
      <w:hyperlink w:anchor="_Toc111649859" w:history="1">
        <w:r w:rsidR="00683DF7">
          <w:rPr>
            <w:rStyle w:val="af3"/>
            <w:rFonts w:ascii="宋体" w:hAnsi="宋体"/>
            <w:noProof/>
          </w:rPr>
          <w:t>附件10：法定代表人证明书</w:t>
        </w:r>
        <w:r w:rsidR="00683DF7">
          <w:rPr>
            <w:noProof/>
          </w:rPr>
          <w:tab/>
        </w:r>
        <w:r w:rsidR="00683DF7">
          <w:rPr>
            <w:noProof/>
          </w:rPr>
          <w:fldChar w:fldCharType="begin"/>
        </w:r>
        <w:r w:rsidR="00683DF7">
          <w:rPr>
            <w:noProof/>
          </w:rPr>
          <w:instrText xml:space="preserve"> PAGEREF _Toc111649859 \h </w:instrText>
        </w:r>
        <w:r w:rsidR="00683DF7">
          <w:rPr>
            <w:noProof/>
          </w:rPr>
        </w:r>
        <w:r w:rsidR="00683DF7">
          <w:rPr>
            <w:noProof/>
          </w:rPr>
          <w:fldChar w:fldCharType="separate"/>
        </w:r>
        <w:r w:rsidR="0043380D">
          <w:rPr>
            <w:noProof/>
          </w:rPr>
          <w:t>25</w:t>
        </w:r>
        <w:r w:rsidR="00683DF7">
          <w:rPr>
            <w:noProof/>
          </w:rPr>
          <w:fldChar w:fldCharType="end"/>
        </w:r>
      </w:hyperlink>
    </w:p>
    <w:p w14:paraId="7CC379E6" w14:textId="06CEE126" w:rsidR="00BF65B2" w:rsidRDefault="003F7BC4">
      <w:pPr>
        <w:pStyle w:val="TOC2"/>
        <w:tabs>
          <w:tab w:val="right" w:leader="dot" w:pos="8636"/>
        </w:tabs>
        <w:rPr>
          <w:rFonts w:asciiTheme="minorHAnsi" w:eastAsiaTheme="minorEastAsia" w:hAnsiTheme="minorHAnsi" w:cstheme="minorBidi"/>
          <w:noProof/>
          <w:szCs w:val="22"/>
        </w:rPr>
      </w:pPr>
      <w:hyperlink w:anchor="_Toc111649860" w:history="1">
        <w:r w:rsidR="00683DF7">
          <w:rPr>
            <w:rStyle w:val="af3"/>
            <w:rFonts w:ascii="宋体" w:hAnsi="宋体"/>
            <w:noProof/>
          </w:rPr>
          <w:t>附件11：法人授权委托证明书</w:t>
        </w:r>
        <w:r w:rsidR="00683DF7">
          <w:rPr>
            <w:noProof/>
          </w:rPr>
          <w:tab/>
        </w:r>
        <w:r w:rsidR="00683DF7">
          <w:rPr>
            <w:noProof/>
          </w:rPr>
          <w:fldChar w:fldCharType="begin"/>
        </w:r>
        <w:r w:rsidR="00683DF7">
          <w:rPr>
            <w:noProof/>
          </w:rPr>
          <w:instrText xml:space="preserve"> PAGEREF _Toc111649860 \h </w:instrText>
        </w:r>
        <w:r w:rsidR="00683DF7">
          <w:rPr>
            <w:noProof/>
          </w:rPr>
        </w:r>
        <w:r w:rsidR="00683DF7">
          <w:rPr>
            <w:noProof/>
          </w:rPr>
          <w:fldChar w:fldCharType="separate"/>
        </w:r>
        <w:r w:rsidR="0043380D">
          <w:rPr>
            <w:noProof/>
          </w:rPr>
          <w:t>26</w:t>
        </w:r>
        <w:r w:rsidR="00683DF7">
          <w:rPr>
            <w:noProof/>
          </w:rPr>
          <w:fldChar w:fldCharType="end"/>
        </w:r>
      </w:hyperlink>
    </w:p>
    <w:p w14:paraId="7228551D" w14:textId="6D17FC78" w:rsidR="00BF65B2" w:rsidRDefault="003F7BC4">
      <w:pPr>
        <w:pStyle w:val="TOC2"/>
        <w:tabs>
          <w:tab w:val="right" w:leader="dot" w:pos="8636"/>
        </w:tabs>
        <w:rPr>
          <w:rFonts w:asciiTheme="minorHAnsi" w:eastAsiaTheme="minorEastAsia" w:hAnsiTheme="minorHAnsi" w:cstheme="minorBidi"/>
          <w:noProof/>
          <w:szCs w:val="22"/>
        </w:rPr>
      </w:pPr>
      <w:hyperlink w:anchor="_Toc111649861" w:history="1">
        <w:r w:rsidR="00683DF7">
          <w:rPr>
            <w:rStyle w:val="af3"/>
            <w:rFonts w:ascii="宋体" w:hAnsi="宋体"/>
            <w:noProof/>
          </w:rPr>
          <w:t>附件12：经营业绩一览表</w:t>
        </w:r>
        <w:r w:rsidR="00683DF7">
          <w:rPr>
            <w:noProof/>
          </w:rPr>
          <w:tab/>
        </w:r>
        <w:r w:rsidR="00683DF7">
          <w:rPr>
            <w:noProof/>
          </w:rPr>
          <w:fldChar w:fldCharType="begin"/>
        </w:r>
        <w:r w:rsidR="00683DF7">
          <w:rPr>
            <w:noProof/>
          </w:rPr>
          <w:instrText xml:space="preserve"> PAGEREF _Toc111649861 \h </w:instrText>
        </w:r>
        <w:r w:rsidR="00683DF7">
          <w:rPr>
            <w:noProof/>
          </w:rPr>
        </w:r>
        <w:r w:rsidR="00683DF7">
          <w:rPr>
            <w:noProof/>
          </w:rPr>
          <w:fldChar w:fldCharType="separate"/>
        </w:r>
        <w:r w:rsidR="0043380D">
          <w:rPr>
            <w:noProof/>
          </w:rPr>
          <w:t>27</w:t>
        </w:r>
        <w:r w:rsidR="00683DF7">
          <w:rPr>
            <w:noProof/>
          </w:rPr>
          <w:fldChar w:fldCharType="end"/>
        </w:r>
      </w:hyperlink>
    </w:p>
    <w:p w14:paraId="105638FE" w14:textId="7CAAB44D" w:rsidR="00BF65B2" w:rsidRDefault="003F7BC4">
      <w:pPr>
        <w:pStyle w:val="TOC2"/>
        <w:tabs>
          <w:tab w:val="right" w:leader="dot" w:pos="8636"/>
        </w:tabs>
        <w:rPr>
          <w:rFonts w:asciiTheme="minorHAnsi" w:eastAsiaTheme="minorEastAsia" w:hAnsiTheme="minorHAnsi" w:cstheme="minorBidi"/>
          <w:noProof/>
          <w:szCs w:val="22"/>
        </w:rPr>
      </w:pPr>
      <w:hyperlink w:anchor="_Toc111649862" w:history="1">
        <w:r w:rsidR="00683DF7">
          <w:rPr>
            <w:rStyle w:val="af3"/>
            <w:rFonts w:ascii="宋体" w:hAnsi="宋体"/>
            <w:noProof/>
          </w:rPr>
          <w:t>附件13：售后服务承诺书（质量保证服务承诺书）</w:t>
        </w:r>
        <w:r w:rsidR="00683DF7">
          <w:rPr>
            <w:noProof/>
          </w:rPr>
          <w:tab/>
        </w:r>
        <w:r w:rsidR="00683DF7">
          <w:rPr>
            <w:noProof/>
          </w:rPr>
          <w:fldChar w:fldCharType="begin"/>
        </w:r>
        <w:r w:rsidR="00683DF7">
          <w:rPr>
            <w:noProof/>
          </w:rPr>
          <w:instrText xml:space="preserve"> PAGEREF _Toc111649862 \h </w:instrText>
        </w:r>
        <w:r w:rsidR="00683DF7">
          <w:rPr>
            <w:noProof/>
          </w:rPr>
        </w:r>
        <w:r w:rsidR="00683DF7">
          <w:rPr>
            <w:noProof/>
          </w:rPr>
          <w:fldChar w:fldCharType="separate"/>
        </w:r>
        <w:r w:rsidR="0043380D">
          <w:rPr>
            <w:noProof/>
          </w:rPr>
          <w:t>28</w:t>
        </w:r>
        <w:r w:rsidR="00683DF7">
          <w:rPr>
            <w:noProof/>
          </w:rPr>
          <w:fldChar w:fldCharType="end"/>
        </w:r>
      </w:hyperlink>
    </w:p>
    <w:p w14:paraId="56D51AB3" w14:textId="5C8E8B24" w:rsidR="00BF65B2" w:rsidRDefault="003F7BC4">
      <w:pPr>
        <w:pStyle w:val="TOC2"/>
        <w:tabs>
          <w:tab w:val="right" w:leader="dot" w:pos="8636"/>
        </w:tabs>
        <w:rPr>
          <w:rFonts w:asciiTheme="minorHAnsi" w:eastAsiaTheme="minorEastAsia" w:hAnsiTheme="minorHAnsi" w:cstheme="minorBidi"/>
          <w:noProof/>
          <w:szCs w:val="22"/>
        </w:rPr>
      </w:pPr>
      <w:hyperlink w:anchor="_Toc111649863" w:history="1">
        <w:r w:rsidR="00683DF7">
          <w:rPr>
            <w:rStyle w:val="af3"/>
            <w:rFonts w:ascii="宋体" w:hAnsi="宋体"/>
            <w:noProof/>
          </w:rPr>
          <w:t>附件14：履约情况及社会信誉承诺书</w:t>
        </w:r>
        <w:r w:rsidR="00683DF7">
          <w:rPr>
            <w:noProof/>
          </w:rPr>
          <w:tab/>
        </w:r>
        <w:r w:rsidR="00683DF7">
          <w:rPr>
            <w:noProof/>
          </w:rPr>
          <w:fldChar w:fldCharType="begin"/>
        </w:r>
        <w:r w:rsidR="00683DF7">
          <w:rPr>
            <w:noProof/>
          </w:rPr>
          <w:instrText xml:space="preserve"> PAGEREF _Toc111649863 \h </w:instrText>
        </w:r>
        <w:r w:rsidR="00683DF7">
          <w:rPr>
            <w:noProof/>
          </w:rPr>
        </w:r>
        <w:r w:rsidR="00683DF7">
          <w:rPr>
            <w:noProof/>
          </w:rPr>
          <w:fldChar w:fldCharType="separate"/>
        </w:r>
        <w:r w:rsidR="0043380D">
          <w:rPr>
            <w:noProof/>
          </w:rPr>
          <w:t>29</w:t>
        </w:r>
        <w:r w:rsidR="00683DF7">
          <w:rPr>
            <w:noProof/>
          </w:rPr>
          <w:fldChar w:fldCharType="end"/>
        </w:r>
      </w:hyperlink>
    </w:p>
    <w:p w14:paraId="486E283B" w14:textId="6810C0AA" w:rsidR="00BF65B2" w:rsidRDefault="003F7BC4">
      <w:pPr>
        <w:pStyle w:val="TOC2"/>
        <w:tabs>
          <w:tab w:val="right" w:leader="dot" w:pos="8636"/>
        </w:tabs>
        <w:rPr>
          <w:rFonts w:asciiTheme="minorHAnsi" w:eastAsiaTheme="minorEastAsia" w:hAnsiTheme="minorHAnsi" w:cstheme="minorBidi"/>
          <w:noProof/>
          <w:szCs w:val="22"/>
        </w:rPr>
      </w:pPr>
      <w:hyperlink w:anchor="_Toc111649864" w:history="1">
        <w:r w:rsidR="00683DF7">
          <w:rPr>
            <w:rStyle w:val="af3"/>
            <w:rFonts w:ascii="宋体" w:hAnsi="宋体"/>
            <w:noProof/>
          </w:rPr>
          <w:t>附件15：投标文件密码单</w:t>
        </w:r>
        <w:r w:rsidR="00683DF7">
          <w:rPr>
            <w:noProof/>
          </w:rPr>
          <w:tab/>
        </w:r>
        <w:r w:rsidR="00683DF7">
          <w:rPr>
            <w:noProof/>
          </w:rPr>
          <w:fldChar w:fldCharType="begin"/>
        </w:r>
        <w:r w:rsidR="00683DF7">
          <w:rPr>
            <w:noProof/>
          </w:rPr>
          <w:instrText xml:space="preserve"> PAGEREF _Toc111649864 \h </w:instrText>
        </w:r>
        <w:r w:rsidR="00683DF7">
          <w:rPr>
            <w:noProof/>
          </w:rPr>
        </w:r>
        <w:r w:rsidR="00683DF7">
          <w:rPr>
            <w:noProof/>
          </w:rPr>
          <w:fldChar w:fldCharType="separate"/>
        </w:r>
        <w:r w:rsidR="0043380D">
          <w:rPr>
            <w:noProof/>
          </w:rPr>
          <w:t>30</w:t>
        </w:r>
        <w:r w:rsidR="00683DF7">
          <w:rPr>
            <w:noProof/>
          </w:rPr>
          <w:fldChar w:fldCharType="end"/>
        </w:r>
      </w:hyperlink>
    </w:p>
    <w:p w14:paraId="7AC240E7" w14:textId="77777777" w:rsidR="00BF65B2" w:rsidRDefault="00683DF7">
      <w:pPr>
        <w:spacing w:line="400" w:lineRule="exact"/>
        <w:rPr>
          <w:rFonts w:ascii="宋体" w:hAnsi="宋体" w:cs="仿宋"/>
          <w:szCs w:val="21"/>
        </w:rPr>
        <w:sectPr w:rsidR="00BF65B2">
          <w:footerReference w:type="default" r:id="rId9"/>
          <w:type w:val="continuous"/>
          <w:pgSz w:w="11906" w:h="16838"/>
          <w:pgMar w:top="1134" w:right="1700" w:bottom="993" w:left="1560" w:header="851" w:footer="409" w:gutter="0"/>
          <w:pgNumType w:start="1"/>
          <w:cols w:space="425"/>
          <w:docGrid w:type="lines" w:linePitch="312"/>
        </w:sectPr>
      </w:pPr>
      <w:r>
        <w:rPr>
          <w:rFonts w:ascii="宋体" w:hAnsi="宋体" w:cs="仿宋" w:hint="eastAsia"/>
          <w:szCs w:val="21"/>
        </w:rPr>
        <w:fldChar w:fldCharType="end"/>
      </w:r>
    </w:p>
    <w:p w14:paraId="0940D0B6" w14:textId="77777777" w:rsidR="00BF65B2" w:rsidRDefault="00BF65B2">
      <w:pPr>
        <w:spacing w:line="400" w:lineRule="exact"/>
        <w:rPr>
          <w:rFonts w:ascii="宋体" w:hAnsi="宋体"/>
          <w:b/>
          <w:sz w:val="32"/>
          <w:szCs w:val="32"/>
        </w:rPr>
      </w:pPr>
    </w:p>
    <w:p w14:paraId="16939416" w14:textId="77777777" w:rsidR="00BF65B2" w:rsidRDefault="00683DF7">
      <w:pPr>
        <w:spacing w:line="360" w:lineRule="auto"/>
        <w:jc w:val="center"/>
        <w:outlineLvl w:val="0"/>
        <w:rPr>
          <w:rFonts w:ascii="宋体" w:hAnsi="宋体"/>
          <w:b/>
          <w:sz w:val="32"/>
          <w:szCs w:val="32"/>
        </w:rPr>
      </w:pPr>
      <w:bookmarkStart w:id="0" w:name="_Toc111649834"/>
      <w:r>
        <w:rPr>
          <w:rFonts w:ascii="宋体" w:hAnsi="宋体" w:hint="eastAsia"/>
          <w:b/>
          <w:sz w:val="32"/>
          <w:szCs w:val="32"/>
        </w:rPr>
        <w:t>第一部分 项目要求</w:t>
      </w:r>
      <w:bookmarkEnd w:id="0"/>
    </w:p>
    <w:p w14:paraId="36A4CBC9" w14:textId="77777777" w:rsidR="00BF65B2" w:rsidRDefault="00683DF7" w:rsidP="0070608B">
      <w:pPr>
        <w:numPr>
          <w:ilvl w:val="0"/>
          <w:numId w:val="1"/>
        </w:numPr>
        <w:spacing w:beforeLines="50" w:before="156" w:line="360" w:lineRule="auto"/>
        <w:outlineLvl w:val="1"/>
        <w:rPr>
          <w:rFonts w:ascii="宋体" w:hAnsi="宋体"/>
          <w:b/>
          <w:szCs w:val="21"/>
        </w:rPr>
      </w:pPr>
      <w:bookmarkStart w:id="1" w:name="_Toc111649835"/>
      <w:r>
        <w:rPr>
          <w:rFonts w:ascii="宋体" w:hAnsi="宋体" w:hint="eastAsia"/>
          <w:b/>
          <w:szCs w:val="21"/>
        </w:rPr>
        <w:t>投标人须知</w:t>
      </w:r>
      <w:bookmarkEnd w:id="1"/>
    </w:p>
    <w:p w14:paraId="6B2AB5E8" w14:textId="77777777" w:rsidR="00BF65B2" w:rsidRDefault="00683DF7">
      <w:pPr>
        <w:autoSpaceDE w:val="0"/>
        <w:autoSpaceDN w:val="0"/>
        <w:adjustRightInd w:val="0"/>
        <w:snapToGrid w:val="0"/>
        <w:spacing w:line="360" w:lineRule="auto"/>
        <w:ind w:firstLineChars="200" w:firstLine="422"/>
        <w:rPr>
          <w:rFonts w:ascii="宋体" w:hAnsi="宋体"/>
          <w:b/>
          <w:bCs/>
          <w:szCs w:val="21"/>
        </w:rPr>
      </w:pPr>
      <w:r>
        <w:rPr>
          <w:rFonts w:ascii="宋体" w:hAnsi="宋体" w:hint="eastAsia"/>
          <w:b/>
          <w:bCs/>
          <w:szCs w:val="21"/>
        </w:rPr>
        <w:t>重要提示：</w:t>
      </w:r>
    </w:p>
    <w:p w14:paraId="609187F4" w14:textId="77777777" w:rsidR="00BF65B2" w:rsidRDefault="00683DF7" w:rsidP="0070608B">
      <w:pPr>
        <w:numPr>
          <w:ilvl w:val="0"/>
          <w:numId w:val="2"/>
        </w:numPr>
        <w:autoSpaceDE w:val="0"/>
        <w:autoSpaceDN w:val="0"/>
        <w:adjustRightInd w:val="0"/>
        <w:snapToGrid w:val="0"/>
        <w:spacing w:line="360" w:lineRule="auto"/>
        <w:ind w:firstLineChars="200" w:firstLine="420"/>
        <w:rPr>
          <w:rFonts w:ascii="宋体" w:hAnsi="宋体"/>
          <w:szCs w:val="21"/>
        </w:rPr>
      </w:pPr>
      <w:r>
        <w:rPr>
          <w:rFonts w:ascii="宋体" w:hAnsi="宋体" w:hint="eastAsia"/>
          <w:szCs w:val="21"/>
        </w:rPr>
        <w:t>本文所示时间均为北京时间。</w:t>
      </w:r>
    </w:p>
    <w:p w14:paraId="4A199373" w14:textId="77777777" w:rsidR="00BF65B2" w:rsidRDefault="00683DF7" w:rsidP="0070608B">
      <w:pPr>
        <w:numPr>
          <w:ilvl w:val="0"/>
          <w:numId w:val="2"/>
        </w:numPr>
        <w:autoSpaceDE w:val="0"/>
        <w:autoSpaceDN w:val="0"/>
        <w:adjustRightInd w:val="0"/>
        <w:snapToGrid w:val="0"/>
        <w:spacing w:line="360" w:lineRule="auto"/>
        <w:ind w:firstLineChars="200" w:firstLine="420"/>
        <w:rPr>
          <w:rFonts w:ascii="宋体" w:hAnsi="宋体"/>
          <w:b/>
          <w:sz w:val="28"/>
          <w:szCs w:val="28"/>
        </w:rPr>
      </w:pPr>
      <w:r>
        <w:rPr>
          <w:rFonts w:ascii="宋体" w:hAnsi="宋体" w:hint="eastAsia"/>
          <w:szCs w:val="21"/>
        </w:rPr>
        <w:t>用“</w:t>
      </w:r>
      <w:r>
        <w:rPr>
          <w:rFonts w:ascii="Segoe UI Symbol" w:hAnsi="Segoe UI Symbol" w:cs="Segoe UI Symbol"/>
          <w:szCs w:val="21"/>
        </w:rPr>
        <w:t>☑</w:t>
      </w:r>
      <w:r>
        <w:rPr>
          <w:rFonts w:ascii="宋体" w:hAnsi="宋体"/>
          <w:szCs w:val="21"/>
        </w:rPr>
        <w:t>”</w:t>
      </w:r>
      <w:r>
        <w:rPr>
          <w:rFonts w:ascii="宋体" w:hAnsi="宋体" w:hint="eastAsia"/>
          <w:szCs w:val="21"/>
        </w:rPr>
        <w:t>标识时表明该选项被招标人选用，用“□”标识时表明该选项未被招标人选用。本文件中对应模板性条款未被招标人选用的内容，自动不适用。</w:t>
      </w:r>
    </w:p>
    <w:p w14:paraId="523A8DA0" w14:textId="77777777" w:rsidR="00BF65B2" w:rsidRDefault="00683DF7" w:rsidP="0070608B">
      <w:pPr>
        <w:numPr>
          <w:ilvl w:val="0"/>
          <w:numId w:val="2"/>
        </w:numPr>
        <w:autoSpaceDE w:val="0"/>
        <w:autoSpaceDN w:val="0"/>
        <w:adjustRightInd w:val="0"/>
        <w:snapToGrid w:val="0"/>
        <w:spacing w:line="360" w:lineRule="auto"/>
        <w:ind w:firstLineChars="200" w:firstLine="420"/>
        <w:rPr>
          <w:rFonts w:ascii="宋体" w:hAnsi="宋体"/>
          <w:b/>
          <w:sz w:val="28"/>
          <w:szCs w:val="28"/>
        </w:rPr>
      </w:pPr>
      <w:r>
        <w:rPr>
          <w:rFonts w:ascii="宋体" w:hAnsi="宋体" w:hint="eastAsia"/>
          <w:szCs w:val="21"/>
        </w:rPr>
        <w:t>招标人在编制招标文件时，示范文本中的空格部分应根据招标项目实际需求填写，无内容或不采用者应用斜画线表示或者注明“本项目不适用”。</w:t>
      </w: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
        <w:gridCol w:w="1925"/>
        <w:gridCol w:w="7094"/>
      </w:tblGrid>
      <w:tr w:rsidR="00BF65B2" w14:paraId="6C12F01B" w14:textId="77777777">
        <w:trPr>
          <w:trHeight w:val="567"/>
          <w:jc w:val="center"/>
        </w:trPr>
        <w:tc>
          <w:tcPr>
            <w:tcW w:w="9924" w:type="dxa"/>
            <w:gridSpan w:val="3"/>
            <w:tcBorders>
              <w:top w:val="single" w:sz="4" w:space="0" w:color="auto"/>
            </w:tcBorders>
            <w:shd w:val="clear" w:color="auto" w:fill="FBE4D5" w:themeFill="accent2" w:themeFillTint="33"/>
            <w:vAlign w:val="center"/>
          </w:tcPr>
          <w:p w14:paraId="2B580DB7" w14:textId="77777777" w:rsidR="00BF65B2" w:rsidRDefault="00683DF7">
            <w:pPr>
              <w:autoSpaceDE w:val="0"/>
              <w:autoSpaceDN w:val="0"/>
              <w:adjustRightInd w:val="0"/>
              <w:snapToGrid w:val="0"/>
              <w:jc w:val="center"/>
              <w:rPr>
                <w:rFonts w:ascii="宋体" w:hAnsi="宋体"/>
                <w:b/>
                <w:sz w:val="32"/>
                <w:szCs w:val="32"/>
              </w:rPr>
            </w:pPr>
            <w:r>
              <w:rPr>
                <w:rFonts w:ascii="宋体" w:hAnsi="宋体" w:hint="eastAsia"/>
                <w:b/>
                <w:sz w:val="32"/>
                <w:szCs w:val="32"/>
              </w:rPr>
              <w:t>投标人须知</w:t>
            </w:r>
          </w:p>
        </w:tc>
      </w:tr>
      <w:tr w:rsidR="00BF65B2" w14:paraId="708C60A0" w14:textId="77777777" w:rsidTr="003532E2">
        <w:trPr>
          <w:trHeight w:val="567"/>
          <w:jc w:val="center"/>
        </w:trPr>
        <w:tc>
          <w:tcPr>
            <w:tcW w:w="905" w:type="dxa"/>
            <w:vAlign w:val="center"/>
          </w:tcPr>
          <w:p w14:paraId="2D9238B7" w14:textId="77777777" w:rsidR="00BF65B2" w:rsidRDefault="00683DF7">
            <w:pPr>
              <w:autoSpaceDE w:val="0"/>
              <w:autoSpaceDN w:val="0"/>
              <w:adjustRightInd w:val="0"/>
              <w:snapToGrid w:val="0"/>
              <w:jc w:val="center"/>
              <w:rPr>
                <w:rFonts w:ascii="宋体" w:hAnsi="宋体"/>
                <w:b/>
                <w:szCs w:val="21"/>
              </w:rPr>
            </w:pPr>
            <w:r>
              <w:rPr>
                <w:rFonts w:ascii="宋体" w:hAnsi="宋体" w:hint="eastAsia"/>
                <w:b/>
                <w:szCs w:val="21"/>
              </w:rPr>
              <w:t>条款号</w:t>
            </w:r>
          </w:p>
        </w:tc>
        <w:tc>
          <w:tcPr>
            <w:tcW w:w="1925" w:type="dxa"/>
            <w:vAlign w:val="center"/>
          </w:tcPr>
          <w:p w14:paraId="5D969687" w14:textId="77777777" w:rsidR="00BF65B2" w:rsidRDefault="00683DF7">
            <w:pPr>
              <w:autoSpaceDE w:val="0"/>
              <w:autoSpaceDN w:val="0"/>
              <w:adjustRightInd w:val="0"/>
              <w:snapToGrid w:val="0"/>
              <w:jc w:val="center"/>
              <w:rPr>
                <w:rFonts w:ascii="宋体" w:hAnsi="宋体"/>
                <w:b/>
                <w:szCs w:val="21"/>
              </w:rPr>
            </w:pPr>
            <w:r>
              <w:rPr>
                <w:rFonts w:ascii="宋体" w:hAnsi="宋体" w:hint="eastAsia"/>
                <w:b/>
                <w:szCs w:val="21"/>
              </w:rPr>
              <w:t>名称</w:t>
            </w:r>
          </w:p>
        </w:tc>
        <w:tc>
          <w:tcPr>
            <w:tcW w:w="7094" w:type="dxa"/>
            <w:vAlign w:val="center"/>
          </w:tcPr>
          <w:p w14:paraId="75198EE8" w14:textId="77777777" w:rsidR="00BF65B2" w:rsidRDefault="00683DF7">
            <w:pPr>
              <w:autoSpaceDE w:val="0"/>
              <w:autoSpaceDN w:val="0"/>
              <w:adjustRightInd w:val="0"/>
              <w:snapToGrid w:val="0"/>
              <w:jc w:val="center"/>
              <w:rPr>
                <w:rFonts w:ascii="宋体" w:hAnsi="宋体"/>
                <w:b/>
                <w:szCs w:val="21"/>
              </w:rPr>
            </w:pPr>
            <w:r>
              <w:rPr>
                <w:rFonts w:ascii="宋体" w:hAnsi="宋体"/>
                <w:b/>
                <w:szCs w:val="21"/>
              </w:rPr>
              <w:t>编列内容</w:t>
            </w:r>
          </w:p>
        </w:tc>
      </w:tr>
      <w:tr w:rsidR="00BF65B2" w14:paraId="348834EE" w14:textId="77777777" w:rsidTr="003532E2">
        <w:trPr>
          <w:trHeight w:val="567"/>
          <w:jc w:val="center"/>
        </w:trPr>
        <w:tc>
          <w:tcPr>
            <w:tcW w:w="905" w:type="dxa"/>
            <w:vAlign w:val="center"/>
          </w:tcPr>
          <w:p w14:paraId="5463CE30" w14:textId="77777777" w:rsidR="00BF65B2" w:rsidRDefault="00683DF7">
            <w:pPr>
              <w:autoSpaceDE w:val="0"/>
              <w:autoSpaceDN w:val="0"/>
              <w:adjustRightInd w:val="0"/>
              <w:snapToGrid w:val="0"/>
              <w:jc w:val="center"/>
              <w:rPr>
                <w:rFonts w:ascii="宋体" w:hAnsi="宋体"/>
                <w:szCs w:val="21"/>
              </w:rPr>
            </w:pPr>
            <w:r>
              <w:rPr>
                <w:rFonts w:ascii="宋体" w:hAnsi="宋体" w:hint="eastAsia"/>
                <w:szCs w:val="21"/>
              </w:rPr>
              <w:t>1</w:t>
            </w:r>
          </w:p>
        </w:tc>
        <w:tc>
          <w:tcPr>
            <w:tcW w:w="1925" w:type="dxa"/>
            <w:vAlign w:val="center"/>
          </w:tcPr>
          <w:p w14:paraId="13E9EF37" w14:textId="77777777" w:rsidR="00BF65B2" w:rsidRDefault="00683DF7">
            <w:pPr>
              <w:autoSpaceDE w:val="0"/>
              <w:autoSpaceDN w:val="0"/>
              <w:adjustRightInd w:val="0"/>
              <w:snapToGrid w:val="0"/>
              <w:jc w:val="center"/>
              <w:rPr>
                <w:rFonts w:ascii="宋体" w:hAnsi="宋体"/>
                <w:bCs/>
                <w:szCs w:val="21"/>
              </w:rPr>
            </w:pPr>
            <w:r>
              <w:rPr>
                <w:rFonts w:ascii="宋体" w:hAnsi="宋体" w:hint="eastAsia"/>
                <w:bCs/>
                <w:szCs w:val="21"/>
              </w:rPr>
              <w:t>招标人</w:t>
            </w:r>
          </w:p>
        </w:tc>
        <w:tc>
          <w:tcPr>
            <w:tcW w:w="7094" w:type="dxa"/>
            <w:vAlign w:val="center"/>
          </w:tcPr>
          <w:p w14:paraId="108ADA6A" w14:textId="77777777" w:rsidR="00BF65B2" w:rsidRDefault="00683DF7">
            <w:pPr>
              <w:wordWrap w:val="0"/>
              <w:autoSpaceDE w:val="0"/>
              <w:autoSpaceDN w:val="0"/>
              <w:adjustRightInd w:val="0"/>
              <w:snapToGrid w:val="0"/>
              <w:rPr>
                <w:rFonts w:ascii="宋体" w:hAnsi="宋体"/>
                <w:szCs w:val="21"/>
              </w:rPr>
            </w:pPr>
            <w:r>
              <w:rPr>
                <w:rFonts w:ascii="宋体" w:hAnsi="宋体" w:hint="eastAsia"/>
                <w:szCs w:val="21"/>
              </w:rPr>
              <w:t>名称：深圳会展中心管理有限责任公司</w:t>
            </w:r>
          </w:p>
          <w:p w14:paraId="39E9C849" w14:textId="77777777" w:rsidR="00BF65B2" w:rsidRDefault="00683DF7">
            <w:pPr>
              <w:wordWrap w:val="0"/>
              <w:autoSpaceDE w:val="0"/>
              <w:autoSpaceDN w:val="0"/>
              <w:adjustRightInd w:val="0"/>
              <w:snapToGrid w:val="0"/>
              <w:rPr>
                <w:rFonts w:ascii="宋体" w:hAnsi="宋体"/>
                <w:szCs w:val="21"/>
              </w:rPr>
            </w:pPr>
            <w:r>
              <w:rPr>
                <w:rFonts w:ascii="宋体" w:hAnsi="宋体" w:hint="eastAsia"/>
                <w:szCs w:val="21"/>
              </w:rPr>
              <w:t>联系地址：深圳市福田区福华三路深圳会展中心</w:t>
            </w:r>
          </w:p>
          <w:p w14:paraId="58B55FB3" w14:textId="1A7B674B" w:rsidR="00BF65B2" w:rsidRDefault="00683DF7">
            <w:pPr>
              <w:wordWrap w:val="0"/>
              <w:autoSpaceDE w:val="0"/>
              <w:autoSpaceDN w:val="0"/>
              <w:adjustRightInd w:val="0"/>
              <w:snapToGrid w:val="0"/>
              <w:rPr>
                <w:rFonts w:ascii="宋体" w:hAnsi="宋体"/>
                <w:szCs w:val="21"/>
              </w:rPr>
            </w:pPr>
            <w:r>
              <w:rPr>
                <w:rFonts w:ascii="宋体" w:hAnsi="宋体" w:hint="eastAsia"/>
                <w:szCs w:val="21"/>
              </w:rPr>
              <w:t>联系人：</w:t>
            </w:r>
            <w:r w:rsidR="003532E2">
              <w:rPr>
                <w:rFonts w:ascii="宋体" w:hAnsi="宋体" w:hint="eastAsia"/>
                <w:szCs w:val="21"/>
              </w:rPr>
              <w:t>杨先生</w:t>
            </w:r>
          </w:p>
          <w:p w14:paraId="4125454C" w14:textId="13577A69" w:rsidR="00BF65B2" w:rsidRDefault="00683DF7">
            <w:pPr>
              <w:wordWrap w:val="0"/>
              <w:autoSpaceDE w:val="0"/>
              <w:autoSpaceDN w:val="0"/>
              <w:adjustRightInd w:val="0"/>
              <w:snapToGrid w:val="0"/>
              <w:rPr>
                <w:rFonts w:ascii="宋体" w:hAnsi="宋体"/>
                <w:szCs w:val="21"/>
              </w:rPr>
            </w:pPr>
            <w:r>
              <w:rPr>
                <w:rFonts w:ascii="宋体" w:hAnsi="宋体" w:hint="eastAsia"/>
                <w:szCs w:val="21"/>
              </w:rPr>
              <w:t>电话：0755-8284</w:t>
            </w:r>
            <w:r w:rsidR="003532E2">
              <w:rPr>
                <w:rFonts w:ascii="宋体" w:hAnsi="宋体" w:hint="eastAsia"/>
                <w:szCs w:val="21"/>
              </w:rPr>
              <w:t>8831 13316877711</w:t>
            </w:r>
          </w:p>
          <w:p w14:paraId="4DE04455" w14:textId="7126CA91" w:rsidR="00BF65B2" w:rsidRDefault="00683DF7">
            <w:pPr>
              <w:wordWrap w:val="0"/>
              <w:autoSpaceDE w:val="0"/>
              <w:autoSpaceDN w:val="0"/>
              <w:adjustRightInd w:val="0"/>
              <w:snapToGrid w:val="0"/>
              <w:rPr>
                <w:rFonts w:ascii="宋体" w:hAnsi="宋体"/>
                <w:szCs w:val="21"/>
              </w:rPr>
            </w:pPr>
            <w:r>
              <w:rPr>
                <w:rFonts w:ascii="宋体" w:hAnsi="宋体" w:hint="eastAsia"/>
                <w:szCs w:val="21"/>
              </w:rPr>
              <w:t>传真：0755-828</w:t>
            </w:r>
            <w:r w:rsidR="003532E2">
              <w:rPr>
                <w:rFonts w:ascii="宋体" w:hAnsi="宋体" w:hint="eastAsia"/>
                <w:szCs w:val="21"/>
              </w:rPr>
              <w:t>48831</w:t>
            </w:r>
          </w:p>
          <w:p w14:paraId="2FAA54E9" w14:textId="4B795E03" w:rsidR="00BF65B2" w:rsidRDefault="00683DF7">
            <w:pPr>
              <w:wordWrap w:val="0"/>
              <w:autoSpaceDE w:val="0"/>
              <w:autoSpaceDN w:val="0"/>
              <w:adjustRightInd w:val="0"/>
              <w:snapToGrid w:val="0"/>
              <w:rPr>
                <w:rFonts w:ascii="宋体" w:hAnsi="宋体"/>
                <w:kern w:val="0"/>
                <w:szCs w:val="21"/>
                <w:u w:val="single"/>
              </w:rPr>
            </w:pPr>
            <w:r>
              <w:rPr>
                <w:rFonts w:ascii="宋体" w:hAnsi="宋体" w:hint="eastAsia"/>
                <w:szCs w:val="21"/>
              </w:rPr>
              <w:t>邮箱：</w:t>
            </w:r>
            <w:r w:rsidR="003532E2">
              <w:rPr>
                <w:rFonts w:ascii="宋体" w:hAnsi="宋体" w:hint="eastAsia"/>
                <w:szCs w:val="21"/>
              </w:rPr>
              <w:t>yangxh</w:t>
            </w:r>
            <w:r>
              <w:rPr>
                <w:rFonts w:ascii="宋体" w:hAnsi="宋体" w:hint="eastAsia"/>
                <w:szCs w:val="21"/>
              </w:rPr>
              <w:t>@</w:t>
            </w:r>
            <w:r w:rsidR="003532E2">
              <w:rPr>
                <w:rFonts w:ascii="宋体" w:hAnsi="宋体" w:hint="eastAsia"/>
                <w:szCs w:val="21"/>
              </w:rPr>
              <w:t>chtf</w:t>
            </w:r>
            <w:r w:rsidR="003532E2">
              <w:rPr>
                <w:rFonts w:ascii="宋体" w:hAnsi="宋体"/>
                <w:szCs w:val="21"/>
              </w:rPr>
              <w:t>.com</w:t>
            </w:r>
          </w:p>
        </w:tc>
      </w:tr>
      <w:tr w:rsidR="00BF65B2" w14:paraId="0445CCA1" w14:textId="77777777" w:rsidTr="003532E2">
        <w:trPr>
          <w:trHeight w:val="124"/>
          <w:jc w:val="center"/>
        </w:trPr>
        <w:tc>
          <w:tcPr>
            <w:tcW w:w="905" w:type="dxa"/>
            <w:vMerge w:val="restart"/>
            <w:vAlign w:val="center"/>
          </w:tcPr>
          <w:p w14:paraId="68635078" w14:textId="77777777" w:rsidR="00BF65B2" w:rsidRDefault="00683DF7">
            <w:pPr>
              <w:autoSpaceDE w:val="0"/>
              <w:autoSpaceDN w:val="0"/>
              <w:adjustRightInd w:val="0"/>
              <w:snapToGrid w:val="0"/>
              <w:jc w:val="center"/>
              <w:rPr>
                <w:rFonts w:ascii="宋体" w:hAnsi="宋体"/>
                <w:szCs w:val="21"/>
              </w:rPr>
            </w:pPr>
            <w:r>
              <w:rPr>
                <w:rFonts w:ascii="宋体" w:hAnsi="宋体" w:hint="eastAsia"/>
                <w:szCs w:val="21"/>
              </w:rPr>
              <w:t>2</w:t>
            </w:r>
          </w:p>
        </w:tc>
        <w:tc>
          <w:tcPr>
            <w:tcW w:w="1925" w:type="dxa"/>
            <w:vAlign w:val="center"/>
          </w:tcPr>
          <w:p w14:paraId="45130CC5" w14:textId="77777777" w:rsidR="00BF65B2" w:rsidRDefault="00683DF7">
            <w:pPr>
              <w:autoSpaceDE w:val="0"/>
              <w:autoSpaceDN w:val="0"/>
              <w:adjustRightInd w:val="0"/>
              <w:snapToGrid w:val="0"/>
              <w:jc w:val="center"/>
              <w:rPr>
                <w:rFonts w:ascii="宋体" w:hAnsi="宋体"/>
                <w:szCs w:val="21"/>
              </w:rPr>
            </w:pPr>
            <w:r>
              <w:rPr>
                <w:rFonts w:ascii="宋体" w:hAnsi="宋体"/>
                <w:szCs w:val="21"/>
              </w:rPr>
              <w:t>项目名称</w:t>
            </w:r>
          </w:p>
        </w:tc>
        <w:tc>
          <w:tcPr>
            <w:tcW w:w="7094" w:type="dxa"/>
            <w:vAlign w:val="center"/>
          </w:tcPr>
          <w:p w14:paraId="06DDC11B" w14:textId="77777777" w:rsidR="00BF65B2" w:rsidRDefault="00683DF7">
            <w:pPr>
              <w:autoSpaceDE w:val="0"/>
              <w:autoSpaceDN w:val="0"/>
              <w:adjustRightInd w:val="0"/>
              <w:snapToGrid w:val="0"/>
              <w:rPr>
                <w:rFonts w:ascii="宋体" w:hAnsi="宋体"/>
                <w:szCs w:val="21"/>
              </w:rPr>
            </w:pPr>
            <w:r>
              <w:rPr>
                <w:rFonts w:ascii="宋体" w:hAnsi="宋体" w:hint="eastAsia"/>
                <w:szCs w:val="21"/>
              </w:rPr>
              <w:t>深圳会展中心2022-2024年高交会奖牌（杯）采购项目</w:t>
            </w:r>
          </w:p>
        </w:tc>
      </w:tr>
      <w:tr w:rsidR="00BF65B2" w14:paraId="554EB12D" w14:textId="77777777" w:rsidTr="003532E2">
        <w:trPr>
          <w:trHeight w:val="118"/>
          <w:jc w:val="center"/>
        </w:trPr>
        <w:tc>
          <w:tcPr>
            <w:tcW w:w="905" w:type="dxa"/>
            <w:vMerge/>
            <w:vAlign w:val="center"/>
          </w:tcPr>
          <w:p w14:paraId="04C7E939" w14:textId="77777777" w:rsidR="00BF65B2" w:rsidRDefault="00BF65B2">
            <w:pPr>
              <w:autoSpaceDE w:val="0"/>
              <w:autoSpaceDN w:val="0"/>
              <w:adjustRightInd w:val="0"/>
              <w:snapToGrid w:val="0"/>
              <w:jc w:val="center"/>
              <w:rPr>
                <w:rFonts w:ascii="宋体" w:hAnsi="宋体"/>
                <w:szCs w:val="21"/>
              </w:rPr>
            </w:pPr>
          </w:p>
        </w:tc>
        <w:tc>
          <w:tcPr>
            <w:tcW w:w="1925" w:type="dxa"/>
            <w:vAlign w:val="center"/>
          </w:tcPr>
          <w:p w14:paraId="044AF40C" w14:textId="77777777" w:rsidR="00BF65B2" w:rsidRDefault="00683DF7">
            <w:pPr>
              <w:autoSpaceDE w:val="0"/>
              <w:autoSpaceDN w:val="0"/>
              <w:adjustRightInd w:val="0"/>
              <w:snapToGrid w:val="0"/>
              <w:jc w:val="center"/>
              <w:rPr>
                <w:rFonts w:ascii="宋体" w:hAnsi="宋体"/>
                <w:szCs w:val="21"/>
              </w:rPr>
            </w:pPr>
            <w:r>
              <w:rPr>
                <w:rFonts w:ascii="宋体" w:hAnsi="宋体" w:hint="eastAsia"/>
                <w:szCs w:val="21"/>
              </w:rPr>
              <w:t>项目类别</w:t>
            </w:r>
          </w:p>
        </w:tc>
        <w:tc>
          <w:tcPr>
            <w:tcW w:w="7094" w:type="dxa"/>
            <w:vAlign w:val="center"/>
          </w:tcPr>
          <w:p w14:paraId="4A8116A6" w14:textId="77777777" w:rsidR="00BF65B2" w:rsidRDefault="00683DF7">
            <w:pPr>
              <w:autoSpaceDE w:val="0"/>
              <w:autoSpaceDN w:val="0"/>
              <w:adjustRightInd w:val="0"/>
              <w:snapToGrid w:val="0"/>
              <w:jc w:val="left"/>
              <w:rPr>
                <w:rFonts w:ascii="宋体" w:hAnsi="宋体"/>
                <w:szCs w:val="21"/>
              </w:rPr>
            </w:pPr>
            <w:r>
              <w:rPr>
                <w:rFonts w:ascii="宋体" w:hAnsi="宋体" w:hint="eastAsia"/>
                <w:szCs w:val="21"/>
              </w:rPr>
              <w:t>货物类</w:t>
            </w:r>
          </w:p>
        </w:tc>
      </w:tr>
      <w:tr w:rsidR="00BF65B2" w14:paraId="18614AAA" w14:textId="77777777" w:rsidTr="003532E2">
        <w:trPr>
          <w:trHeight w:val="239"/>
          <w:jc w:val="center"/>
        </w:trPr>
        <w:tc>
          <w:tcPr>
            <w:tcW w:w="905" w:type="dxa"/>
            <w:vMerge/>
            <w:vAlign w:val="center"/>
          </w:tcPr>
          <w:p w14:paraId="46EFE124" w14:textId="77777777" w:rsidR="00BF65B2" w:rsidRDefault="00BF65B2">
            <w:pPr>
              <w:autoSpaceDE w:val="0"/>
              <w:autoSpaceDN w:val="0"/>
              <w:adjustRightInd w:val="0"/>
              <w:snapToGrid w:val="0"/>
              <w:jc w:val="center"/>
              <w:rPr>
                <w:rFonts w:ascii="宋体" w:hAnsi="宋体"/>
                <w:szCs w:val="21"/>
              </w:rPr>
            </w:pPr>
          </w:p>
        </w:tc>
        <w:tc>
          <w:tcPr>
            <w:tcW w:w="1925" w:type="dxa"/>
            <w:vAlign w:val="center"/>
          </w:tcPr>
          <w:p w14:paraId="7B9CFB17" w14:textId="77777777" w:rsidR="00BF65B2" w:rsidRDefault="00683DF7">
            <w:pPr>
              <w:autoSpaceDE w:val="0"/>
              <w:autoSpaceDN w:val="0"/>
              <w:adjustRightInd w:val="0"/>
              <w:snapToGrid w:val="0"/>
              <w:jc w:val="center"/>
              <w:rPr>
                <w:rFonts w:ascii="宋体" w:hAnsi="宋体"/>
                <w:szCs w:val="21"/>
              </w:rPr>
            </w:pPr>
            <w:r>
              <w:rPr>
                <w:rFonts w:ascii="宋体" w:hAnsi="宋体" w:hint="eastAsia"/>
                <w:szCs w:val="21"/>
              </w:rPr>
              <w:t>项目介绍</w:t>
            </w:r>
          </w:p>
        </w:tc>
        <w:tc>
          <w:tcPr>
            <w:tcW w:w="7094" w:type="dxa"/>
            <w:vAlign w:val="center"/>
          </w:tcPr>
          <w:p w14:paraId="50599977" w14:textId="77777777" w:rsidR="00BF65B2" w:rsidRDefault="00683DF7">
            <w:pPr>
              <w:autoSpaceDE w:val="0"/>
              <w:autoSpaceDN w:val="0"/>
              <w:adjustRightInd w:val="0"/>
              <w:snapToGrid w:val="0"/>
              <w:rPr>
                <w:rFonts w:ascii="宋体" w:hAnsi="宋体"/>
                <w:i/>
                <w:szCs w:val="21"/>
              </w:rPr>
            </w:pPr>
            <w:r>
              <w:rPr>
                <w:rFonts w:ascii="宋体" w:hAnsi="宋体" w:hint="eastAsia"/>
                <w:szCs w:val="21"/>
              </w:rPr>
              <w:t>为表彰、奖励为高交会组织工作做出重大贡献的组团（合作单位）、具有高科技含量的参展产品（项目）及展位设计新颖的参展商，组委会特别设立优秀组织奖、优秀产品奖和优秀展示奖，本项目即为上述三个奖项采购相应的奖牌（杯）。</w:t>
            </w:r>
          </w:p>
        </w:tc>
      </w:tr>
      <w:tr w:rsidR="00BF65B2" w14:paraId="2CAA27DE" w14:textId="77777777" w:rsidTr="003532E2">
        <w:trPr>
          <w:trHeight w:val="64"/>
          <w:jc w:val="center"/>
        </w:trPr>
        <w:tc>
          <w:tcPr>
            <w:tcW w:w="905" w:type="dxa"/>
            <w:vMerge/>
            <w:vAlign w:val="center"/>
          </w:tcPr>
          <w:p w14:paraId="677A2CD4" w14:textId="77777777" w:rsidR="00BF65B2" w:rsidRDefault="00BF65B2">
            <w:pPr>
              <w:autoSpaceDE w:val="0"/>
              <w:autoSpaceDN w:val="0"/>
              <w:adjustRightInd w:val="0"/>
              <w:snapToGrid w:val="0"/>
              <w:jc w:val="center"/>
              <w:rPr>
                <w:rFonts w:ascii="宋体" w:hAnsi="宋体"/>
                <w:szCs w:val="21"/>
              </w:rPr>
            </w:pPr>
          </w:p>
        </w:tc>
        <w:tc>
          <w:tcPr>
            <w:tcW w:w="1925" w:type="dxa"/>
            <w:vAlign w:val="center"/>
          </w:tcPr>
          <w:p w14:paraId="5516AF62" w14:textId="77777777" w:rsidR="00BF65B2" w:rsidRDefault="00683DF7">
            <w:pPr>
              <w:autoSpaceDE w:val="0"/>
              <w:autoSpaceDN w:val="0"/>
              <w:adjustRightInd w:val="0"/>
              <w:snapToGrid w:val="0"/>
              <w:jc w:val="center"/>
              <w:rPr>
                <w:rFonts w:ascii="宋体" w:hAnsi="宋体"/>
                <w:szCs w:val="21"/>
              </w:rPr>
            </w:pPr>
            <w:r>
              <w:rPr>
                <w:rFonts w:ascii="宋体" w:hAnsi="宋体" w:hint="eastAsia"/>
                <w:szCs w:val="21"/>
              </w:rPr>
              <w:t>实施地点</w:t>
            </w:r>
          </w:p>
        </w:tc>
        <w:tc>
          <w:tcPr>
            <w:tcW w:w="7094" w:type="dxa"/>
            <w:vAlign w:val="center"/>
          </w:tcPr>
          <w:p w14:paraId="625331CB" w14:textId="77777777" w:rsidR="00BF65B2" w:rsidRDefault="00683DF7">
            <w:pPr>
              <w:autoSpaceDE w:val="0"/>
              <w:autoSpaceDN w:val="0"/>
              <w:adjustRightInd w:val="0"/>
              <w:snapToGrid w:val="0"/>
              <w:rPr>
                <w:rFonts w:ascii="宋体" w:hAnsi="宋体"/>
                <w:color w:val="000000" w:themeColor="text1"/>
                <w:szCs w:val="21"/>
              </w:rPr>
            </w:pPr>
            <w:r>
              <w:rPr>
                <w:rFonts w:ascii="宋体" w:hAnsi="宋体" w:hint="eastAsia"/>
                <w:color w:val="000000" w:themeColor="text1"/>
                <w:szCs w:val="21"/>
              </w:rPr>
              <w:t>深圳会展中心</w:t>
            </w:r>
          </w:p>
        </w:tc>
      </w:tr>
      <w:tr w:rsidR="00BF65B2" w14:paraId="0CD6C1F5" w14:textId="77777777" w:rsidTr="003532E2">
        <w:trPr>
          <w:trHeight w:val="64"/>
          <w:jc w:val="center"/>
        </w:trPr>
        <w:tc>
          <w:tcPr>
            <w:tcW w:w="905" w:type="dxa"/>
            <w:vMerge/>
            <w:vAlign w:val="center"/>
          </w:tcPr>
          <w:p w14:paraId="16C83170" w14:textId="77777777" w:rsidR="00BF65B2" w:rsidRDefault="00BF65B2">
            <w:pPr>
              <w:autoSpaceDE w:val="0"/>
              <w:autoSpaceDN w:val="0"/>
              <w:adjustRightInd w:val="0"/>
              <w:snapToGrid w:val="0"/>
              <w:jc w:val="center"/>
              <w:rPr>
                <w:rFonts w:ascii="宋体" w:hAnsi="宋体"/>
                <w:szCs w:val="21"/>
              </w:rPr>
            </w:pPr>
          </w:p>
        </w:tc>
        <w:tc>
          <w:tcPr>
            <w:tcW w:w="1925" w:type="dxa"/>
            <w:vAlign w:val="center"/>
          </w:tcPr>
          <w:p w14:paraId="191D5B99" w14:textId="5BF333B3" w:rsidR="00BF65B2" w:rsidRPr="00E23778" w:rsidRDefault="00683DF7">
            <w:pPr>
              <w:autoSpaceDE w:val="0"/>
              <w:autoSpaceDN w:val="0"/>
              <w:adjustRightInd w:val="0"/>
              <w:snapToGrid w:val="0"/>
              <w:jc w:val="center"/>
              <w:rPr>
                <w:rFonts w:ascii="宋体" w:hAnsi="宋体"/>
                <w:szCs w:val="21"/>
              </w:rPr>
            </w:pPr>
            <w:r w:rsidRPr="00E23778">
              <w:rPr>
                <w:rFonts w:ascii="宋体" w:hAnsi="宋体" w:hint="eastAsia"/>
                <w:szCs w:val="21"/>
              </w:rPr>
              <w:t>交货期</w:t>
            </w:r>
          </w:p>
        </w:tc>
        <w:tc>
          <w:tcPr>
            <w:tcW w:w="7094" w:type="dxa"/>
            <w:vAlign w:val="center"/>
          </w:tcPr>
          <w:p w14:paraId="164FC21E" w14:textId="35A2BA9B" w:rsidR="00BF65B2" w:rsidRPr="00E23778" w:rsidRDefault="00000A99">
            <w:pPr>
              <w:autoSpaceDE w:val="0"/>
              <w:autoSpaceDN w:val="0"/>
              <w:adjustRightInd w:val="0"/>
              <w:snapToGrid w:val="0"/>
              <w:rPr>
                <w:rFonts w:ascii="宋体" w:hAnsi="宋体"/>
                <w:color w:val="000000" w:themeColor="text1"/>
                <w:szCs w:val="21"/>
              </w:rPr>
            </w:pPr>
            <w:r w:rsidRPr="00E23778">
              <w:rPr>
                <w:rFonts w:ascii="宋体" w:hAnsi="宋体"/>
                <w:color w:val="000000" w:themeColor="text1"/>
                <w:szCs w:val="21"/>
              </w:rPr>
              <w:t>33</w:t>
            </w:r>
            <w:r w:rsidR="00227E3A" w:rsidRPr="00E23778">
              <w:rPr>
                <w:rFonts w:ascii="宋体" w:hAnsi="宋体" w:hint="eastAsia"/>
                <w:color w:val="000000" w:themeColor="text1"/>
                <w:szCs w:val="21"/>
              </w:rPr>
              <w:t>天</w:t>
            </w:r>
            <w:r w:rsidR="00935F7E">
              <w:rPr>
                <w:rFonts w:ascii="宋体" w:hAnsi="宋体" w:hint="eastAsia"/>
                <w:color w:val="000000" w:themeColor="text1"/>
                <w:szCs w:val="21"/>
              </w:rPr>
              <w:t>（</w:t>
            </w:r>
            <w:r w:rsidR="00AF1184">
              <w:rPr>
                <w:rFonts w:ascii="宋体" w:hAnsi="宋体" w:hint="eastAsia"/>
                <w:color w:val="000000" w:themeColor="text1"/>
                <w:szCs w:val="21"/>
              </w:rPr>
              <w:t>包</w:t>
            </w:r>
            <w:r w:rsidR="00935F7E">
              <w:rPr>
                <w:rFonts w:ascii="宋体" w:hAnsi="宋体" w:hint="eastAsia"/>
                <w:color w:val="000000" w:themeColor="text1"/>
                <w:szCs w:val="21"/>
              </w:rPr>
              <w:t>含样品</w:t>
            </w:r>
            <w:r w:rsidR="00007E4B">
              <w:rPr>
                <w:rFonts w:ascii="宋体" w:hAnsi="宋体" w:hint="eastAsia"/>
                <w:color w:val="000000" w:themeColor="text1"/>
                <w:szCs w:val="21"/>
              </w:rPr>
              <w:t>提交</w:t>
            </w:r>
            <w:r w:rsidR="00517524">
              <w:rPr>
                <w:rFonts w:ascii="宋体" w:hAnsi="宋体" w:hint="eastAsia"/>
                <w:color w:val="000000" w:themeColor="text1"/>
                <w:szCs w:val="21"/>
              </w:rPr>
              <w:t>、</w:t>
            </w:r>
            <w:r w:rsidR="00935F7E">
              <w:rPr>
                <w:rFonts w:ascii="宋体" w:hAnsi="宋体" w:hint="eastAsia"/>
                <w:color w:val="000000" w:themeColor="text1"/>
                <w:szCs w:val="21"/>
              </w:rPr>
              <w:t>确认及合格成品交付全部时间）</w:t>
            </w:r>
          </w:p>
        </w:tc>
      </w:tr>
      <w:tr w:rsidR="00BF65B2" w14:paraId="2BE3F358" w14:textId="77777777" w:rsidTr="003532E2">
        <w:trPr>
          <w:trHeight w:val="64"/>
          <w:jc w:val="center"/>
        </w:trPr>
        <w:tc>
          <w:tcPr>
            <w:tcW w:w="905" w:type="dxa"/>
            <w:vMerge w:val="restart"/>
            <w:vAlign w:val="center"/>
          </w:tcPr>
          <w:p w14:paraId="25DB8B4E" w14:textId="77777777" w:rsidR="00BF65B2" w:rsidRDefault="00683DF7">
            <w:pPr>
              <w:autoSpaceDE w:val="0"/>
              <w:autoSpaceDN w:val="0"/>
              <w:adjustRightInd w:val="0"/>
              <w:snapToGrid w:val="0"/>
              <w:jc w:val="center"/>
              <w:rPr>
                <w:rFonts w:ascii="宋体" w:hAnsi="宋体"/>
                <w:szCs w:val="21"/>
              </w:rPr>
            </w:pPr>
            <w:r>
              <w:rPr>
                <w:rFonts w:ascii="宋体" w:hAnsi="宋体" w:hint="eastAsia"/>
                <w:szCs w:val="21"/>
              </w:rPr>
              <w:t>3</w:t>
            </w:r>
          </w:p>
        </w:tc>
        <w:tc>
          <w:tcPr>
            <w:tcW w:w="1925" w:type="dxa"/>
            <w:vAlign w:val="center"/>
          </w:tcPr>
          <w:p w14:paraId="727BE4C2" w14:textId="77777777" w:rsidR="00BF65B2" w:rsidRDefault="00683DF7">
            <w:pPr>
              <w:autoSpaceDE w:val="0"/>
              <w:autoSpaceDN w:val="0"/>
              <w:adjustRightInd w:val="0"/>
              <w:snapToGrid w:val="0"/>
              <w:jc w:val="center"/>
              <w:rPr>
                <w:rFonts w:ascii="宋体" w:hAnsi="宋体"/>
                <w:szCs w:val="21"/>
              </w:rPr>
            </w:pPr>
            <w:r>
              <w:rPr>
                <w:rFonts w:ascii="宋体" w:hAnsi="宋体" w:hint="eastAsia"/>
                <w:szCs w:val="21"/>
              </w:rPr>
              <w:t>报名(文件获取）开始时间</w:t>
            </w:r>
          </w:p>
        </w:tc>
        <w:tc>
          <w:tcPr>
            <w:tcW w:w="7094" w:type="dxa"/>
            <w:vAlign w:val="center"/>
          </w:tcPr>
          <w:p w14:paraId="1603D3E0" w14:textId="3249BBE6" w:rsidR="00BF65B2" w:rsidRDefault="00683DF7">
            <w:pPr>
              <w:autoSpaceDE w:val="0"/>
              <w:autoSpaceDN w:val="0"/>
              <w:adjustRightInd w:val="0"/>
              <w:snapToGrid w:val="0"/>
              <w:rPr>
                <w:rFonts w:ascii="宋体" w:hAnsi="宋体"/>
                <w:szCs w:val="21"/>
              </w:rPr>
            </w:pPr>
            <w:r>
              <w:rPr>
                <w:rFonts w:ascii="宋体" w:hAnsi="宋体" w:hint="eastAsia"/>
                <w:szCs w:val="21"/>
              </w:rPr>
              <w:t>2</w:t>
            </w:r>
            <w:r>
              <w:rPr>
                <w:rFonts w:ascii="宋体" w:hAnsi="宋体"/>
                <w:szCs w:val="21"/>
              </w:rPr>
              <w:t>02</w:t>
            </w:r>
            <w:r w:rsidR="00D30E9F">
              <w:rPr>
                <w:rFonts w:ascii="宋体" w:hAnsi="宋体" w:hint="eastAsia"/>
                <w:szCs w:val="21"/>
              </w:rPr>
              <w:t>2</w:t>
            </w:r>
            <w:r>
              <w:rPr>
                <w:rFonts w:ascii="宋体" w:hAnsi="宋体"/>
                <w:szCs w:val="21"/>
              </w:rPr>
              <w:t>-</w:t>
            </w:r>
            <w:r w:rsidR="00D30E9F">
              <w:rPr>
                <w:rFonts w:ascii="宋体" w:hAnsi="宋体" w:hint="eastAsia"/>
                <w:szCs w:val="21"/>
              </w:rPr>
              <w:t>09</w:t>
            </w:r>
            <w:r>
              <w:rPr>
                <w:rFonts w:ascii="宋体" w:hAnsi="宋体"/>
                <w:szCs w:val="21"/>
              </w:rPr>
              <w:t>-</w:t>
            </w:r>
            <w:r w:rsidR="00D30E9F">
              <w:rPr>
                <w:rFonts w:ascii="宋体" w:hAnsi="宋体" w:hint="eastAsia"/>
                <w:szCs w:val="21"/>
              </w:rPr>
              <w:t>07</w:t>
            </w:r>
            <w:r>
              <w:rPr>
                <w:rFonts w:ascii="宋体" w:hAnsi="宋体"/>
                <w:szCs w:val="21"/>
              </w:rPr>
              <w:t xml:space="preserve"> </w:t>
            </w:r>
            <w:r w:rsidR="00D30E9F">
              <w:rPr>
                <w:rFonts w:ascii="宋体" w:hAnsi="宋体" w:hint="eastAsia"/>
                <w:szCs w:val="21"/>
              </w:rPr>
              <w:t>14</w:t>
            </w:r>
            <w:r>
              <w:rPr>
                <w:rFonts w:ascii="宋体" w:hAnsi="宋体"/>
                <w:szCs w:val="21"/>
              </w:rPr>
              <w:t>:</w:t>
            </w:r>
            <w:r w:rsidR="00D30E9F">
              <w:rPr>
                <w:rFonts w:ascii="宋体" w:hAnsi="宋体" w:hint="eastAsia"/>
                <w:szCs w:val="21"/>
              </w:rPr>
              <w:t>30</w:t>
            </w:r>
            <w:r>
              <w:rPr>
                <w:rFonts w:ascii="宋体" w:hAnsi="宋体" w:hint="eastAsia"/>
                <w:szCs w:val="21"/>
              </w:rPr>
              <w:t>（北京时间</w:t>
            </w:r>
            <w:r>
              <w:rPr>
                <w:rFonts w:ascii="宋体" w:hAnsi="宋体"/>
                <w:szCs w:val="21"/>
              </w:rPr>
              <w:t>）</w:t>
            </w:r>
          </w:p>
        </w:tc>
      </w:tr>
      <w:tr w:rsidR="00BF65B2" w14:paraId="1860B294" w14:textId="77777777" w:rsidTr="003532E2">
        <w:trPr>
          <w:trHeight w:val="64"/>
          <w:jc w:val="center"/>
        </w:trPr>
        <w:tc>
          <w:tcPr>
            <w:tcW w:w="905" w:type="dxa"/>
            <w:vMerge/>
            <w:vAlign w:val="center"/>
          </w:tcPr>
          <w:p w14:paraId="62FB4EEF" w14:textId="77777777" w:rsidR="00BF65B2" w:rsidRDefault="00BF65B2">
            <w:pPr>
              <w:autoSpaceDE w:val="0"/>
              <w:autoSpaceDN w:val="0"/>
              <w:adjustRightInd w:val="0"/>
              <w:snapToGrid w:val="0"/>
              <w:jc w:val="center"/>
              <w:rPr>
                <w:rFonts w:ascii="宋体" w:hAnsi="宋体"/>
                <w:szCs w:val="21"/>
              </w:rPr>
            </w:pPr>
          </w:p>
        </w:tc>
        <w:tc>
          <w:tcPr>
            <w:tcW w:w="1925" w:type="dxa"/>
            <w:vAlign w:val="center"/>
          </w:tcPr>
          <w:p w14:paraId="5E100A1A" w14:textId="77777777" w:rsidR="00BF65B2" w:rsidRDefault="00683DF7">
            <w:pPr>
              <w:autoSpaceDE w:val="0"/>
              <w:autoSpaceDN w:val="0"/>
              <w:adjustRightInd w:val="0"/>
              <w:snapToGrid w:val="0"/>
              <w:jc w:val="center"/>
              <w:rPr>
                <w:rFonts w:ascii="宋体" w:hAnsi="宋体"/>
                <w:szCs w:val="21"/>
              </w:rPr>
            </w:pPr>
            <w:r>
              <w:rPr>
                <w:rFonts w:ascii="宋体" w:hAnsi="宋体" w:hint="eastAsia"/>
                <w:kern w:val="0"/>
                <w:szCs w:val="21"/>
              </w:rPr>
              <w:t>报名方式</w:t>
            </w:r>
          </w:p>
        </w:tc>
        <w:tc>
          <w:tcPr>
            <w:tcW w:w="7094" w:type="dxa"/>
            <w:vAlign w:val="center"/>
          </w:tcPr>
          <w:p w14:paraId="28607B23" w14:textId="4D792C96" w:rsidR="00BF65B2" w:rsidRDefault="00683DF7">
            <w:pPr>
              <w:autoSpaceDE w:val="0"/>
              <w:autoSpaceDN w:val="0"/>
              <w:adjustRightInd w:val="0"/>
              <w:snapToGrid w:val="0"/>
              <w:rPr>
                <w:rFonts w:ascii="宋体" w:hAnsi="宋体"/>
                <w:szCs w:val="21"/>
              </w:rPr>
            </w:pPr>
            <w:r>
              <w:rPr>
                <w:rFonts w:ascii="宋体" w:hAnsi="宋体" w:hint="eastAsia"/>
                <w:bCs/>
                <w:szCs w:val="21"/>
              </w:rPr>
              <w:t>完整填写本项目报名回函（详见采购公告）并加盖公司公章后，按要求</w:t>
            </w:r>
            <w:r>
              <w:rPr>
                <w:rFonts w:ascii="宋体" w:hAnsi="宋体" w:hint="eastAsia"/>
                <w:bCs/>
              </w:rPr>
              <w:t>上传至</w:t>
            </w:r>
            <w:r w:rsidR="00933B0D" w:rsidRPr="00933B0D">
              <w:rPr>
                <w:rFonts w:ascii="宋体" w:hAnsi="宋体"/>
                <w:bCs/>
                <w:color w:val="FF0000"/>
              </w:rPr>
              <w:t>https://cg.szcec.com/sharing/FPlrByQ8I</w:t>
            </w:r>
            <w:r w:rsidRPr="00933B0D">
              <w:rPr>
                <w:rFonts w:ascii="宋体" w:hAnsi="宋体" w:hint="eastAsia"/>
                <w:bCs/>
                <w:color w:val="FF0000"/>
              </w:rPr>
              <w:t>，</w:t>
            </w:r>
            <w:r w:rsidRPr="00933B0D">
              <w:rPr>
                <w:rFonts w:ascii="宋体" w:hAnsi="宋体" w:hint="eastAsia"/>
                <w:bCs/>
                <w:szCs w:val="21"/>
              </w:rPr>
              <w:t>并致</w:t>
            </w:r>
            <w:r>
              <w:rPr>
                <w:rFonts w:ascii="宋体" w:hAnsi="宋体" w:hint="eastAsia"/>
                <w:bCs/>
                <w:szCs w:val="21"/>
              </w:rPr>
              <w:t>电确认。</w:t>
            </w:r>
            <w:r>
              <w:rPr>
                <w:rFonts w:ascii="宋体" w:hAnsi="宋体" w:hint="eastAsia"/>
                <w:szCs w:val="21"/>
              </w:rPr>
              <w:t>逾期报名的（以报名回函送达时间为准）将不予接受。</w:t>
            </w:r>
          </w:p>
        </w:tc>
      </w:tr>
      <w:tr w:rsidR="00BF65B2" w14:paraId="022BCDBE" w14:textId="77777777" w:rsidTr="003532E2">
        <w:trPr>
          <w:trHeight w:val="133"/>
          <w:jc w:val="center"/>
        </w:trPr>
        <w:tc>
          <w:tcPr>
            <w:tcW w:w="905" w:type="dxa"/>
            <w:vMerge/>
            <w:vAlign w:val="center"/>
          </w:tcPr>
          <w:p w14:paraId="50AF8878" w14:textId="77777777" w:rsidR="00BF65B2" w:rsidRDefault="00BF65B2">
            <w:pPr>
              <w:autoSpaceDE w:val="0"/>
              <w:autoSpaceDN w:val="0"/>
              <w:adjustRightInd w:val="0"/>
              <w:snapToGrid w:val="0"/>
              <w:jc w:val="center"/>
              <w:rPr>
                <w:rFonts w:ascii="宋体" w:hAnsi="宋体"/>
                <w:szCs w:val="21"/>
              </w:rPr>
            </w:pPr>
          </w:p>
        </w:tc>
        <w:tc>
          <w:tcPr>
            <w:tcW w:w="1925" w:type="dxa"/>
            <w:vAlign w:val="center"/>
          </w:tcPr>
          <w:p w14:paraId="79133FFA" w14:textId="77777777" w:rsidR="00BF65B2" w:rsidRDefault="00683DF7">
            <w:pPr>
              <w:autoSpaceDE w:val="0"/>
              <w:autoSpaceDN w:val="0"/>
              <w:adjustRightInd w:val="0"/>
              <w:snapToGrid w:val="0"/>
              <w:jc w:val="center"/>
              <w:rPr>
                <w:rFonts w:ascii="宋体" w:hAnsi="宋体"/>
                <w:kern w:val="0"/>
                <w:szCs w:val="21"/>
              </w:rPr>
            </w:pPr>
            <w:r>
              <w:rPr>
                <w:rFonts w:ascii="宋体" w:hAnsi="宋体" w:hint="eastAsia"/>
                <w:kern w:val="0"/>
                <w:szCs w:val="21"/>
              </w:rPr>
              <w:t>招标文件</w:t>
            </w:r>
            <w:r>
              <w:rPr>
                <w:rFonts w:ascii="宋体" w:hAnsi="宋体"/>
                <w:kern w:val="0"/>
                <w:szCs w:val="21"/>
              </w:rPr>
              <w:t>获取</w:t>
            </w:r>
            <w:r>
              <w:rPr>
                <w:rFonts w:ascii="宋体" w:hAnsi="宋体" w:hint="eastAsia"/>
                <w:kern w:val="0"/>
                <w:szCs w:val="21"/>
              </w:rPr>
              <w:t>方式</w:t>
            </w:r>
          </w:p>
        </w:tc>
        <w:tc>
          <w:tcPr>
            <w:tcW w:w="7094" w:type="dxa"/>
            <w:vAlign w:val="center"/>
          </w:tcPr>
          <w:p w14:paraId="728A5899" w14:textId="77777777" w:rsidR="00BF65B2" w:rsidRDefault="00683DF7">
            <w:pPr>
              <w:autoSpaceDE w:val="0"/>
              <w:autoSpaceDN w:val="0"/>
              <w:adjustRightInd w:val="0"/>
              <w:snapToGrid w:val="0"/>
              <w:rPr>
                <w:rFonts w:ascii="宋体" w:hAnsi="宋体"/>
                <w:szCs w:val="21"/>
              </w:rPr>
            </w:pPr>
            <w:r>
              <w:rPr>
                <w:rFonts w:ascii="宋体" w:hAnsi="宋体" w:hint="eastAsia"/>
                <w:szCs w:val="21"/>
              </w:rPr>
              <w:t>深圳会展中心官网采购公告栏目下载：</w:t>
            </w:r>
          </w:p>
          <w:p w14:paraId="4075CC4F" w14:textId="77777777" w:rsidR="00BF65B2" w:rsidRDefault="003F7BC4">
            <w:pPr>
              <w:autoSpaceDE w:val="0"/>
              <w:autoSpaceDN w:val="0"/>
              <w:adjustRightInd w:val="0"/>
              <w:snapToGrid w:val="0"/>
              <w:rPr>
                <w:rFonts w:ascii="宋体" w:hAnsi="宋体"/>
                <w:szCs w:val="21"/>
              </w:rPr>
            </w:pPr>
            <w:hyperlink r:id="rId10" w:history="1">
              <w:r w:rsidR="00683DF7">
                <w:rPr>
                  <w:rStyle w:val="af3"/>
                  <w:rFonts w:ascii="宋体" w:hAnsi="宋体"/>
                  <w:szCs w:val="21"/>
                </w:rPr>
                <w:t>https://www.szcec.com/News/index/id/256.html</w:t>
              </w:r>
            </w:hyperlink>
            <w:r w:rsidR="00683DF7">
              <w:rPr>
                <w:rFonts w:ascii="宋体" w:hAnsi="宋体"/>
                <w:szCs w:val="21"/>
              </w:rPr>
              <w:t xml:space="preserve"> </w:t>
            </w:r>
          </w:p>
        </w:tc>
      </w:tr>
      <w:tr w:rsidR="00D30E9F" w14:paraId="3921BF90" w14:textId="77777777" w:rsidTr="003532E2">
        <w:trPr>
          <w:trHeight w:val="567"/>
          <w:jc w:val="center"/>
        </w:trPr>
        <w:tc>
          <w:tcPr>
            <w:tcW w:w="905" w:type="dxa"/>
            <w:vAlign w:val="center"/>
          </w:tcPr>
          <w:p w14:paraId="658099BC" w14:textId="77777777" w:rsidR="00D30E9F" w:rsidRDefault="00D30E9F" w:rsidP="00D30E9F">
            <w:pPr>
              <w:autoSpaceDE w:val="0"/>
              <w:autoSpaceDN w:val="0"/>
              <w:adjustRightInd w:val="0"/>
              <w:snapToGrid w:val="0"/>
              <w:jc w:val="center"/>
              <w:rPr>
                <w:rFonts w:ascii="宋体" w:hAnsi="宋体"/>
                <w:szCs w:val="21"/>
              </w:rPr>
            </w:pPr>
            <w:r>
              <w:rPr>
                <w:rFonts w:ascii="宋体" w:hAnsi="宋体" w:hint="eastAsia"/>
                <w:szCs w:val="21"/>
              </w:rPr>
              <w:t>4</w:t>
            </w:r>
          </w:p>
        </w:tc>
        <w:tc>
          <w:tcPr>
            <w:tcW w:w="1925" w:type="dxa"/>
            <w:vAlign w:val="center"/>
          </w:tcPr>
          <w:p w14:paraId="1196A57B" w14:textId="77777777" w:rsidR="00D30E9F" w:rsidRDefault="00D30E9F" w:rsidP="00D30E9F">
            <w:pPr>
              <w:autoSpaceDE w:val="0"/>
              <w:autoSpaceDN w:val="0"/>
              <w:adjustRightInd w:val="0"/>
              <w:snapToGrid w:val="0"/>
              <w:jc w:val="center"/>
              <w:rPr>
                <w:rFonts w:ascii="宋体" w:hAnsi="宋体"/>
                <w:kern w:val="0"/>
                <w:szCs w:val="21"/>
              </w:rPr>
            </w:pPr>
            <w:r>
              <w:rPr>
                <w:rFonts w:ascii="宋体" w:hAnsi="宋体" w:hint="eastAsia"/>
                <w:szCs w:val="21"/>
              </w:rPr>
              <w:t>报名(文件获取）</w:t>
            </w:r>
            <w:r>
              <w:rPr>
                <w:rFonts w:ascii="宋体" w:hAnsi="宋体" w:hint="eastAsia"/>
                <w:kern w:val="0"/>
                <w:szCs w:val="21"/>
              </w:rPr>
              <w:t>截止时间</w:t>
            </w:r>
          </w:p>
        </w:tc>
        <w:tc>
          <w:tcPr>
            <w:tcW w:w="7094" w:type="dxa"/>
            <w:vAlign w:val="center"/>
          </w:tcPr>
          <w:p w14:paraId="5B57248B" w14:textId="3594EF23" w:rsidR="00D30E9F" w:rsidRDefault="00D30E9F" w:rsidP="00D30E9F">
            <w:pPr>
              <w:tabs>
                <w:tab w:val="left" w:pos="284"/>
              </w:tabs>
              <w:jc w:val="left"/>
              <w:rPr>
                <w:rFonts w:ascii="宋体" w:hAnsi="宋体"/>
                <w:szCs w:val="21"/>
                <w:highlight w:val="yellow"/>
              </w:rPr>
            </w:pPr>
            <w:r>
              <w:rPr>
                <w:rFonts w:ascii="宋体" w:hAnsi="宋体" w:hint="eastAsia"/>
                <w:szCs w:val="21"/>
              </w:rPr>
              <w:t>2</w:t>
            </w:r>
            <w:r>
              <w:rPr>
                <w:rFonts w:ascii="宋体" w:hAnsi="宋体"/>
                <w:szCs w:val="21"/>
              </w:rPr>
              <w:t>02</w:t>
            </w:r>
            <w:r>
              <w:rPr>
                <w:rFonts w:ascii="宋体" w:hAnsi="宋体" w:hint="eastAsia"/>
                <w:szCs w:val="21"/>
              </w:rPr>
              <w:t>2</w:t>
            </w:r>
            <w:r>
              <w:rPr>
                <w:rFonts w:ascii="宋体" w:hAnsi="宋体"/>
                <w:szCs w:val="21"/>
              </w:rPr>
              <w:t>-</w:t>
            </w:r>
            <w:r>
              <w:rPr>
                <w:rFonts w:ascii="宋体" w:hAnsi="宋体" w:hint="eastAsia"/>
                <w:szCs w:val="21"/>
              </w:rPr>
              <w:t>09</w:t>
            </w:r>
            <w:r>
              <w:rPr>
                <w:rFonts w:ascii="宋体" w:hAnsi="宋体"/>
                <w:szCs w:val="21"/>
              </w:rPr>
              <w:t>-</w:t>
            </w:r>
            <w:r>
              <w:rPr>
                <w:rFonts w:ascii="宋体" w:hAnsi="宋体" w:hint="eastAsia"/>
                <w:szCs w:val="21"/>
              </w:rPr>
              <w:t>14</w:t>
            </w:r>
            <w:r>
              <w:rPr>
                <w:rFonts w:ascii="宋体" w:hAnsi="宋体"/>
                <w:szCs w:val="21"/>
              </w:rPr>
              <w:t xml:space="preserve"> </w:t>
            </w:r>
            <w:r>
              <w:rPr>
                <w:rFonts w:ascii="宋体" w:hAnsi="宋体" w:hint="eastAsia"/>
                <w:szCs w:val="21"/>
              </w:rPr>
              <w:t>17</w:t>
            </w:r>
            <w:r>
              <w:rPr>
                <w:rFonts w:ascii="宋体" w:hAnsi="宋体"/>
                <w:szCs w:val="21"/>
              </w:rPr>
              <w:t>:</w:t>
            </w:r>
            <w:r>
              <w:rPr>
                <w:rFonts w:ascii="宋体" w:hAnsi="宋体" w:hint="eastAsia"/>
                <w:szCs w:val="21"/>
              </w:rPr>
              <w:t>00（北京时间</w:t>
            </w:r>
            <w:r>
              <w:rPr>
                <w:rFonts w:ascii="宋体" w:hAnsi="宋体"/>
                <w:szCs w:val="21"/>
              </w:rPr>
              <w:t>）</w:t>
            </w:r>
          </w:p>
        </w:tc>
      </w:tr>
      <w:tr w:rsidR="00D30E9F" w14:paraId="02005B16" w14:textId="77777777" w:rsidTr="003532E2">
        <w:trPr>
          <w:trHeight w:val="567"/>
          <w:jc w:val="center"/>
        </w:trPr>
        <w:tc>
          <w:tcPr>
            <w:tcW w:w="905" w:type="dxa"/>
            <w:vMerge w:val="restart"/>
            <w:vAlign w:val="center"/>
          </w:tcPr>
          <w:p w14:paraId="5EBED3B3" w14:textId="77777777" w:rsidR="00D30E9F" w:rsidRDefault="00D30E9F" w:rsidP="00D30E9F">
            <w:pPr>
              <w:autoSpaceDE w:val="0"/>
              <w:autoSpaceDN w:val="0"/>
              <w:adjustRightInd w:val="0"/>
              <w:snapToGrid w:val="0"/>
              <w:jc w:val="center"/>
              <w:rPr>
                <w:rFonts w:ascii="宋体" w:hAnsi="宋体"/>
                <w:szCs w:val="21"/>
              </w:rPr>
            </w:pPr>
            <w:r>
              <w:rPr>
                <w:rFonts w:ascii="宋体" w:hAnsi="宋体" w:hint="eastAsia"/>
                <w:szCs w:val="21"/>
              </w:rPr>
              <w:t>5</w:t>
            </w:r>
          </w:p>
        </w:tc>
        <w:tc>
          <w:tcPr>
            <w:tcW w:w="1925" w:type="dxa"/>
            <w:vAlign w:val="center"/>
          </w:tcPr>
          <w:p w14:paraId="59CC5271" w14:textId="77777777" w:rsidR="00D30E9F" w:rsidRDefault="00D30E9F" w:rsidP="00D30E9F">
            <w:pPr>
              <w:autoSpaceDE w:val="0"/>
              <w:autoSpaceDN w:val="0"/>
              <w:adjustRightInd w:val="0"/>
              <w:snapToGrid w:val="0"/>
              <w:jc w:val="center"/>
              <w:rPr>
                <w:rFonts w:ascii="宋体" w:hAnsi="宋体"/>
                <w:szCs w:val="21"/>
                <w:shd w:val="clear" w:color="auto" w:fill="FFFFFF"/>
              </w:rPr>
            </w:pPr>
            <w:r>
              <w:rPr>
                <w:rFonts w:ascii="宋体" w:hAnsi="宋体" w:hint="eastAsia"/>
                <w:szCs w:val="21"/>
                <w:shd w:val="clear" w:color="auto" w:fill="FFFFFF"/>
              </w:rPr>
              <w:t>投标人提出质疑</w:t>
            </w:r>
          </w:p>
          <w:p w14:paraId="0E839FC8" w14:textId="77777777" w:rsidR="00D30E9F" w:rsidRDefault="00D30E9F" w:rsidP="00D30E9F">
            <w:pPr>
              <w:autoSpaceDE w:val="0"/>
              <w:autoSpaceDN w:val="0"/>
              <w:adjustRightInd w:val="0"/>
              <w:snapToGrid w:val="0"/>
              <w:jc w:val="center"/>
              <w:rPr>
                <w:rFonts w:ascii="宋体" w:hAnsi="宋体"/>
                <w:szCs w:val="21"/>
                <w:shd w:val="clear" w:color="auto" w:fill="FFFFFF"/>
              </w:rPr>
            </w:pPr>
            <w:r>
              <w:rPr>
                <w:rFonts w:ascii="宋体" w:hAnsi="宋体" w:hint="eastAsia"/>
                <w:szCs w:val="21"/>
                <w:shd w:val="clear" w:color="auto" w:fill="FFFFFF"/>
              </w:rPr>
              <w:t>截止时间</w:t>
            </w:r>
          </w:p>
        </w:tc>
        <w:tc>
          <w:tcPr>
            <w:tcW w:w="7094" w:type="dxa"/>
            <w:vAlign w:val="center"/>
          </w:tcPr>
          <w:p w14:paraId="6A957041" w14:textId="3F8A5DC6" w:rsidR="00D30E9F" w:rsidRDefault="00D30E9F" w:rsidP="00D30E9F">
            <w:pPr>
              <w:autoSpaceDE w:val="0"/>
              <w:autoSpaceDN w:val="0"/>
              <w:adjustRightInd w:val="0"/>
              <w:snapToGrid w:val="0"/>
              <w:rPr>
                <w:rFonts w:ascii="宋体" w:hAnsi="宋体"/>
                <w:szCs w:val="21"/>
                <w:highlight w:val="yellow"/>
              </w:rPr>
            </w:pPr>
            <w:r>
              <w:rPr>
                <w:rFonts w:ascii="宋体" w:hAnsi="宋体" w:hint="eastAsia"/>
                <w:szCs w:val="21"/>
              </w:rPr>
              <w:t>2</w:t>
            </w:r>
            <w:r>
              <w:rPr>
                <w:rFonts w:ascii="宋体" w:hAnsi="宋体"/>
                <w:szCs w:val="21"/>
              </w:rPr>
              <w:t>02</w:t>
            </w:r>
            <w:r>
              <w:rPr>
                <w:rFonts w:ascii="宋体" w:hAnsi="宋体" w:hint="eastAsia"/>
                <w:szCs w:val="21"/>
              </w:rPr>
              <w:t>2</w:t>
            </w:r>
            <w:r>
              <w:rPr>
                <w:rFonts w:ascii="宋体" w:hAnsi="宋体"/>
                <w:szCs w:val="21"/>
              </w:rPr>
              <w:t>-</w:t>
            </w:r>
            <w:r>
              <w:rPr>
                <w:rFonts w:ascii="宋体" w:hAnsi="宋体" w:hint="eastAsia"/>
                <w:szCs w:val="21"/>
              </w:rPr>
              <w:t>09</w:t>
            </w:r>
            <w:r>
              <w:rPr>
                <w:rFonts w:ascii="宋体" w:hAnsi="宋体"/>
                <w:szCs w:val="21"/>
              </w:rPr>
              <w:t>-</w:t>
            </w:r>
            <w:r>
              <w:rPr>
                <w:rFonts w:ascii="宋体" w:hAnsi="宋体" w:hint="eastAsia"/>
                <w:szCs w:val="21"/>
              </w:rPr>
              <w:t>14</w:t>
            </w:r>
            <w:r>
              <w:rPr>
                <w:rFonts w:ascii="宋体" w:hAnsi="宋体"/>
                <w:szCs w:val="21"/>
              </w:rPr>
              <w:t xml:space="preserve"> </w:t>
            </w:r>
            <w:r>
              <w:rPr>
                <w:rFonts w:ascii="宋体" w:hAnsi="宋体" w:hint="eastAsia"/>
                <w:szCs w:val="21"/>
              </w:rPr>
              <w:t>17</w:t>
            </w:r>
            <w:r>
              <w:rPr>
                <w:rFonts w:ascii="宋体" w:hAnsi="宋体"/>
                <w:szCs w:val="21"/>
              </w:rPr>
              <w:t>:</w:t>
            </w:r>
            <w:r>
              <w:rPr>
                <w:rFonts w:ascii="宋体" w:hAnsi="宋体" w:hint="eastAsia"/>
                <w:szCs w:val="21"/>
              </w:rPr>
              <w:t>00（北京时间</w:t>
            </w:r>
            <w:r>
              <w:rPr>
                <w:rFonts w:ascii="宋体" w:hAnsi="宋体"/>
                <w:szCs w:val="21"/>
              </w:rPr>
              <w:t>）</w:t>
            </w:r>
          </w:p>
        </w:tc>
      </w:tr>
      <w:tr w:rsidR="00D30E9F" w14:paraId="33DD3360" w14:textId="77777777" w:rsidTr="003532E2">
        <w:trPr>
          <w:trHeight w:val="567"/>
          <w:jc w:val="center"/>
        </w:trPr>
        <w:tc>
          <w:tcPr>
            <w:tcW w:w="905" w:type="dxa"/>
            <w:vMerge/>
            <w:vAlign w:val="center"/>
          </w:tcPr>
          <w:p w14:paraId="62B31CED" w14:textId="77777777" w:rsidR="00D30E9F" w:rsidRDefault="00D30E9F" w:rsidP="00D30E9F">
            <w:pPr>
              <w:autoSpaceDE w:val="0"/>
              <w:autoSpaceDN w:val="0"/>
              <w:adjustRightInd w:val="0"/>
              <w:snapToGrid w:val="0"/>
              <w:jc w:val="center"/>
              <w:rPr>
                <w:rFonts w:ascii="宋体" w:hAnsi="宋体"/>
                <w:szCs w:val="21"/>
              </w:rPr>
            </w:pPr>
          </w:p>
        </w:tc>
        <w:tc>
          <w:tcPr>
            <w:tcW w:w="1925" w:type="dxa"/>
            <w:vAlign w:val="center"/>
          </w:tcPr>
          <w:p w14:paraId="0C69AA50" w14:textId="77777777" w:rsidR="00D30E9F" w:rsidRDefault="00D30E9F" w:rsidP="00D30E9F">
            <w:pPr>
              <w:autoSpaceDE w:val="0"/>
              <w:autoSpaceDN w:val="0"/>
              <w:adjustRightInd w:val="0"/>
              <w:snapToGrid w:val="0"/>
              <w:jc w:val="center"/>
              <w:rPr>
                <w:rFonts w:ascii="宋体" w:hAnsi="宋体" w:cs="宋体"/>
                <w:szCs w:val="21"/>
                <w:shd w:val="clear" w:color="auto" w:fill="FFFFFF"/>
              </w:rPr>
            </w:pPr>
            <w:r>
              <w:rPr>
                <w:rFonts w:ascii="宋体" w:hAnsi="宋体" w:cs="宋体" w:hint="eastAsia"/>
                <w:szCs w:val="21"/>
                <w:shd w:val="clear" w:color="auto" w:fill="FFFFFF"/>
              </w:rPr>
              <w:t>招标人澄清、修改、</w:t>
            </w:r>
            <w:r>
              <w:rPr>
                <w:rFonts w:ascii="宋体" w:hAnsi="宋体" w:cs="宋体"/>
                <w:szCs w:val="21"/>
                <w:shd w:val="clear" w:color="auto" w:fill="FFFFFF"/>
              </w:rPr>
              <w:t>答疑</w:t>
            </w:r>
            <w:r>
              <w:rPr>
                <w:rFonts w:ascii="宋体" w:hAnsi="宋体" w:cs="宋体" w:hint="eastAsia"/>
                <w:szCs w:val="21"/>
                <w:shd w:val="clear" w:color="auto" w:fill="FFFFFF"/>
              </w:rPr>
              <w:t>截止时间</w:t>
            </w:r>
          </w:p>
        </w:tc>
        <w:tc>
          <w:tcPr>
            <w:tcW w:w="7094" w:type="dxa"/>
            <w:vAlign w:val="center"/>
          </w:tcPr>
          <w:p w14:paraId="4CB76CFE" w14:textId="445DF5F4" w:rsidR="00D30E9F" w:rsidRDefault="00D30E9F" w:rsidP="00D30E9F">
            <w:pPr>
              <w:autoSpaceDE w:val="0"/>
              <w:autoSpaceDN w:val="0"/>
              <w:adjustRightInd w:val="0"/>
              <w:snapToGrid w:val="0"/>
              <w:rPr>
                <w:rFonts w:ascii="宋体" w:hAnsi="宋体"/>
                <w:szCs w:val="21"/>
                <w:highlight w:val="yellow"/>
              </w:rPr>
            </w:pPr>
            <w:r>
              <w:rPr>
                <w:rFonts w:ascii="宋体" w:hAnsi="宋体" w:hint="eastAsia"/>
                <w:szCs w:val="21"/>
              </w:rPr>
              <w:t>2</w:t>
            </w:r>
            <w:r>
              <w:rPr>
                <w:rFonts w:ascii="宋体" w:hAnsi="宋体"/>
                <w:szCs w:val="21"/>
              </w:rPr>
              <w:t>02</w:t>
            </w:r>
            <w:r>
              <w:rPr>
                <w:rFonts w:ascii="宋体" w:hAnsi="宋体" w:hint="eastAsia"/>
                <w:szCs w:val="21"/>
              </w:rPr>
              <w:t>2</w:t>
            </w:r>
            <w:r>
              <w:rPr>
                <w:rFonts w:ascii="宋体" w:hAnsi="宋体"/>
                <w:szCs w:val="21"/>
              </w:rPr>
              <w:t>-</w:t>
            </w:r>
            <w:r>
              <w:rPr>
                <w:rFonts w:ascii="宋体" w:hAnsi="宋体" w:hint="eastAsia"/>
                <w:szCs w:val="21"/>
              </w:rPr>
              <w:t>09</w:t>
            </w:r>
            <w:r>
              <w:rPr>
                <w:rFonts w:ascii="宋体" w:hAnsi="宋体"/>
                <w:szCs w:val="21"/>
              </w:rPr>
              <w:t>-</w:t>
            </w:r>
            <w:r>
              <w:rPr>
                <w:rFonts w:ascii="宋体" w:hAnsi="宋体" w:hint="eastAsia"/>
                <w:szCs w:val="21"/>
              </w:rPr>
              <w:t>15</w:t>
            </w:r>
            <w:r>
              <w:rPr>
                <w:rFonts w:ascii="宋体" w:hAnsi="宋体"/>
                <w:szCs w:val="21"/>
              </w:rPr>
              <w:t xml:space="preserve"> </w:t>
            </w:r>
            <w:r>
              <w:rPr>
                <w:rFonts w:ascii="宋体" w:hAnsi="宋体" w:hint="eastAsia"/>
                <w:szCs w:val="21"/>
              </w:rPr>
              <w:t>17</w:t>
            </w:r>
            <w:r>
              <w:rPr>
                <w:rFonts w:ascii="宋体" w:hAnsi="宋体"/>
                <w:szCs w:val="21"/>
              </w:rPr>
              <w:t>:</w:t>
            </w:r>
            <w:r>
              <w:rPr>
                <w:rFonts w:ascii="宋体" w:hAnsi="宋体" w:hint="eastAsia"/>
                <w:szCs w:val="21"/>
              </w:rPr>
              <w:t>00（北京时间</w:t>
            </w:r>
            <w:r>
              <w:rPr>
                <w:rFonts w:ascii="宋体" w:hAnsi="宋体"/>
                <w:szCs w:val="21"/>
              </w:rPr>
              <w:t>）</w:t>
            </w:r>
          </w:p>
        </w:tc>
      </w:tr>
      <w:tr w:rsidR="00D30E9F" w14:paraId="118AFFB0" w14:textId="77777777" w:rsidTr="003532E2">
        <w:trPr>
          <w:trHeight w:val="64"/>
          <w:jc w:val="center"/>
        </w:trPr>
        <w:tc>
          <w:tcPr>
            <w:tcW w:w="905" w:type="dxa"/>
            <w:vAlign w:val="center"/>
          </w:tcPr>
          <w:p w14:paraId="4808C151" w14:textId="77777777" w:rsidR="00D30E9F" w:rsidRDefault="00D30E9F" w:rsidP="00D30E9F">
            <w:pPr>
              <w:autoSpaceDE w:val="0"/>
              <w:autoSpaceDN w:val="0"/>
              <w:adjustRightInd w:val="0"/>
              <w:snapToGrid w:val="0"/>
              <w:jc w:val="center"/>
              <w:rPr>
                <w:rFonts w:ascii="宋体" w:hAnsi="宋体"/>
                <w:szCs w:val="21"/>
              </w:rPr>
            </w:pPr>
            <w:r>
              <w:rPr>
                <w:rFonts w:ascii="宋体" w:hAnsi="宋体" w:hint="eastAsia"/>
                <w:szCs w:val="21"/>
              </w:rPr>
              <w:t>6</w:t>
            </w:r>
          </w:p>
        </w:tc>
        <w:tc>
          <w:tcPr>
            <w:tcW w:w="1925" w:type="dxa"/>
            <w:vAlign w:val="center"/>
          </w:tcPr>
          <w:p w14:paraId="12ED194B" w14:textId="77777777" w:rsidR="00D30E9F" w:rsidRDefault="00D30E9F" w:rsidP="00D30E9F">
            <w:pPr>
              <w:autoSpaceDE w:val="0"/>
              <w:autoSpaceDN w:val="0"/>
              <w:adjustRightInd w:val="0"/>
              <w:snapToGrid w:val="0"/>
              <w:jc w:val="center"/>
              <w:rPr>
                <w:rFonts w:ascii="宋体" w:hAnsi="宋体"/>
                <w:szCs w:val="21"/>
                <w:shd w:val="clear" w:color="auto" w:fill="FFFFFF"/>
              </w:rPr>
            </w:pPr>
            <w:r>
              <w:rPr>
                <w:rFonts w:ascii="宋体" w:hAnsi="宋体"/>
                <w:szCs w:val="21"/>
                <w:shd w:val="clear" w:color="auto" w:fill="FFFFFF"/>
              </w:rPr>
              <w:t>投标</w:t>
            </w:r>
            <w:r>
              <w:rPr>
                <w:rFonts w:ascii="宋体" w:hAnsi="宋体" w:hint="eastAsia"/>
                <w:szCs w:val="21"/>
                <w:shd w:val="clear" w:color="auto" w:fill="FFFFFF"/>
              </w:rPr>
              <w:t>文件递交</w:t>
            </w:r>
            <w:r>
              <w:rPr>
                <w:rFonts w:ascii="宋体" w:hAnsi="宋体"/>
                <w:szCs w:val="21"/>
                <w:shd w:val="clear" w:color="auto" w:fill="FFFFFF"/>
              </w:rPr>
              <w:t>截止时间</w:t>
            </w:r>
          </w:p>
        </w:tc>
        <w:tc>
          <w:tcPr>
            <w:tcW w:w="7094" w:type="dxa"/>
            <w:vAlign w:val="center"/>
          </w:tcPr>
          <w:p w14:paraId="2CF0160F" w14:textId="5C913108" w:rsidR="00D30E9F" w:rsidRDefault="00D30E9F" w:rsidP="00D30E9F">
            <w:pPr>
              <w:autoSpaceDE w:val="0"/>
              <w:autoSpaceDN w:val="0"/>
              <w:adjustRightInd w:val="0"/>
              <w:snapToGrid w:val="0"/>
              <w:rPr>
                <w:rFonts w:ascii="宋体" w:hAnsi="宋体"/>
                <w:szCs w:val="21"/>
                <w:highlight w:val="yellow"/>
              </w:rPr>
            </w:pPr>
            <w:r>
              <w:rPr>
                <w:rFonts w:ascii="宋体" w:hAnsi="宋体" w:hint="eastAsia"/>
                <w:szCs w:val="21"/>
              </w:rPr>
              <w:t>2</w:t>
            </w:r>
            <w:r>
              <w:rPr>
                <w:rFonts w:ascii="宋体" w:hAnsi="宋体"/>
                <w:szCs w:val="21"/>
              </w:rPr>
              <w:t>02</w:t>
            </w:r>
            <w:r>
              <w:rPr>
                <w:rFonts w:ascii="宋体" w:hAnsi="宋体" w:hint="eastAsia"/>
                <w:szCs w:val="21"/>
              </w:rPr>
              <w:t>2</w:t>
            </w:r>
            <w:r>
              <w:rPr>
                <w:rFonts w:ascii="宋体" w:hAnsi="宋体"/>
                <w:szCs w:val="21"/>
              </w:rPr>
              <w:t>-</w:t>
            </w:r>
            <w:r>
              <w:rPr>
                <w:rFonts w:ascii="宋体" w:hAnsi="宋体" w:hint="eastAsia"/>
                <w:szCs w:val="21"/>
              </w:rPr>
              <w:t>09</w:t>
            </w:r>
            <w:r>
              <w:rPr>
                <w:rFonts w:ascii="宋体" w:hAnsi="宋体"/>
                <w:szCs w:val="21"/>
              </w:rPr>
              <w:t>-</w:t>
            </w:r>
            <w:r>
              <w:rPr>
                <w:rFonts w:ascii="宋体" w:hAnsi="宋体" w:hint="eastAsia"/>
                <w:szCs w:val="21"/>
              </w:rPr>
              <w:t>16</w:t>
            </w:r>
            <w:r>
              <w:rPr>
                <w:rFonts w:ascii="宋体" w:hAnsi="宋体"/>
                <w:szCs w:val="21"/>
              </w:rPr>
              <w:t xml:space="preserve"> </w:t>
            </w:r>
            <w:r>
              <w:rPr>
                <w:rFonts w:ascii="宋体" w:hAnsi="宋体" w:hint="eastAsia"/>
                <w:szCs w:val="21"/>
              </w:rPr>
              <w:t>17</w:t>
            </w:r>
            <w:r>
              <w:rPr>
                <w:rFonts w:ascii="宋体" w:hAnsi="宋体"/>
                <w:szCs w:val="21"/>
              </w:rPr>
              <w:t>:</w:t>
            </w:r>
            <w:r>
              <w:rPr>
                <w:rFonts w:ascii="宋体" w:hAnsi="宋体" w:hint="eastAsia"/>
                <w:szCs w:val="21"/>
              </w:rPr>
              <w:t>00（北京时间</w:t>
            </w:r>
            <w:r>
              <w:rPr>
                <w:rFonts w:ascii="宋体" w:hAnsi="宋体"/>
                <w:szCs w:val="21"/>
              </w:rPr>
              <w:t>）</w:t>
            </w:r>
          </w:p>
        </w:tc>
      </w:tr>
      <w:tr w:rsidR="00BF65B2" w14:paraId="70833F4B" w14:textId="77777777" w:rsidTr="003532E2">
        <w:trPr>
          <w:trHeight w:val="274"/>
          <w:jc w:val="center"/>
        </w:trPr>
        <w:tc>
          <w:tcPr>
            <w:tcW w:w="905" w:type="dxa"/>
            <w:vAlign w:val="center"/>
          </w:tcPr>
          <w:p w14:paraId="1C7FCC4B" w14:textId="77777777" w:rsidR="00BF65B2" w:rsidRDefault="00683DF7">
            <w:pPr>
              <w:autoSpaceDE w:val="0"/>
              <w:autoSpaceDN w:val="0"/>
              <w:adjustRightInd w:val="0"/>
              <w:snapToGrid w:val="0"/>
              <w:jc w:val="center"/>
              <w:rPr>
                <w:rFonts w:ascii="宋体" w:hAnsi="宋体"/>
                <w:szCs w:val="21"/>
              </w:rPr>
            </w:pPr>
            <w:r>
              <w:rPr>
                <w:rFonts w:ascii="宋体" w:hAnsi="宋体" w:hint="eastAsia"/>
                <w:szCs w:val="21"/>
              </w:rPr>
              <w:t>7</w:t>
            </w:r>
          </w:p>
        </w:tc>
        <w:tc>
          <w:tcPr>
            <w:tcW w:w="1925" w:type="dxa"/>
            <w:vAlign w:val="center"/>
          </w:tcPr>
          <w:p w14:paraId="6DCD2C6A" w14:textId="77777777" w:rsidR="00BF65B2" w:rsidRDefault="00683DF7">
            <w:pPr>
              <w:autoSpaceDE w:val="0"/>
              <w:autoSpaceDN w:val="0"/>
              <w:adjustRightInd w:val="0"/>
              <w:snapToGrid w:val="0"/>
              <w:jc w:val="center"/>
              <w:rPr>
                <w:rFonts w:ascii="宋体" w:hAnsi="宋体"/>
                <w:kern w:val="0"/>
                <w:szCs w:val="21"/>
              </w:rPr>
            </w:pPr>
            <w:r>
              <w:rPr>
                <w:rFonts w:ascii="宋体" w:hAnsi="宋体" w:hint="eastAsia"/>
                <w:szCs w:val="21"/>
                <w:shd w:val="clear" w:color="auto" w:fill="FFFFFF"/>
              </w:rPr>
              <w:t>投标文件递交方式及注意事项</w:t>
            </w:r>
          </w:p>
        </w:tc>
        <w:tc>
          <w:tcPr>
            <w:tcW w:w="7094" w:type="dxa"/>
          </w:tcPr>
          <w:p w14:paraId="732DD02C" w14:textId="6FCDD71D" w:rsidR="00BF65B2" w:rsidRDefault="00683DF7">
            <w:pPr>
              <w:rPr>
                <w:rFonts w:ascii="宋体" w:hAnsi="宋体"/>
              </w:rPr>
            </w:pPr>
            <w:r>
              <w:rPr>
                <w:rFonts w:ascii="宋体" w:hAnsi="宋体" w:hint="eastAsia"/>
                <w:szCs w:val="21"/>
              </w:rPr>
              <w:t>投标文件应以扫描</w:t>
            </w:r>
            <w:r>
              <w:rPr>
                <w:rFonts w:ascii="宋体" w:hAnsi="宋体"/>
                <w:szCs w:val="21"/>
              </w:rPr>
              <w:t>版（PDF</w:t>
            </w:r>
            <w:r>
              <w:rPr>
                <w:rFonts w:ascii="宋体" w:hAnsi="宋体" w:hint="eastAsia"/>
                <w:szCs w:val="21"/>
              </w:rPr>
              <w:t>版</w:t>
            </w:r>
            <w:r>
              <w:rPr>
                <w:rFonts w:ascii="宋体" w:hAnsi="宋体"/>
                <w:szCs w:val="21"/>
              </w:rPr>
              <w:t>）</w:t>
            </w:r>
            <w:r>
              <w:rPr>
                <w:rFonts w:ascii="宋体" w:hAnsi="宋体" w:hint="eastAsia"/>
                <w:szCs w:val="21"/>
              </w:rPr>
              <w:t>及</w:t>
            </w:r>
            <w:r>
              <w:rPr>
                <w:rFonts w:ascii="宋体" w:hAnsi="宋体"/>
                <w:szCs w:val="21"/>
              </w:rPr>
              <w:t>Word</w:t>
            </w:r>
            <w:r>
              <w:rPr>
                <w:rFonts w:ascii="宋体" w:hAnsi="宋体" w:hint="eastAsia"/>
                <w:szCs w:val="21"/>
              </w:rPr>
              <w:t>版</w:t>
            </w:r>
            <w:r>
              <w:rPr>
                <w:rFonts w:ascii="宋体" w:hAnsi="宋体"/>
                <w:szCs w:val="21"/>
              </w:rPr>
              <w:t>文件</w:t>
            </w:r>
            <w:r>
              <w:rPr>
                <w:rFonts w:ascii="宋体" w:hAnsi="宋体" w:hint="eastAsia"/>
                <w:szCs w:val="21"/>
              </w:rPr>
              <w:t>加密形式上传至</w:t>
            </w:r>
            <w:r w:rsidR="00933B0D" w:rsidRPr="00933B0D">
              <w:rPr>
                <w:rFonts w:ascii="宋体" w:hAnsi="宋体"/>
                <w:bCs/>
                <w:color w:val="FF0000"/>
              </w:rPr>
              <w:t>https://cg.szcec.com/sharing/eJDLZlWFL</w:t>
            </w:r>
            <w:r w:rsidRPr="003E4522">
              <w:rPr>
                <w:rFonts w:ascii="宋体" w:hAnsi="宋体" w:hint="eastAsia"/>
                <w:bCs/>
                <w:color w:val="FF0000"/>
              </w:rPr>
              <w:t>，</w:t>
            </w:r>
            <w:r>
              <w:rPr>
                <w:rFonts w:ascii="宋体" w:hAnsi="宋体" w:hint="eastAsia"/>
                <w:szCs w:val="21"/>
              </w:rPr>
              <w:t>并致电确认</w:t>
            </w:r>
            <w:bookmarkStart w:id="2" w:name="_Toc478110532"/>
            <w:bookmarkStart w:id="3" w:name="_Toc478393187"/>
            <w:bookmarkStart w:id="4" w:name="_Toc478392822"/>
            <w:r>
              <w:rPr>
                <w:rFonts w:ascii="宋体" w:hAnsi="宋体" w:hint="eastAsia"/>
                <w:szCs w:val="21"/>
              </w:rPr>
              <w:t>。</w:t>
            </w:r>
            <w:r>
              <w:rPr>
                <w:rFonts w:ascii="宋体" w:hAnsi="宋体" w:hint="eastAsia"/>
              </w:rPr>
              <w:t>注意事项如下：</w:t>
            </w:r>
          </w:p>
          <w:p w14:paraId="3F9816F4" w14:textId="77777777" w:rsidR="00BF65B2" w:rsidRDefault="00683DF7" w:rsidP="0070608B">
            <w:pPr>
              <w:pStyle w:val="af6"/>
              <w:numPr>
                <w:ilvl w:val="0"/>
                <w:numId w:val="3"/>
              </w:numPr>
              <w:ind w:left="541" w:firstLineChars="0" w:hanging="541"/>
              <w:rPr>
                <w:rFonts w:ascii="宋体" w:eastAsia="宋体" w:hAnsi="宋体"/>
                <w:szCs w:val="21"/>
              </w:rPr>
            </w:pPr>
            <w:bookmarkStart w:id="5" w:name="_Hlk60498011"/>
            <w:r>
              <w:rPr>
                <w:rFonts w:ascii="宋体" w:eastAsia="宋体" w:hAnsi="宋体" w:hint="eastAsia"/>
                <w:szCs w:val="21"/>
              </w:rPr>
              <w:t>为便于开标时的解密操作，投标文件（</w:t>
            </w:r>
            <w:r>
              <w:rPr>
                <w:rFonts w:ascii="宋体" w:eastAsia="宋体" w:hAnsi="宋体"/>
                <w:szCs w:val="21"/>
              </w:rPr>
              <w:t>PDF</w:t>
            </w:r>
            <w:r>
              <w:rPr>
                <w:rFonts w:ascii="宋体" w:eastAsia="宋体" w:hAnsi="宋体" w:hint="eastAsia"/>
                <w:szCs w:val="21"/>
              </w:rPr>
              <w:t>版及Word版</w:t>
            </w:r>
            <w:r>
              <w:rPr>
                <w:rFonts w:ascii="宋体" w:eastAsia="宋体" w:hAnsi="宋体"/>
                <w:szCs w:val="21"/>
              </w:rPr>
              <w:t>）</w:t>
            </w:r>
            <w:r>
              <w:rPr>
                <w:rFonts w:ascii="宋体" w:eastAsia="宋体" w:hAnsi="宋体" w:hint="eastAsia"/>
                <w:szCs w:val="21"/>
              </w:rPr>
              <w:t>必须制作为一个压缩文件后再行加密，否则投标文件将被拒收。</w:t>
            </w:r>
            <w:r>
              <w:rPr>
                <w:rFonts w:ascii="宋体" w:eastAsia="宋体" w:hAnsi="宋体"/>
                <w:szCs w:val="21"/>
              </w:rPr>
              <w:t>建议采用WinRAR</w:t>
            </w:r>
            <w:r>
              <w:rPr>
                <w:rFonts w:ascii="宋体" w:eastAsia="宋体" w:hAnsi="宋体" w:hint="eastAsia"/>
                <w:szCs w:val="21"/>
              </w:rPr>
              <w:lastRenderedPageBreak/>
              <w:t>或</w:t>
            </w:r>
            <w:r>
              <w:rPr>
                <w:rFonts w:ascii="宋体" w:eastAsia="宋体" w:hAnsi="宋体"/>
                <w:szCs w:val="21"/>
              </w:rPr>
              <w:t>WinZip</w:t>
            </w:r>
            <w:r>
              <w:rPr>
                <w:rFonts w:ascii="宋体" w:eastAsia="宋体" w:hAnsi="宋体" w:hint="eastAsia"/>
                <w:szCs w:val="21"/>
              </w:rPr>
              <w:t>等常用</w:t>
            </w:r>
            <w:r>
              <w:rPr>
                <w:rFonts w:ascii="宋体" w:eastAsia="宋体" w:hAnsi="宋体"/>
                <w:szCs w:val="21"/>
              </w:rPr>
              <w:t>压缩</w:t>
            </w:r>
            <w:r>
              <w:rPr>
                <w:rFonts w:ascii="宋体" w:eastAsia="宋体" w:hAnsi="宋体" w:hint="eastAsia"/>
                <w:szCs w:val="21"/>
              </w:rPr>
              <w:t>软件进行压缩和</w:t>
            </w:r>
            <w:r>
              <w:rPr>
                <w:rFonts w:ascii="宋体" w:eastAsia="宋体" w:hAnsi="宋体"/>
                <w:szCs w:val="21"/>
              </w:rPr>
              <w:t>加密</w:t>
            </w:r>
            <w:bookmarkEnd w:id="5"/>
            <w:r>
              <w:rPr>
                <w:rFonts w:ascii="宋体" w:eastAsia="宋体" w:hAnsi="宋体" w:hint="eastAsia"/>
                <w:szCs w:val="21"/>
              </w:rPr>
              <w:t>。</w:t>
            </w:r>
          </w:p>
          <w:p w14:paraId="48B568EE" w14:textId="77777777" w:rsidR="00BF65B2" w:rsidRDefault="00683DF7" w:rsidP="0070608B">
            <w:pPr>
              <w:pStyle w:val="af6"/>
              <w:numPr>
                <w:ilvl w:val="0"/>
                <w:numId w:val="3"/>
              </w:numPr>
              <w:ind w:left="541" w:firstLineChars="0" w:hanging="541"/>
              <w:rPr>
                <w:rFonts w:ascii="宋体" w:eastAsia="宋体" w:hAnsi="宋体"/>
                <w:szCs w:val="21"/>
              </w:rPr>
            </w:pPr>
            <w:r>
              <w:rPr>
                <w:rFonts w:ascii="宋体" w:eastAsia="宋体" w:hAnsi="宋体" w:hint="eastAsia"/>
                <w:szCs w:val="21"/>
              </w:rPr>
              <w:t>投标人授权代表须熟记文件密码，否则做废标处理。投标文件递交时间截止后，再不接受任何理由的撤回或重新提交文件请求。。</w:t>
            </w:r>
          </w:p>
          <w:p w14:paraId="72874794" w14:textId="77777777" w:rsidR="00BF65B2" w:rsidRDefault="00683DF7" w:rsidP="0070608B">
            <w:pPr>
              <w:pStyle w:val="af6"/>
              <w:numPr>
                <w:ilvl w:val="0"/>
                <w:numId w:val="3"/>
              </w:numPr>
              <w:ind w:left="541" w:firstLineChars="0" w:hanging="541"/>
              <w:rPr>
                <w:rFonts w:ascii="宋体" w:eastAsia="宋体" w:hAnsi="宋体"/>
                <w:szCs w:val="21"/>
              </w:rPr>
            </w:pPr>
            <w:r>
              <w:rPr>
                <w:rFonts w:ascii="宋体" w:eastAsia="宋体" w:hAnsi="宋体" w:hint="eastAsia"/>
                <w:szCs w:val="21"/>
              </w:rPr>
              <w:t>所有需要加盖公章的页面均须加盖公章，要求签名之处须有相应的亲笔手写签名或法定有效的私章。</w:t>
            </w:r>
          </w:p>
          <w:p w14:paraId="4AD1DFCB" w14:textId="77777777" w:rsidR="00BF65B2" w:rsidRDefault="00683DF7" w:rsidP="0070608B">
            <w:pPr>
              <w:pStyle w:val="af6"/>
              <w:numPr>
                <w:ilvl w:val="0"/>
                <w:numId w:val="3"/>
              </w:numPr>
              <w:ind w:left="541" w:firstLineChars="0" w:hanging="541"/>
              <w:rPr>
                <w:rFonts w:ascii="宋体" w:eastAsia="宋体" w:hAnsi="宋体"/>
                <w:szCs w:val="21"/>
              </w:rPr>
            </w:pPr>
            <w:r>
              <w:rPr>
                <w:rFonts w:ascii="宋体" w:eastAsia="宋体" w:hAnsi="宋体" w:hint="eastAsia"/>
                <w:szCs w:val="21"/>
              </w:rPr>
              <w:t>本项目实质性响应内容以盖章扫描版（</w:t>
            </w:r>
            <w:r>
              <w:rPr>
                <w:rFonts w:ascii="宋体" w:eastAsia="宋体" w:hAnsi="宋体"/>
                <w:szCs w:val="21"/>
              </w:rPr>
              <w:t>PDF</w:t>
            </w:r>
            <w:r>
              <w:rPr>
                <w:rFonts w:ascii="宋体" w:eastAsia="宋体" w:hAnsi="宋体" w:hint="eastAsia"/>
                <w:szCs w:val="21"/>
              </w:rPr>
              <w:t>版）文件为准，W</w:t>
            </w:r>
            <w:r>
              <w:rPr>
                <w:rFonts w:ascii="宋体" w:eastAsia="宋体" w:hAnsi="宋体"/>
                <w:szCs w:val="21"/>
              </w:rPr>
              <w:t>ord</w:t>
            </w:r>
            <w:r>
              <w:rPr>
                <w:rFonts w:ascii="宋体" w:eastAsia="宋体" w:hAnsi="宋体" w:hint="eastAsia"/>
                <w:szCs w:val="21"/>
              </w:rPr>
              <w:t>版文件仅供评标时搜索文件内容之用而不作为评审依据。</w:t>
            </w:r>
            <w:bookmarkEnd w:id="2"/>
            <w:bookmarkEnd w:id="3"/>
            <w:bookmarkEnd w:id="4"/>
          </w:p>
        </w:tc>
      </w:tr>
      <w:tr w:rsidR="00D30E9F" w14:paraId="621E4D0E" w14:textId="77777777" w:rsidTr="003532E2">
        <w:trPr>
          <w:trHeight w:val="64"/>
          <w:jc w:val="center"/>
        </w:trPr>
        <w:tc>
          <w:tcPr>
            <w:tcW w:w="905" w:type="dxa"/>
            <w:vMerge w:val="restart"/>
            <w:vAlign w:val="center"/>
          </w:tcPr>
          <w:p w14:paraId="76200433" w14:textId="77777777" w:rsidR="00D30E9F" w:rsidRDefault="00D30E9F" w:rsidP="00D30E9F">
            <w:pPr>
              <w:autoSpaceDE w:val="0"/>
              <w:autoSpaceDN w:val="0"/>
              <w:adjustRightInd w:val="0"/>
              <w:snapToGrid w:val="0"/>
              <w:jc w:val="center"/>
              <w:rPr>
                <w:rFonts w:ascii="宋体" w:hAnsi="宋体"/>
                <w:szCs w:val="21"/>
              </w:rPr>
            </w:pPr>
            <w:r>
              <w:rPr>
                <w:rFonts w:ascii="宋体" w:hAnsi="宋体" w:hint="eastAsia"/>
                <w:szCs w:val="21"/>
              </w:rPr>
              <w:lastRenderedPageBreak/>
              <w:t>8</w:t>
            </w:r>
          </w:p>
        </w:tc>
        <w:tc>
          <w:tcPr>
            <w:tcW w:w="1925" w:type="dxa"/>
            <w:vAlign w:val="center"/>
          </w:tcPr>
          <w:p w14:paraId="454DFE5B" w14:textId="77777777" w:rsidR="00D30E9F" w:rsidRDefault="00D30E9F" w:rsidP="00D30E9F">
            <w:pPr>
              <w:autoSpaceDE w:val="0"/>
              <w:autoSpaceDN w:val="0"/>
              <w:adjustRightInd w:val="0"/>
              <w:snapToGrid w:val="0"/>
              <w:jc w:val="center"/>
              <w:rPr>
                <w:rFonts w:ascii="宋体" w:hAnsi="宋体"/>
                <w:szCs w:val="21"/>
                <w:shd w:val="clear" w:color="auto" w:fill="FFFFFF"/>
              </w:rPr>
            </w:pPr>
            <w:r>
              <w:rPr>
                <w:rFonts w:ascii="宋体" w:hAnsi="宋体" w:hint="eastAsia"/>
                <w:szCs w:val="21"/>
                <w:shd w:val="clear" w:color="auto" w:fill="FFFFFF"/>
              </w:rPr>
              <w:t>开标时间</w:t>
            </w:r>
          </w:p>
        </w:tc>
        <w:tc>
          <w:tcPr>
            <w:tcW w:w="7094" w:type="dxa"/>
            <w:vAlign w:val="center"/>
          </w:tcPr>
          <w:p w14:paraId="5C23BD34" w14:textId="07373A8A" w:rsidR="00D30E9F" w:rsidRDefault="00D30E9F" w:rsidP="00D30E9F">
            <w:pPr>
              <w:rPr>
                <w:rFonts w:ascii="宋体" w:hAnsi="宋体"/>
                <w:highlight w:val="yellow"/>
              </w:rPr>
            </w:pPr>
            <w:r>
              <w:rPr>
                <w:rFonts w:ascii="宋体" w:hAnsi="宋体" w:hint="eastAsia"/>
                <w:szCs w:val="21"/>
              </w:rPr>
              <w:t>2</w:t>
            </w:r>
            <w:r>
              <w:rPr>
                <w:rFonts w:ascii="宋体" w:hAnsi="宋体"/>
                <w:szCs w:val="21"/>
              </w:rPr>
              <w:t>02</w:t>
            </w:r>
            <w:r>
              <w:rPr>
                <w:rFonts w:ascii="宋体" w:hAnsi="宋体" w:hint="eastAsia"/>
                <w:szCs w:val="21"/>
              </w:rPr>
              <w:t>2</w:t>
            </w:r>
            <w:r>
              <w:rPr>
                <w:rFonts w:ascii="宋体" w:hAnsi="宋体"/>
                <w:szCs w:val="21"/>
              </w:rPr>
              <w:t>-</w:t>
            </w:r>
            <w:r>
              <w:rPr>
                <w:rFonts w:ascii="宋体" w:hAnsi="宋体" w:hint="eastAsia"/>
                <w:szCs w:val="21"/>
              </w:rPr>
              <w:t>09</w:t>
            </w:r>
            <w:r>
              <w:rPr>
                <w:rFonts w:ascii="宋体" w:hAnsi="宋体"/>
                <w:szCs w:val="21"/>
              </w:rPr>
              <w:t>-</w:t>
            </w:r>
            <w:r>
              <w:rPr>
                <w:rFonts w:ascii="宋体" w:hAnsi="宋体" w:hint="eastAsia"/>
                <w:szCs w:val="21"/>
              </w:rPr>
              <w:t>19</w:t>
            </w:r>
            <w:r>
              <w:rPr>
                <w:rFonts w:ascii="宋体" w:hAnsi="宋体"/>
                <w:szCs w:val="21"/>
              </w:rPr>
              <w:t xml:space="preserve"> </w:t>
            </w:r>
            <w:r>
              <w:rPr>
                <w:rFonts w:ascii="宋体" w:hAnsi="宋体" w:hint="eastAsia"/>
                <w:szCs w:val="21"/>
              </w:rPr>
              <w:t>14</w:t>
            </w:r>
            <w:r>
              <w:rPr>
                <w:rFonts w:ascii="宋体" w:hAnsi="宋体"/>
                <w:szCs w:val="21"/>
              </w:rPr>
              <w:t>:</w:t>
            </w:r>
            <w:r>
              <w:rPr>
                <w:rFonts w:ascii="宋体" w:hAnsi="宋体" w:hint="eastAsia"/>
                <w:szCs w:val="21"/>
              </w:rPr>
              <w:t>30（北京时间</w:t>
            </w:r>
            <w:r>
              <w:rPr>
                <w:rFonts w:ascii="宋体" w:hAnsi="宋体"/>
                <w:szCs w:val="21"/>
              </w:rPr>
              <w:t>）</w:t>
            </w:r>
          </w:p>
        </w:tc>
      </w:tr>
      <w:tr w:rsidR="00BF65B2" w14:paraId="4D906F0B" w14:textId="77777777" w:rsidTr="003532E2">
        <w:trPr>
          <w:trHeight w:val="567"/>
          <w:jc w:val="center"/>
        </w:trPr>
        <w:tc>
          <w:tcPr>
            <w:tcW w:w="905" w:type="dxa"/>
            <w:vMerge/>
            <w:vAlign w:val="center"/>
          </w:tcPr>
          <w:p w14:paraId="3F7EF1C5" w14:textId="77777777" w:rsidR="00BF65B2" w:rsidRDefault="00BF65B2">
            <w:pPr>
              <w:autoSpaceDE w:val="0"/>
              <w:autoSpaceDN w:val="0"/>
              <w:adjustRightInd w:val="0"/>
              <w:snapToGrid w:val="0"/>
              <w:jc w:val="center"/>
              <w:rPr>
                <w:rFonts w:ascii="宋体" w:hAnsi="宋体"/>
                <w:szCs w:val="21"/>
              </w:rPr>
            </w:pPr>
          </w:p>
        </w:tc>
        <w:tc>
          <w:tcPr>
            <w:tcW w:w="1925" w:type="dxa"/>
            <w:vAlign w:val="center"/>
          </w:tcPr>
          <w:p w14:paraId="040DEAB0" w14:textId="77777777" w:rsidR="00BF65B2" w:rsidRDefault="00683DF7">
            <w:pPr>
              <w:autoSpaceDE w:val="0"/>
              <w:autoSpaceDN w:val="0"/>
              <w:adjustRightInd w:val="0"/>
              <w:snapToGrid w:val="0"/>
              <w:jc w:val="center"/>
              <w:rPr>
                <w:rFonts w:ascii="宋体" w:hAnsi="宋体"/>
                <w:szCs w:val="21"/>
                <w:shd w:val="clear" w:color="auto" w:fill="FFFFFF"/>
              </w:rPr>
            </w:pPr>
            <w:r>
              <w:rPr>
                <w:rFonts w:ascii="宋体" w:hAnsi="宋体" w:hint="eastAsia"/>
                <w:szCs w:val="21"/>
              </w:rPr>
              <w:t>开标地点</w:t>
            </w:r>
          </w:p>
        </w:tc>
        <w:tc>
          <w:tcPr>
            <w:tcW w:w="7094" w:type="dxa"/>
            <w:vAlign w:val="center"/>
          </w:tcPr>
          <w:p w14:paraId="24F1066E" w14:textId="7358BDDF" w:rsidR="00BF65B2" w:rsidRDefault="00683DF7">
            <w:pPr>
              <w:autoSpaceDE w:val="0"/>
              <w:autoSpaceDN w:val="0"/>
              <w:adjustRightInd w:val="0"/>
              <w:snapToGrid w:val="0"/>
              <w:rPr>
                <w:rFonts w:ascii="宋体" w:hAnsi="宋体"/>
                <w:szCs w:val="21"/>
              </w:rPr>
            </w:pPr>
            <w:r>
              <w:rPr>
                <w:rFonts w:ascii="宋体" w:hAnsi="宋体" w:hint="eastAsia"/>
                <w:szCs w:val="21"/>
              </w:rPr>
              <w:t>腾讯会议号：</w:t>
            </w:r>
            <w:r w:rsidR="00D30E9F" w:rsidRPr="004123FC">
              <w:rPr>
                <w:rFonts w:ascii="宋体" w:hAnsi="宋体"/>
                <w:bCs/>
                <w:szCs w:val="21"/>
              </w:rPr>
              <w:t>782-764-389</w:t>
            </w:r>
            <w:r>
              <w:rPr>
                <w:rFonts w:ascii="宋体" w:hAnsi="宋体" w:hint="eastAsia"/>
                <w:szCs w:val="21"/>
              </w:rPr>
              <w:t>（免密，入会前必须改名为“公司简称+姓名”），届时请各投标人按采购公告要求准时提交投标文件及密码并参加在线开标。</w:t>
            </w:r>
          </w:p>
        </w:tc>
      </w:tr>
      <w:tr w:rsidR="00BF65B2" w14:paraId="046E5AEE" w14:textId="77777777" w:rsidTr="003532E2">
        <w:trPr>
          <w:trHeight w:val="567"/>
          <w:jc w:val="center"/>
        </w:trPr>
        <w:tc>
          <w:tcPr>
            <w:tcW w:w="905" w:type="dxa"/>
            <w:vMerge/>
            <w:vAlign w:val="center"/>
          </w:tcPr>
          <w:p w14:paraId="3900E4F8" w14:textId="77777777" w:rsidR="00BF65B2" w:rsidRDefault="00BF65B2">
            <w:pPr>
              <w:autoSpaceDE w:val="0"/>
              <w:autoSpaceDN w:val="0"/>
              <w:adjustRightInd w:val="0"/>
              <w:snapToGrid w:val="0"/>
              <w:jc w:val="center"/>
              <w:rPr>
                <w:rFonts w:ascii="宋体" w:hAnsi="宋体"/>
                <w:szCs w:val="21"/>
              </w:rPr>
            </w:pPr>
          </w:p>
        </w:tc>
        <w:tc>
          <w:tcPr>
            <w:tcW w:w="1925" w:type="dxa"/>
            <w:vAlign w:val="center"/>
          </w:tcPr>
          <w:p w14:paraId="725CCE1D" w14:textId="77777777" w:rsidR="00BF65B2" w:rsidRDefault="00683DF7">
            <w:pPr>
              <w:autoSpaceDE w:val="0"/>
              <w:autoSpaceDN w:val="0"/>
              <w:adjustRightInd w:val="0"/>
              <w:snapToGrid w:val="0"/>
              <w:jc w:val="center"/>
              <w:rPr>
                <w:rFonts w:ascii="宋体" w:hAnsi="宋体"/>
                <w:szCs w:val="21"/>
              </w:rPr>
            </w:pPr>
            <w:r>
              <w:rPr>
                <w:rFonts w:ascii="宋体" w:hAnsi="宋体" w:hint="eastAsia"/>
                <w:szCs w:val="21"/>
              </w:rPr>
              <w:t>投标文件密码</w:t>
            </w:r>
          </w:p>
        </w:tc>
        <w:tc>
          <w:tcPr>
            <w:tcW w:w="7094" w:type="dxa"/>
            <w:vAlign w:val="center"/>
          </w:tcPr>
          <w:p w14:paraId="6D5C2E6F" w14:textId="1BF46EA8" w:rsidR="00BF65B2" w:rsidRDefault="00683DF7">
            <w:pPr>
              <w:autoSpaceDE w:val="0"/>
              <w:autoSpaceDN w:val="0"/>
              <w:adjustRightInd w:val="0"/>
              <w:snapToGrid w:val="0"/>
              <w:rPr>
                <w:rFonts w:ascii="宋体" w:hAnsi="宋体"/>
                <w:szCs w:val="21"/>
              </w:rPr>
            </w:pPr>
            <w:r>
              <w:rPr>
                <w:rFonts w:ascii="宋体" w:hAnsi="宋体" w:hint="eastAsia"/>
                <w:szCs w:val="21"/>
              </w:rPr>
              <w:t>并在开标时按照招标人现场指令</w:t>
            </w:r>
            <w:r>
              <w:rPr>
                <w:rFonts w:ascii="宋体" w:hAnsi="宋体" w:hint="eastAsia"/>
              </w:rPr>
              <w:t>将投标文件解密密码（详见附件1</w:t>
            </w:r>
            <w:r>
              <w:rPr>
                <w:rFonts w:ascii="宋体" w:hAnsi="宋体"/>
              </w:rPr>
              <w:t>5</w:t>
            </w:r>
            <w:r>
              <w:rPr>
                <w:rFonts w:ascii="宋体" w:hAnsi="宋体" w:hint="eastAsia"/>
              </w:rPr>
              <w:t>）上传至</w:t>
            </w:r>
            <w:r w:rsidR="003E4522" w:rsidRPr="003E4522">
              <w:rPr>
                <w:rFonts w:ascii="宋体" w:hAnsi="宋体"/>
                <w:bCs/>
                <w:color w:val="FF0000"/>
              </w:rPr>
              <w:t>https://cg.szcec.com/sharing/zur0Bdmbi</w:t>
            </w:r>
            <w:r>
              <w:rPr>
                <w:rFonts w:ascii="宋体" w:hAnsi="宋体" w:hint="eastAsia"/>
                <w:szCs w:val="21"/>
              </w:rPr>
              <w:t>，（为确保开评标工作的保密性并兼顾效率，密码早发、晚发的，均可能导致废标的不利后果）。</w:t>
            </w:r>
          </w:p>
        </w:tc>
      </w:tr>
      <w:tr w:rsidR="00BF65B2" w14:paraId="7FA8A559" w14:textId="77777777" w:rsidTr="003532E2">
        <w:trPr>
          <w:trHeight w:val="567"/>
          <w:jc w:val="center"/>
        </w:trPr>
        <w:tc>
          <w:tcPr>
            <w:tcW w:w="905" w:type="dxa"/>
            <w:tcBorders>
              <w:top w:val="single" w:sz="4" w:space="0" w:color="auto"/>
              <w:right w:val="single" w:sz="4" w:space="0" w:color="auto"/>
            </w:tcBorders>
            <w:vAlign w:val="center"/>
          </w:tcPr>
          <w:p w14:paraId="18A300A7" w14:textId="77777777" w:rsidR="00BF65B2" w:rsidRDefault="00683DF7">
            <w:pPr>
              <w:autoSpaceDE w:val="0"/>
              <w:autoSpaceDN w:val="0"/>
              <w:adjustRightInd w:val="0"/>
              <w:snapToGrid w:val="0"/>
              <w:jc w:val="center"/>
              <w:rPr>
                <w:rFonts w:ascii="宋体" w:hAnsi="宋体"/>
                <w:szCs w:val="21"/>
              </w:rPr>
            </w:pPr>
            <w:r>
              <w:rPr>
                <w:rFonts w:ascii="宋体" w:hAnsi="宋体" w:hint="eastAsia"/>
                <w:szCs w:val="21"/>
              </w:rPr>
              <w:t>9</w:t>
            </w:r>
          </w:p>
        </w:tc>
        <w:tc>
          <w:tcPr>
            <w:tcW w:w="1925" w:type="dxa"/>
            <w:tcBorders>
              <w:top w:val="single" w:sz="4" w:space="0" w:color="auto"/>
              <w:left w:val="single" w:sz="4" w:space="0" w:color="auto"/>
              <w:right w:val="single" w:sz="4" w:space="0" w:color="auto"/>
            </w:tcBorders>
            <w:vAlign w:val="center"/>
          </w:tcPr>
          <w:p w14:paraId="405CD63E" w14:textId="77777777" w:rsidR="00BF65B2" w:rsidRDefault="00683DF7">
            <w:pPr>
              <w:autoSpaceDE w:val="0"/>
              <w:autoSpaceDN w:val="0"/>
              <w:adjustRightInd w:val="0"/>
              <w:snapToGrid w:val="0"/>
              <w:jc w:val="center"/>
              <w:rPr>
                <w:rFonts w:ascii="宋体" w:hAnsi="宋体"/>
                <w:kern w:val="0"/>
                <w:szCs w:val="21"/>
              </w:rPr>
            </w:pPr>
            <w:r>
              <w:rPr>
                <w:rFonts w:ascii="宋体" w:hAnsi="宋体" w:hint="eastAsia"/>
                <w:kern w:val="0"/>
                <w:szCs w:val="21"/>
              </w:rPr>
              <w:t>是否接受</w:t>
            </w:r>
          </w:p>
          <w:p w14:paraId="4493DE9E" w14:textId="77777777" w:rsidR="00BF65B2" w:rsidRDefault="00683DF7">
            <w:pPr>
              <w:autoSpaceDE w:val="0"/>
              <w:autoSpaceDN w:val="0"/>
              <w:adjustRightInd w:val="0"/>
              <w:snapToGrid w:val="0"/>
              <w:jc w:val="center"/>
              <w:rPr>
                <w:rFonts w:ascii="宋体" w:hAnsi="宋体"/>
                <w:kern w:val="0"/>
                <w:szCs w:val="21"/>
              </w:rPr>
            </w:pPr>
            <w:r>
              <w:rPr>
                <w:rFonts w:ascii="宋体" w:hAnsi="宋体" w:hint="eastAsia"/>
                <w:kern w:val="0"/>
                <w:szCs w:val="21"/>
              </w:rPr>
              <w:t>联合体投标</w:t>
            </w:r>
          </w:p>
        </w:tc>
        <w:tc>
          <w:tcPr>
            <w:tcW w:w="7094" w:type="dxa"/>
            <w:tcBorders>
              <w:top w:val="single" w:sz="4" w:space="0" w:color="auto"/>
              <w:left w:val="single" w:sz="4" w:space="0" w:color="auto"/>
            </w:tcBorders>
            <w:vAlign w:val="center"/>
          </w:tcPr>
          <w:p w14:paraId="77D021EC" w14:textId="77777777" w:rsidR="00BF65B2" w:rsidRDefault="00683DF7">
            <w:pPr>
              <w:autoSpaceDE w:val="0"/>
              <w:autoSpaceDN w:val="0"/>
              <w:adjustRightInd w:val="0"/>
              <w:snapToGrid w:val="0"/>
              <w:rPr>
                <w:rFonts w:ascii="宋体" w:hAnsi="宋体" w:cstheme="minorBidi"/>
                <w:szCs w:val="21"/>
              </w:rPr>
            </w:pPr>
            <w:r>
              <w:rPr>
                <w:rFonts w:ascii="宋体" w:hAnsi="宋体" w:hint="eastAsia"/>
                <w:kern w:val="0"/>
                <w:szCs w:val="21"/>
              </w:rPr>
              <w:sym w:font="Wingdings 2" w:char="0052"/>
            </w:r>
            <w:r>
              <w:rPr>
                <w:rFonts w:ascii="宋体" w:hAnsi="宋体" w:cstheme="minorBidi" w:hint="eastAsia"/>
                <w:szCs w:val="21"/>
              </w:rPr>
              <w:t>不接受</w:t>
            </w:r>
          </w:p>
          <w:p w14:paraId="06B2425D" w14:textId="77777777" w:rsidR="00BF65B2" w:rsidRDefault="00683DF7">
            <w:pPr>
              <w:autoSpaceDE w:val="0"/>
              <w:autoSpaceDN w:val="0"/>
              <w:adjustRightInd w:val="0"/>
              <w:snapToGrid w:val="0"/>
              <w:rPr>
                <w:rFonts w:ascii="宋体" w:hAnsi="宋体"/>
                <w:kern w:val="0"/>
                <w:szCs w:val="21"/>
              </w:rPr>
            </w:pPr>
            <w:r>
              <w:rPr>
                <w:rFonts w:ascii="宋体" w:hAnsi="宋体" w:cstheme="minorBidi" w:hint="eastAsia"/>
                <w:szCs w:val="21"/>
              </w:rPr>
              <w:t xml:space="preserve">□接受，应满足下列要求：                    </w:t>
            </w:r>
          </w:p>
        </w:tc>
      </w:tr>
      <w:tr w:rsidR="00BF65B2" w14:paraId="20C0DF46" w14:textId="77777777" w:rsidTr="003532E2">
        <w:trPr>
          <w:trHeight w:val="567"/>
          <w:jc w:val="center"/>
        </w:trPr>
        <w:tc>
          <w:tcPr>
            <w:tcW w:w="905" w:type="dxa"/>
            <w:vAlign w:val="center"/>
          </w:tcPr>
          <w:p w14:paraId="03DC570C" w14:textId="77777777" w:rsidR="00BF65B2" w:rsidRDefault="00683DF7">
            <w:pPr>
              <w:autoSpaceDE w:val="0"/>
              <w:autoSpaceDN w:val="0"/>
              <w:adjustRightInd w:val="0"/>
              <w:snapToGrid w:val="0"/>
              <w:jc w:val="center"/>
              <w:rPr>
                <w:rFonts w:ascii="宋体" w:hAnsi="宋体"/>
                <w:szCs w:val="21"/>
              </w:rPr>
            </w:pPr>
            <w:r>
              <w:rPr>
                <w:rFonts w:ascii="宋体" w:hAnsi="宋体" w:hint="eastAsia"/>
                <w:szCs w:val="21"/>
              </w:rPr>
              <w:t>10</w:t>
            </w:r>
          </w:p>
        </w:tc>
        <w:tc>
          <w:tcPr>
            <w:tcW w:w="1925" w:type="dxa"/>
            <w:vAlign w:val="center"/>
          </w:tcPr>
          <w:p w14:paraId="370429D2" w14:textId="77777777" w:rsidR="00BF65B2" w:rsidRPr="00A56027" w:rsidRDefault="00683DF7">
            <w:pPr>
              <w:autoSpaceDE w:val="0"/>
              <w:autoSpaceDN w:val="0"/>
              <w:adjustRightInd w:val="0"/>
              <w:snapToGrid w:val="0"/>
              <w:jc w:val="center"/>
              <w:rPr>
                <w:rFonts w:ascii="宋体" w:hAnsi="宋体" w:cstheme="minorBidi"/>
                <w:kern w:val="0"/>
                <w:szCs w:val="21"/>
              </w:rPr>
            </w:pPr>
            <w:r w:rsidRPr="00A56027">
              <w:rPr>
                <w:rFonts w:ascii="宋体" w:hAnsi="宋体" w:cstheme="minorBidi" w:hint="eastAsia"/>
                <w:kern w:val="0"/>
                <w:szCs w:val="21"/>
              </w:rPr>
              <w:t>现场踏勘</w:t>
            </w:r>
          </w:p>
        </w:tc>
        <w:tc>
          <w:tcPr>
            <w:tcW w:w="7094" w:type="dxa"/>
            <w:vAlign w:val="center"/>
          </w:tcPr>
          <w:p w14:paraId="35C53B8D" w14:textId="5D4013CA" w:rsidR="00BF65B2" w:rsidRPr="00A56027" w:rsidRDefault="00683DF7" w:rsidP="0070608B">
            <w:pPr>
              <w:numPr>
                <w:ilvl w:val="0"/>
                <w:numId w:val="4"/>
              </w:numPr>
              <w:tabs>
                <w:tab w:val="left" w:pos="281"/>
                <w:tab w:val="left" w:pos="541"/>
              </w:tabs>
              <w:snapToGrid w:val="0"/>
              <w:spacing w:afterLines="50" w:after="156"/>
              <w:rPr>
                <w:rFonts w:ascii="宋体" w:hAnsi="宋体" w:cstheme="minorBidi"/>
                <w:kern w:val="0"/>
                <w:szCs w:val="21"/>
              </w:rPr>
            </w:pPr>
            <w:r w:rsidRPr="00A56027">
              <w:rPr>
                <w:rFonts w:ascii="宋体" w:hAnsi="宋体" w:cs="Segoe UI Symbol" w:hint="eastAsia"/>
                <w:kern w:val="0"/>
                <w:szCs w:val="21"/>
              </w:rPr>
              <w:sym w:font="Wingdings 2" w:char="0052"/>
            </w:r>
            <w:r w:rsidRPr="00A56027">
              <w:rPr>
                <w:rFonts w:ascii="宋体" w:hAnsi="宋体" w:cstheme="minorBidi" w:hint="eastAsia"/>
                <w:kern w:val="0"/>
                <w:szCs w:val="21"/>
              </w:rPr>
              <w:t>不组织。</w:t>
            </w:r>
            <w:r w:rsidR="003532E2">
              <w:rPr>
                <w:rFonts w:ascii="宋体" w:hAnsi="宋体" w:cstheme="minorBidi" w:hint="eastAsia"/>
                <w:kern w:val="0"/>
                <w:szCs w:val="21"/>
              </w:rPr>
              <w:t>如需查看奖牌（杯）实样，</w:t>
            </w:r>
            <w:r w:rsidRPr="00A56027">
              <w:rPr>
                <w:rFonts w:ascii="宋体" w:hAnsi="宋体" w:cstheme="minorBidi" w:hint="eastAsia"/>
                <w:kern w:val="0"/>
                <w:szCs w:val="21"/>
              </w:rPr>
              <w:t>投标人可在招标公告发布后至</w:t>
            </w:r>
            <w:r w:rsidRPr="00A56027">
              <w:rPr>
                <w:rFonts w:ascii="宋体" w:hAnsi="宋体" w:hint="eastAsia"/>
                <w:szCs w:val="21"/>
              </w:rPr>
              <w:t>报名(文件获取）</w:t>
            </w:r>
            <w:r w:rsidRPr="00A56027">
              <w:rPr>
                <w:rFonts w:ascii="宋体" w:hAnsi="宋体" w:hint="eastAsia"/>
                <w:kern w:val="0"/>
                <w:szCs w:val="21"/>
              </w:rPr>
              <w:t>时间截止</w:t>
            </w:r>
            <w:r w:rsidRPr="00A56027">
              <w:rPr>
                <w:rFonts w:ascii="宋体" w:hAnsi="宋体" w:cstheme="minorBidi" w:hint="eastAsia"/>
                <w:kern w:val="0"/>
                <w:szCs w:val="21"/>
              </w:rPr>
              <w:t>前，自行联系</w:t>
            </w:r>
            <w:r w:rsidR="00755011">
              <w:rPr>
                <w:rFonts w:ascii="宋体" w:hAnsi="宋体" w:cstheme="minorBidi" w:hint="eastAsia"/>
                <w:kern w:val="0"/>
                <w:szCs w:val="21"/>
              </w:rPr>
              <w:t>招标人</w:t>
            </w:r>
            <w:r w:rsidRPr="00A56027">
              <w:rPr>
                <w:rFonts w:ascii="宋体" w:hAnsi="宋体" w:cstheme="minorBidi" w:hint="eastAsia"/>
                <w:kern w:val="0"/>
                <w:szCs w:val="21"/>
              </w:rPr>
              <w:t>（联系人：占小姐；电话：</w:t>
            </w:r>
            <w:r w:rsidRPr="00755011">
              <w:rPr>
                <w:rFonts w:ascii="宋体" w:hAnsi="宋体" w:cstheme="minorBidi"/>
                <w:kern w:val="0"/>
                <w:szCs w:val="21"/>
              </w:rPr>
              <w:t>0755-82848934</w:t>
            </w:r>
            <w:r w:rsidRPr="00755011">
              <w:rPr>
                <w:rFonts w:ascii="宋体" w:hAnsi="宋体" w:cstheme="minorBidi" w:hint="eastAsia"/>
                <w:kern w:val="0"/>
                <w:szCs w:val="21"/>
              </w:rPr>
              <w:t>，1</w:t>
            </w:r>
            <w:r w:rsidRPr="00755011">
              <w:rPr>
                <w:rFonts w:ascii="宋体" w:hAnsi="宋体" w:cstheme="minorBidi"/>
                <w:kern w:val="0"/>
                <w:szCs w:val="21"/>
              </w:rPr>
              <w:t>8682365160</w:t>
            </w:r>
            <w:r w:rsidRPr="00A56027">
              <w:rPr>
                <w:rFonts w:ascii="宋体" w:hAnsi="宋体" w:cstheme="minorBidi" w:hint="eastAsia"/>
                <w:kern w:val="0"/>
                <w:szCs w:val="21"/>
              </w:rPr>
              <w:t>）。</w:t>
            </w:r>
          </w:p>
          <w:p w14:paraId="6A8A5707" w14:textId="77777777" w:rsidR="00BF65B2" w:rsidRPr="00A56027" w:rsidRDefault="00683DF7" w:rsidP="0070608B">
            <w:pPr>
              <w:numPr>
                <w:ilvl w:val="0"/>
                <w:numId w:val="4"/>
              </w:numPr>
              <w:tabs>
                <w:tab w:val="left" w:pos="281"/>
                <w:tab w:val="left" w:pos="541"/>
              </w:tabs>
              <w:snapToGrid w:val="0"/>
              <w:spacing w:afterLines="50" w:after="156"/>
              <w:rPr>
                <w:rFonts w:ascii="宋体" w:hAnsi="宋体" w:cstheme="minorBidi"/>
                <w:kern w:val="0"/>
                <w:szCs w:val="21"/>
              </w:rPr>
            </w:pPr>
            <w:r w:rsidRPr="00A56027">
              <w:rPr>
                <w:rFonts w:ascii="宋体" w:hAnsi="宋体" w:cstheme="minorBidi" w:hint="eastAsia"/>
                <w:kern w:val="0"/>
                <w:szCs w:val="21"/>
              </w:rPr>
              <w:t>□组织，踏勘要求：</w:t>
            </w:r>
          </w:p>
          <w:p w14:paraId="58399A55" w14:textId="77777777" w:rsidR="00BF65B2" w:rsidRPr="00313C67" w:rsidRDefault="00683DF7" w:rsidP="0070608B">
            <w:pPr>
              <w:pStyle w:val="af6"/>
              <w:numPr>
                <w:ilvl w:val="0"/>
                <w:numId w:val="5"/>
              </w:numPr>
              <w:tabs>
                <w:tab w:val="left" w:pos="541"/>
              </w:tabs>
              <w:snapToGrid w:val="0"/>
              <w:ind w:left="805" w:firstLineChars="0" w:hanging="227"/>
              <w:rPr>
                <w:rFonts w:ascii="宋体" w:eastAsia="宋体" w:hAnsi="宋体"/>
                <w:kern w:val="0"/>
                <w:szCs w:val="21"/>
              </w:rPr>
            </w:pPr>
            <w:r w:rsidRPr="00313C67">
              <w:rPr>
                <w:rFonts w:ascii="宋体" w:eastAsia="宋体" w:hAnsi="宋体" w:hint="eastAsia"/>
                <w:kern w:val="0"/>
                <w:szCs w:val="21"/>
              </w:rPr>
              <w:t>投标人是否必须参加：</w:t>
            </w:r>
          </w:p>
          <w:p w14:paraId="34E29335" w14:textId="77777777" w:rsidR="00BF65B2" w:rsidRPr="00313C67" w:rsidRDefault="00683DF7">
            <w:pPr>
              <w:pStyle w:val="af6"/>
              <w:tabs>
                <w:tab w:val="left" w:pos="541"/>
              </w:tabs>
              <w:snapToGrid w:val="0"/>
              <w:ind w:left="805" w:firstLineChars="4" w:firstLine="8"/>
              <w:rPr>
                <w:rFonts w:ascii="宋体" w:eastAsia="宋体" w:hAnsi="宋体"/>
                <w:kern w:val="0"/>
                <w:szCs w:val="21"/>
              </w:rPr>
            </w:pPr>
            <w:r w:rsidRPr="00313C67">
              <w:rPr>
                <w:rFonts w:ascii="宋体" w:eastAsia="宋体" w:hAnsi="宋体" w:hint="eastAsia"/>
                <w:kern w:val="0"/>
                <w:szCs w:val="21"/>
              </w:rPr>
              <w:t>□是（若不参加，将因投标文件不完整导致失去本项目投标资格）</w:t>
            </w:r>
          </w:p>
          <w:p w14:paraId="73363A68" w14:textId="77777777" w:rsidR="00BF65B2" w:rsidRPr="007E3A72" w:rsidRDefault="00683DF7">
            <w:pPr>
              <w:pStyle w:val="af6"/>
              <w:tabs>
                <w:tab w:val="left" w:pos="541"/>
              </w:tabs>
              <w:snapToGrid w:val="0"/>
              <w:spacing w:afterLines="50" w:after="156"/>
              <w:ind w:left="805" w:firstLineChars="4" w:firstLine="8"/>
              <w:rPr>
                <w:rFonts w:ascii="宋体" w:eastAsia="宋体" w:hAnsi="宋体"/>
                <w:kern w:val="0"/>
                <w:szCs w:val="21"/>
              </w:rPr>
            </w:pPr>
            <w:r w:rsidRPr="007E3A72">
              <w:rPr>
                <w:rFonts w:ascii="宋体" w:eastAsia="宋体" w:hAnsi="宋体" w:hint="eastAsia"/>
                <w:kern w:val="0"/>
                <w:szCs w:val="21"/>
              </w:rPr>
              <w:t>□否（可选择不参加，不影响投标资格但可能会产生不利后果）</w:t>
            </w:r>
          </w:p>
          <w:p w14:paraId="026BA60A" w14:textId="77777777" w:rsidR="00BF65B2" w:rsidRPr="00B35A4C" w:rsidRDefault="00683DF7" w:rsidP="0070608B">
            <w:pPr>
              <w:pStyle w:val="af6"/>
              <w:numPr>
                <w:ilvl w:val="0"/>
                <w:numId w:val="6"/>
              </w:numPr>
              <w:tabs>
                <w:tab w:val="left" w:pos="541"/>
              </w:tabs>
              <w:snapToGrid w:val="0"/>
              <w:spacing w:afterLines="50" w:after="156"/>
              <w:ind w:left="805" w:firstLineChars="0" w:hanging="224"/>
              <w:rPr>
                <w:rFonts w:ascii="宋体" w:eastAsia="宋体" w:hAnsi="宋体"/>
                <w:kern w:val="0"/>
                <w:szCs w:val="21"/>
              </w:rPr>
            </w:pPr>
            <w:r w:rsidRPr="007E3A72">
              <w:rPr>
                <w:rFonts w:ascii="宋体" w:eastAsia="宋体" w:hAnsi="宋体" w:hint="eastAsia"/>
                <w:kern w:val="0"/>
                <w:szCs w:val="21"/>
              </w:rPr>
              <w:t>招标人定于202×</w:t>
            </w:r>
            <w:r w:rsidRPr="00961943">
              <w:rPr>
                <w:rFonts w:ascii="宋体" w:eastAsia="宋体" w:hAnsi="宋体" w:hint="eastAsia"/>
                <w:kern w:val="0"/>
                <w:szCs w:val="21"/>
              </w:rPr>
              <w:t>-××-×× ××: ××邀请投标人人员察看现场并讲解项目需求；投标人应指派完全符合疫情防控要求的人员参加本项目的现场踏勘。</w:t>
            </w:r>
          </w:p>
          <w:p w14:paraId="76CD83A7" w14:textId="77777777" w:rsidR="00BF65B2" w:rsidRPr="00223EEE" w:rsidRDefault="00683DF7" w:rsidP="0070608B">
            <w:pPr>
              <w:pStyle w:val="af6"/>
              <w:numPr>
                <w:ilvl w:val="0"/>
                <w:numId w:val="6"/>
              </w:numPr>
              <w:tabs>
                <w:tab w:val="left" w:pos="541"/>
              </w:tabs>
              <w:snapToGrid w:val="0"/>
              <w:spacing w:afterLines="50" w:after="156"/>
              <w:ind w:left="805" w:firstLineChars="0" w:hanging="224"/>
              <w:rPr>
                <w:rFonts w:ascii="宋体" w:eastAsia="宋体" w:hAnsi="宋体"/>
                <w:kern w:val="0"/>
                <w:szCs w:val="21"/>
              </w:rPr>
            </w:pPr>
            <w:r w:rsidRPr="00B35A4C">
              <w:rPr>
                <w:rFonts w:ascii="宋体" w:eastAsia="宋体" w:hAnsi="宋体" w:hint="eastAsia"/>
                <w:kern w:val="0"/>
                <w:szCs w:val="21"/>
              </w:rPr>
              <w:t>投标人须持《现场考察证明》（格式见附件4）参加现场踏勘，并在完成现场踏勘后交由招标人管理人员签字确认，并附于投标文件中。</w:t>
            </w:r>
          </w:p>
          <w:p w14:paraId="45409C73" w14:textId="77777777" w:rsidR="00BF65B2" w:rsidRPr="00F214F2" w:rsidRDefault="00683DF7" w:rsidP="0070608B">
            <w:pPr>
              <w:pStyle w:val="af6"/>
              <w:numPr>
                <w:ilvl w:val="0"/>
                <w:numId w:val="6"/>
              </w:numPr>
              <w:tabs>
                <w:tab w:val="left" w:pos="541"/>
              </w:tabs>
              <w:snapToGrid w:val="0"/>
              <w:spacing w:afterLines="50" w:after="156"/>
              <w:ind w:left="805" w:firstLineChars="0" w:hanging="224"/>
              <w:rPr>
                <w:rFonts w:ascii="宋体" w:eastAsia="宋体" w:hAnsi="宋体"/>
                <w:kern w:val="0"/>
                <w:szCs w:val="21"/>
              </w:rPr>
            </w:pPr>
            <w:r w:rsidRPr="00F214F2">
              <w:rPr>
                <w:rFonts w:ascii="宋体" w:eastAsia="宋体" w:hAnsi="宋体" w:hint="eastAsia"/>
                <w:kern w:val="0"/>
                <w:szCs w:val="21"/>
              </w:rPr>
              <w:t>已报名但未参加现场踏勘的，招标人视为已理解并认同本次踏勘所涉及的全部内容，且对本次踏勘的组织实施过程无异议。投标人自行承担因不参加现场踏勘可能造成的一切后果（包括因此失去投标资格的情形）。</w:t>
            </w:r>
          </w:p>
          <w:p w14:paraId="5ABEBF38" w14:textId="77777777" w:rsidR="00BF65B2" w:rsidRPr="00355588" w:rsidRDefault="00683DF7" w:rsidP="0070608B">
            <w:pPr>
              <w:pStyle w:val="af6"/>
              <w:numPr>
                <w:ilvl w:val="0"/>
                <w:numId w:val="6"/>
              </w:numPr>
              <w:tabs>
                <w:tab w:val="left" w:pos="541"/>
              </w:tabs>
              <w:snapToGrid w:val="0"/>
              <w:spacing w:afterLines="50" w:after="156"/>
              <w:ind w:left="805" w:firstLineChars="0" w:hanging="224"/>
              <w:rPr>
                <w:rFonts w:ascii="宋体" w:eastAsia="宋体" w:hAnsi="宋体"/>
                <w:kern w:val="0"/>
                <w:szCs w:val="21"/>
              </w:rPr>
            </w:pPr>
            <w:r w:rsidRPr="00187A99">
              <w:rPr>
                <w:rFonts w:ascii="宋体" w:eastAsia="宋体" w:hAnsi="宋体" w:hint="eastAsia"/>
                <w:kern w:val="0"/>
                <w:szCs w:val="21"/>
              </w:rPr>
              <w:t>鉴</w:t>
            </w:r>
            <w:r w:rsidRPr="00187A99">
              <w:rPr>
                <w:rFonts w:ascii="宋体" w:eastAsia="宋体" w:hAnsi="宋体" w:hint="eastAsia"/>
                <w:kern w:val="0"/>
              </w:rPr>
              <w:t>于疫情防控要求，所有入场人员均需持</w:t>
            </w:r>
            <w:r w:rsidRPr="00984384">
              <w:rPr>
                <w:rFonts w:ascii="宋体" w:eastAsia="宋体" w:hAnsi="宋体" w:hint="eastAsia"/>
                <w:color w:val="FF0000"/>
                <w:kern w:val="0"/>
              </w:rPr>
              <w:t>24小时</w:t>
            </w:r>
            <w:r w:rsidRPr="00984384">
              <w:rPr>
                <w:rFonts w:ascii="宋体" w:eastAsia="宋体" w:hAnsi="宋体" w:hint="eastAsia"/>
                <w:kern w:val="0"/>
              </w:rPr>
              <w:t>核酸检测阴性结果，投标人须至少提前一天与踏勘联系人预约</w:t>
            </w:r>
            <w:r w:rsidRPr="00355588">
              <w:rPr>
                <w:rFonts w:ascii="宋体" w:eastAsia="宋体" w:hAnsi="宋体" w:hint="eastAsia"/>
                <w:kern w:val="0"/>
              </w:rPr>
              <w:t>。否则，将可能导致投标人不能进入踏勘现场的不利后果。投标人必须保证所安排的踏勘人员完全符合政府主管部门及招标人的疫情防控要求，否则由此带来的一切责任和风险均由投标人自行承担，且招标人有权拒绝未预约备案人员参加本项目踏勘活动。</w:t>
            </w:r>
            <w:r w:rsidRPr="00355588">
              <w:rPr>
                <w:rFonts w:ascii="宋体" w:eastAsia="宋体" w:hAnsi="宋体" w:hint="eastAsia"/>
                <w:color w:val="FF0000"/>
                <w:kern w:val="0"/>
              </w:rPr>
              <w:t>（特别注意：各投标人不得指派属于封控区、管控区、防范区人员作为本项目的踏勘人员）</w:t>
            </w:r>
          </w:p>
          <w:p w14:paraId="62BAA035" w14:textId="77777777" w:rsidR="00BF65B2" w:rsidRPr="00A56027" w:rsidRDefault="00683DF7" w:rsidP="0070608B">
            <w:pPr>
              <w:pStyle w:val="af6"/>
              <w:numPr>
                <w:ilvl w:val="0"/>
                <w:numId w:val="6"/>
              </w:numPr>
              <w:tabs>
                <w:tab w:val="left" w:pos="541"/>
              </w:tabs>
              <w:snapToGrid w:val="0"/>
              <w:ind w:left="805" w:firstLineChars="0" w:hanging="224"/>
              <w:rPr>
                <w:rFonts w:ascii="宋体" w:eastAsia="宋体" w:hAnsi="宋体"/>
                <w:kern w:val="0"/>
                <w:szCs w:val="21"/>
              </w:rPr>
            </w:pPr>
            <w:r w:rsidRPr="00A56027">
              <w:rPr>
                <w:rFonts w:ascii="宋体" w:eastAsia="宋体" w:hAnsi="宋体" w:hint="eastAsia"/>
                <w:kern w:val="0"/>
                <w:szCs w:val="21"/>
              </w:rPr>
              <w:t>踏勘联系人：×××</w:t>
            </w:r>
          </w:p>
          <w:p w14:paraId="2CA0FB6E" w14:textId="77777777" w:rsidR="00BF65B2" w:rsidRPr="00A56027" w:rsidRDefault="00683DF7">
            <w:pPr>
              <w:pStyle w:val="af6"/>
              <w:tabs>
                <w:tab w:val="left" w:pos="541"/>
              </w:tabs>
              <w:snapToGrid w:val="0"/>
              <w:ind w:left="805" w:firstLineChars="0" w:firstLine="0"/>
              <w:rPr>
                <w:rFonts w:ascii="宋体" w:eastAsia="宋体" w:hAnsi="宋体"/>
                <w:kern w:val="0"/>
                <w:szCs w:val="21"/>
              </w:rPr>
            </w:pPr>
            <w:r w:rsidRPr="00A56027">
              <w:rPr>
                <w:rFonts w:ascii="宋体" w:eastAsia="宋体" w:hAnsi="宋体" w:hint="eastAsia"/>
                <w:kern w:val="0"/>
                <w:szCs w:val="21"/>
              </w:rPr>
              <w:t>电话：</w:t>
            </w:r>
            <w:r w:rsidRPr="00A56027">
              <w:rPr>
                <w:rFonts w:ascii="宋体" w:eastAsia="宋体" w:hAnsi="宋体"/>
                <w:kern w:val="0"/>
                <w:szCs w:val="21"/>
              </w:rPr>
              <w:t>0755-8284××××</w:t>
            </w:r>
          </w:p>
          <w:p w14:paraId="36DA6D33" w14:textId="77777777" w:rsidR="00BF65B2" w:rsidRPr="00A56027" w:rsidRDefault="00683DF7">
            <w:pPr>
              <w:pStyle w:val="af6"/>
              <w:tabs>
                <w:tab w:val="left" w:pos="541"/>
              </w:tabs>
              <w:snapToGrid w:val="0"/>
              <w:ind w:left="805" w:firstLineChars="0" w:firstLine="0"/>
              <w:rPr>
                <w:rFonts w:ascii="宋体" w:eastAsia="宋体" w:hAnsi="宋体"/>
                <w:kern w:val="0"/>
                <w:szCs w:val="21"/>
              </w:rPr>
            </w:pPr>
            <w:r w:rsidRPr="00A56027">
              <w:rPr>
                <w:rFonts w:ascii="宋体" w:eastAsia="宋体" w:hAnsi="宋体" w:hint="eastAsia"/>
                <w:kern w:val="0"/>
                <w:szCs w:val="21"/>
              </w:rPr>
              <w:t>集合地点：××××××××××××××</w:t>
            </w:r>
          </w:p>
          <w:p w14:paraId="749C06E1" w14:textId="77777777" w:rsidR="00BF65B2" w:rsidRPr="00A56027" w:rsidRDefault="00683DF7" w:rsidP="0070608B">
            <w:pPr>
              <w:pStyle w:val="af6"/>
              <w:numPr>
                <w:ilvl w:val="0"/>
                <w:numId w:val="6"/>
              </w:numPr>
              <w:tabs>
                <w:tab w:val="left" w:pos="541"/>
              </w:tabs>
              <w:snapToGrid w:val="0"/>
              <w:ind w:left="805" w:firstLineChars="0" w:hanging="224"/>
              <w:rPr>
                <w:rFonts w:ascii="宋体" w:eastAsia="宋体" w:hAnsi="宋体"/>
                <w:kern w:val="0"/>
                <w:szCs w:val="21"/>
              </w:rPr>
            </w:pPr>
            <w:r w:rsidRPr="00A56027">
              <w:rPr>
                <w:rFonts w:ascii="宋体" w:eastAsia="宋体" w:hAnsi="宋体" w:hint="eastAsia"/>
                <w:kern w:val="0"/>
                <w:szCs w:val="21"/>
              </w:rPr>
              <w:t>特别说明：若现场考察与本项目招标（采购）文件载明的要求不一致时，以本项目招标（采购）文件中的要求为准。</w:t>
            </w:r>
          </w:p>
        </w:tc>
      </w:tr>
      <w:tr w:rsidR="00BF65B2" w14:paraId="0BE02512" w14:textId="77777777" w:rsidTr="003532E2">
        <w:trPr>
          <w:trHeight w:val="3291"/>
          <w:jc w:val="center"/>
        </w:trPr>
        <w:tc>
          <w:tcPr>
            <w:tcW w:w="905" w:type="dxa"/>
            <w:vAlign w:val="center"/>
          </w:tcPr>
          <w:p w14:paraId="22424BE2" w14:textId="77777777" w:rsidR="00BF65B2" w:rsidRDefault="00683DF7">
            <w:pPr>
              <w:autoSpaceDE w:val="0"/>
              <w:autoSpaceDN w:val="0"/>
              <w:adjustRightInd w:val="0"/>
              <w:snapToGrid w:val="0"/>
              <w:jc w:val="center"/>
              <w:rPr>
                <w:rFonts w:ascii="宋体" w:hAnsi="宋体"/>
                <w:szCs w:val="21"/>
              </w:rPr>
            </w:pPr>
            <w:r>
              <w:rPr>
                <w:rFonts w:ascii="宋体" w:hAnsi="宋体" w:hint="eastAsia"/>
                <w:szCs w:val="21"/>
              </w:rPr>
              <w:lastRenderedPageBreak/>
              <w:t>1</w:t>
            </w:r>
            <w:r>
              <w:rPr>
                <w:rFonts w:ascii="宋体" w:hAnsi="宋体"/>
                <w:szCs w:val="21"/>
              </w:rPr>
              <w:t>1</w:t>
            </w:r>
          </w:p>
        </w:tc>
        <w:tc>
          <w:tcPr>
            <w:tcW w:w="1925" w:type="dxa"/>
            <w:vAlign w:val="center"/>
          </w:tcPr>
          <w:p w14:paraId="6465F391" w14:textId="77777777" w:rsidR="00BF65B2" w:rsidRDefault="00683DF7">
            <w:pPr>
              <w:autoSpaceDE w:val="0"/>
              <w:autoSpaceDN w:val="0"/>
              <w:adjustRightInd w:val="0"/>
              <w:snapToGrid w:val="0"/>
              <w:jc w:val="center"/>
              <w:rPr>
                <w:rFonts w:ascii="宋体" w:hAnsi="宋体"/>
                <w:szCs w:val="21"/>
              </w:rPr>
            </w:pPr>
            <w:r>
              <w:rPr>
                <w:rFonts w:ascii="宋体" w:hAnsi="宋体" w:hint="eastAsia"/>
                <w:szCs w:val="21"/>
              </w:rPr>
              <w:t>履约</w:t>
            </w:r>
            <w:r>
              <w:rPr>
                <w:rFonts w:ascii="宋体" w:hAnsi="宋体"/>
                <w:szCs w:val="21"/>
              </w:rPr>
              <w:t>保证金</w:t>
            </w:r>
          </w:p>
        </w:tc>
        <w:tc>
          <w:tcPr>
            <w:tcW w:w="7094" w:type="dxa"/>
            <w:vAlign w:val="center"/>
          </w:tcPr>
          <w:p w14:paraId="363DF30B" w14:textId="77777777" w:rsidR="00BF65B2" w:rsidRDefault="00683DF7">
            <w:pPr>
              <w:autoSpaceDE w:val="0"/>
              <w:autoSpaceDN w:val="0"/>
              <w:adjustRightInd w:val="0"/>
              <w:snapToGrid w:val="0"/>
              <w:rPr>
                <w:rFonts w:ascii="宋体" w:hAnsi="宋体" w:cs="Segoe UI Symbol"/>
                <w:color w:val="000000" w:themeColor="text1"/>
                <w:kern w:val="0"/>
                <w:szCs w:val="21"/>
              </w:rPr>
            </w:pPr>
            <w:r>
              <w:rPr>
                <w:rFonts w:ascii="宋体" w:hAnsi="宋体" w:cs="Segoe UI Symbol" w:hint="eastAsia"/>
                <w:color w:val="000000" w:themeColor="text1"/>
                <w:kern w:val="0"/>
                <w:szCs w:val="21"/>
              </w:rPr>
              <w:t>是否要求递交履约保证金：</w:t>
            </w:r>
            <w:r>
              <w:rPr>
                <w:rFonts w:ascii="宋体" w:hAnsi="宋体" w:cs="Segoe UI Symbol"/>
                <w:color w:val="000000" w:themeColor="text1"/>
                <w:kern w:val="0"/>
                <w:szCs w:val="21"/>
              </w:rPr>
              <w:t xml:space="preserve"> </w:t>
            </w:r>
          </w:p>
          <w:p w14:paraId="01A1C005" w14:textId="77777777" w:rsidR="00BF65B2" w:rsidRDefault="00683DF7" w:rsidP="0070608B">
            <w:pPr>
              <w:pStyle w:val="af6"/>
              <w:numPr>
                <w:ilvl w:val="0"/>
                <w:numId w:val="7"/>
              </w:numPr>
              <w:autoSpaceDE w:val="0"/>
              <w:autoSpaceDN w:val="0"/>
              <w:adjustRightInd w:val="0"/>
              <w:snapToGrid w:val="0"/>
              <w:ind w:left="536" w:firstLineChars="0" w:hanging="536"/>
              <w:rPr>
                <w:rFonts w:ascii="宋体" w:eastAsia="宋体" w:hAnsi="宋体" w:cs="Segoe UI Symbol"/>
                <w:color w:val="000000" w:themeColor="text1"/>
                <w:kern w:val="0"/>
                <w:szCs w:val="21"/>
              </w:rPr>
            </w:pPr>
            <w:r>
              <w:rPr>
                <w:rFonts w:ascii="宋体" w:eastAsia="宋体" w:hAnsi="宋体" w:cs="Segoe UI Symbol" w:hint="eastAsia"/>
                <w:color w:val="000000" w:themeColor="text1"/>
                <w:kern w:val="0"/>
                <w:szCs w:val="21"/>
              </w:rPr>
              <w:sym w:font="Wingdings 2" w:char="0052"/>
            </w:r>
            <w:r>
              <w:rPr>
                <w:rFonts w:ascii="宋体" w:eastAsia="宋体" w:hAnsi="宋体" w:cs="Segoe UI Symbol" w:hint="eastAsia"/>
                <w:color w:val="000000" w:themeColor="text1"/>
                <w:kern w:val="0"/>
                <w:szCs w:val="21"/>
              </w:rPr>
              <w:t>不要求</w:t>
            </w:r>
          </w:p>
          <w:p w14:paraId="35503D2F" w14:textId="77777777" w:rsidR="00BF65B2" w:rsidRDefault="00683DF7" w:rsidP="0070608B">
            <w:pPr>
              <w:pStyle w:val="af6"/>
              <w:numPr>
                <w:ilvl w:val="0"/>
                <w:numId w:val="7"/>
              </w:numPr>
              <w:autoSpaceDE w:val="0"/>
              <w:autoSpaceDN w:val="0"/>
              <w:adjustRightInd w:val="0"/>
              <w:snapToGrid w:val="0"/>
              <w:ind w:left="536" w:firstLineChars="0" w:hanging="536"/>
              <w:rPr>
                <w:rFonts w:ascii="宋体" w:eastAsia="宋体" w:hAnsi="宋体" w:cs="Segoe UI Symbol"/>
                <w:color w:val="000000" w:themeColor="text1"/>
                <w:kern w:val="0"/>
                <w:szCs w:val="21"/>
              </w:rPr>
            </w:pPr>
            <w:r>
              <w:rPr>
                <w:rFonts w:ascii="宋体" w:eastAsia="宋体" w:hAnsi="宋体" w:cs="Segoe UI Symbol" w:hint="eastAsia"/>
                <w:color w:val="000000" w:themeColor="text1"/>
                <w:kern w:val="0"/>
                <w:szCs w:val="21"/>
              </w:rPr>
              <w:t>□要求</w:t>
            </w:r>
          </w:p>
          <w:p w14:paraId="624804D9" w14:textId="77777777" w:rsidR="00BF65B2" w:rsidRDefault="00683DF7" w:rsidP="0070608B">
            <w:pPr>
              <w:pStyle w:val="af6"/>
              <w:numPr>
                <w:ilvl w:val="0"/>
                <w:numId w:val="8"/>
              </w:numPr>
              <w:autoSpaceDE w:val="0"/>
              <w:autoSpaceDN w:val="0"/>
              <w:adjustRightInd w:val="0"/>
              <w:snapToGrid w:val="0"/>
              <w:ind w:leftChars="254" w:left="819" w:hangingChars="136" w:hanging="286"/>
              <w:jc w:val="left"/>
              <w:rPr>
                <w:rFonts w:ascii="宋体" w:eastAsia="宋体" w:hAnsi="宋体" w:cs="Segoe UI Symbol"/>
                <w:color w:val="000000" w:themeColor="text1"/>
                <w:kern w:val="0"/>
                <w:szCs w:val="21"/>
              </w:rPr>
            </w:pPr>
            <w:r>
              <w:rPr>
                <w:rFonts w:ascii="宋体" w:eastAsia="宋体" w:hAnsi="宋体" w:cs="Segoe UI Symbol" w:hint="eastAsia"/>
                <w:color w:val="000000" w:themeColor="text1"/>
                <w:kern w:val="0"/>
                <w:szCs w:val="21"/>
              </w:rPr>
              <w:t>履约保证金金额：人民币</w:t>
            </w:r>
            <w:r>
              <w:rPr>
                <w:rFonts w:ascii="宋体" w:eastAsia="宋体" w:hAnsi="宋体" w:cs="Segoe UI Symbol" w:hint="eastAsia"/>
                <w:color w:val="000000" w:themeColor="text1"/>
                <w:kern w:val="0"/>
                <w:szCs w:val="21"/>
                <w:u w:val="single"/>
              </w:rPr>
              <w:t xml:space="preserve"> </w:t>
            </w:r>
            <w:r>
              <w:rPr>
                <w:rFonts w:ascii="宋体" w:eastAsia="宋体" w:hAnsi="宋体" w:cs="Segoe UI Symbol"/>
                <w:color w:val="000000" w:themeColor="text1"/>
                <w:kern w:val="0"/>
                <w:szCs w:val="21"/>
                <w:u w:val="single"/>
              </w:rPr>
              <w:t>/</w:t>
            </w:r>
            <w:r>
              <w:rPr>
                <w:rFonts w:ascii="宋体" w:eastAsia="宋体" w:hAnsi="宋体" w:cs="Segoe UI Symbol" w:hint="eastAsia"/>
                <w:color w:val="000000" w:themeColor="text1"/>
                <w:kern w:val="0"/>
                <w:szCs w:val="21"/>
                <w:u w:val="single"/>
              </w:rPr>
              <w:t xml:space="preserve"> </w:t>
            </w:r>
            <w:r>
              <w:rPr>
                <w:rFonts w:ascii="宋体" w:eastAsia="宋体" w:hAnsi="宋体" w:cs="Segoe UI Symbol" w:hint="eastAsia"/>
                <w:color w:val="000000" w:themeColor="text1"/>
                <w:kern w:val="0"/>
                <w:szCs w:val="21"/>
              </w:rPr>
              <w:t>元</w:t>
            </w:r>
          </w:p>
          <w:p w14:paraId="7FEED6D3" w14:textId="77777777" w:rsidR="00BF65B2" w:rsidRDefault="00683DF7" w:rsidP="0070608B">
            <w:pPr>
              <w:pStyle w:val="af6"/>
              <w:numPr>
                <w:ilvl w:val="0"/>
                <w:numId w:val="8"/>
              </w:numPr>
              <w:autoSpaceDE w:val="0"/>
              <w:autoSpaceDN w:val="0"/>
              <w:adjustRightInd w:val="0"/>
              <w:snapToGrid w:val="0"/>
              <w:ind w:leftChars="254" w:left="819" w:hangingChars="136" w:hanging="286"/>
              <w:jc w:val="left"/>
              <w:rPr>
                <w:rFonts w:ascii="宋体" w:eastAsia="宋体" w:hAnsi="宋体" w:cs="Segoe UI Symbol"/>
                <w:color w:val="000000" w:themeColor="text1"/>
                <w:kern w:val="0"/>
                <w:szCs w:val="21"/>
              </w:rPr>
            </w:pPr>
            <w:r>
              <w:rPr>
                <w:rFonts w:ascii="宋体" w:eastAsia="宋体" w:hAnsi="宋体" w:cs="Segoe UI Symbol" w:hint="eastAsia"/>
                <w:color w:val="000000" w:themeColor="text1"/>
                <w:kern w:val="0"/>
                <w:szCs w:val="21"/>
              </w:rPr>
              <w:t>履约保证金的</w:t>
            </w:r>
            <w:r>
              <w:rPr>
                <w:rFonts w:ascii="宋体" w:eastAsia="宋体" w:hAnsi="宋体" w:cs="Segoe UI Symbol"/>
                <w:color w:val="000000" w:themeColor="text1"/>
                <w:kern w:val="0"/>
                <w:szCs w:val="21"/>
              </w:rPr>
              <w:t>形式：</w:t>
            </w:r>
            <w:r>
              <w:rPr>
                <w:rFonts w:ascii="宋体" w:eastAsia="宋体" w:hAnsi="宋体" w:cs="Segoe UI Symbol" w:hint="eastAsia"/>
                <w:color w:val="000000" w:themeColor="text1"/>
                <w:kern w:val="0"/>
                <w:szCs w:val="21"/>
              </w:rPr>
              <w:t>□银行转账</w:t>
            </w:r>
            <w:r>
              <w:rPr>
                <w:rFonts w:ascii="宋体" w:eastAsia="宋体" w:hAnsi="宋体" w:cs="Segoe UI Symbol"/>
                <w:color w:val="000000" w:themeColor="text1"/>
                <w:kern w:val="0"/>
                <w:szCs w:val="21"/>
              </w:rPr>
              <w:t xml:space="preserve">  </w:t>
            </w:r>
            <w:r>
              <w:rPr>
                <w:rFonts w:ascii="宋体" w:eastAsia="宋体" w:hAnsi="宋体" w:cs="Segoe UI Symbol" w:hint="eastAsia"/>
                <w:color w:val="000000" w:themeColor="text1"/>
                <w:kern w:val="0"/>
                <w:szCs w:val="21"/>
              </w:rPr>
              <w:t>□现金</w:t>
            </w:r>
          </w:p>
          <w:p w14:paraId="08B46B05" w14:textId="77777777" w:rsidR="00BF65B2" w:rsidRDefault="00683DF7" w:rsidP="0070608B">
            <w:pPr>
              <w:pStyle w:val="af6"/>
              <w:numPr>
                <w:ilvl w:val="0"/>
                <w:numId w:val="8"/>
              </w:numPr>
              <w:autoSpaceDE w:val="0"/>
              <w:autoSpaceDN w:val="0"/>
              <w:adjustRightInd w:val="0"/>
              <w:snapToGrid w:val="0"/>
              <w:ind w:leftChars="254" w:left="819" w:hangingChars="136" w:hanging="286"/>
              <w:jc w:val="left"/>
              <w:rPr>
                <w:rFonts w:ascii="宋体" w:eastAsia="宋体" w:hAnsi="宋体" w:cs="Segoe UI Symbol"/>
                <w:color w:val="000000" w:themeColor="text1"/>
                <w:kern w:val="0"/>
                <w:szCs w:val="21"/>
              </w:rPr>
            </w:pPr>
            <w:r>
              <w:rPr>
                <w:rFonts w:ascii="宋体" w:eastAsia="宋体" w:hAnsi="宋体" w:cs="Segoe UI Symbol" w:hint="eastAsia"/>
                <w:color w:val="000000" w:themeColor="text1"/>
                <w:kern w:val="0"/>
                <w:szCs w:val="21"/>
              </w:rPr>
              <w:t>投标人保证金</w:t>
            </w:r>
            <w:r>
              <w:rPr>
                <w:rFonts w:ascii="宋体" w:eastAsia="宋体" w:hAnsi="宋体" w:cs="Segoe UI Symbol"/>
                <w:color w:val="000000" w:themeColor="text1"/>
                <w:kern w:val="0"/>
                <w:szCs w:val="21"/>
              </w:rPr>
              <w:t>收款</w:t>
            </w:r>
            <w:r>
              <w:rPr>
                <w:rFonts w:ascii="宋体" w:eastAsia="宋体" w:hAnsi="宋体" w:cs="Segoe UI Symbol" w:hint="eastAsia"/>
                <w:color w:val="000000" w:themeColor="text1"/>
                <w:kern w:val="0"/>
                <w:szCs w:val="21"/>
              </w:rPr>
              <w:t>银行账户信息（选用“银行转账</w:t>
            </w:r>
            <w:r>
              <w:rPr>
                <w:rFonts w:ascii="宋体" w:eastAsia="宋体" w:hAnsi="宋体" w:cs="Segoe UI Symbol"/>
                <w:color w:val="000000" w:themeColor="text1"/>
                <w:kern w:val="0"/>
                <w:szCs w:val="21"/>
              </w:rPr>
              <w:t>”</w:t>
            </w:r>
            <w:r>
              <w:rPr>
                <w:rFonts w:ascii="宋体" w:eastAsia="宋体" w:hAnsi="宋体" w:cs="Segoe UI Symbol" w:hint="eastAsia"/>
                <w:color w:val="000000" w:themeColor="text1"/>
                <w:kern w:val="0"/>
                <w:szCs w:val="21"/>
              </w:rPr>
              <w:t>方式须填</w:t>
            </w:r>
            <w:r>
              <w:rPr>
                <w:rFonts w:ascii="宋体" w:eastAsia="宋体" w:hAnsi="宋体" w:cs="Segoe UI Symbol"/>
                <w:color w:val="000000" w:themeColor="text1"/>
                <w:kern w:val="0"/>
                <w:szCs w:val="21"/>
              </w:rPr>
              <w:t>）</w:t>
            </w:r>
          </w:p>
          <w:p w14:paraId="0C7A56CB" w14:textId="77777777" w:rsidR="00BF65B2" w:rsidRDefault="00683DF7">
            <w:pPr>
              <w:autoSpaceDE w:val="0"/>
              <w:autoSpaceDN w:val="0"/>
              <w:adjustRightInd w:val="0"/>
              <w:snapToGrid w:val="0"/>
              <w:ind w:leftChars="390" w:left="819" w:firstLine="1"/>
              <w:jc w:val="left"/>
              <w:rPr>
                <w:rFonts w:ascii="宋体" w:hAnsi="宋体" w:cs="Segoe UI Symbol"/>
                <w:color w:val="000000" w:themeColor="text1"/>
                <w:kern w:val="0"/>
                <w:szCs w:val="21"/>
              </w:rPr>
            </w:pPr>
            <w:r>
              <w:rPr>
                <w:rFonts w:ascii="宋体" w:hAnsi="宋体" w:cs="Segoe UI Symbol"/>
                <w:color w:val="000000" w:themeColor="text1"/>
                <w:kern w:val="0"/>
                <w:szCs w:val="21"/>
              </w:rPr>
              <w:t>收款单位：</w:t>
            </w:r>
            <w:r>
              <w:rPr>
                <w:rFonts w:ascii="宋体" w:hAnsi="宋体" w:cs="Segoe UI Symbol" w:hint="eastAsia"/>
                <w:color w:val="000000" w:themeColor="text1"/>
                <w:kern w:val="0"/>
                <w:szCs w:val="21"/>
                <w:u w:val="single"/>
              </w:rPr>
              <w:t>深圳深圳会展中心管理有限责任公司</w:t>
            </w:r>
          </w:p>
          <w:p w14:paraId="4C605128" w14:textId="77777777" w:rsidR="00BF65B2" w:rsidRDefault="00683DF7">
            <w:pPr>
              <w:autoSpaceDE w:val="0"/>
              <w:autoSpaceDN w:val="0"/>
              <w:adjustRightInd w:val="0"/>
              <w:snapToGrid w:val="0"/>
              <w:ind w:leftChars="390" w:left="819" w:firstLine="1"/>
              <w:jc w:val="left"/>
              <w:rPr>
                <w:rFonts w:ascii="宋体" w:hAnsi="宋体" w:cs="Segoe UI Symbol"/>
                <w:color w:val="000000" w:themeColor="text1"/>
                <w:kern w:val="0"/>
                <w:szCs w:val="21"/>
              </w:rPr>
            </w:pPr>
            <w:r>
              <w:rPr>
                <w:rFonts w:ascii="宋体" w:hAnsi="宋体" w:cs="Segoe UI Symbol"/>
                <w:color w:val="000000" w:themeColor="text1"/>
                <w:kern w:val="0"/>
                <w:szCs w:val="21"/>
              </w:rPr>
              <w:t>开户银行：</w:t>
            </w:r>
            <w:r>
              <w:rPr>
                <w:rFonts w:ascii="宋体" w:hAnsi="宋体" w:cs="Segoe UI Symbol"/>
                <w:color w:val="000000" w:themeColor="text1"/>
                <w:kern w:val="0"/>
                <w:szCs w:val="21"/>
                <w:u w:val="single"/>
              </w:rPr>
              <w:t xml:space="preserve">     </w:t>
            </w:r>
            <w:r>
              <w:rPr>
                <w:rFonts w:ascii="宋体" w:hAnsi="宋体" w:cs="Segoe UI Symbol" w:hint="eastAsia"/>
                <w:color w:val="000000" w:themeColor="text1"/>
                <w:kern w:val="0"/>
                <w:szCs w:val="21"/>
                <w:u w:val="single"/>
              </w:rPr>
              <w:t>／</w:t>
            </w:r>
            <w:r>
              <w:rPr>
                <w:rFonts w:ascii="宋体" w:hAnsi="宋体" w:cs="Segoe UI Symbol"/>
                <w:color w:val="000000" w:themeColor="text1"/>
                <w:kern w:val="0"/>
                <w:szCs w:val="21"/>
                <w:u w:val="single"/>
              </w:rPr>
              <w:t xml:space="preserve">       </w:t>
            </w:r>
          </w:p>
          <w:p w14:paraId="26165A34" w14:textId="77777777" w:rsidR="00BF65B2" w:rsidRDefault="00683DF7">
            <w:pPr>
              <w:autoSpaceDE w:val="0"/>
              <w:autoSpaceDN w:val="0"/>
              <w:adjustRightInd w:val="0"/>
              <w:snapToGrid w:val="0"/>
              <w:ind w:leftChars="390" w:left="819" w:firstLine="1"/>
              <w:jc w:val="left"/>
              <w:rPr>
                <w:rFonts w:ascii="宋体" w:hAnsi="宋体" w:cs="Segoe UI Symbol"/>
                <w:color w:val="000000" w:themeColor="text1"/>
                <w:kern w:val="0"/>
                <w:szCs w:val="21"/>
                <w:u w:val="single"/>
              </w:rPr>
            </w:pPr>
            <w:r>
              <w:rPr>
                <w:rFonts w:ascii="宋体" w:hAnsi="宋体" w:cs="Segoe UI Symbol" w:hint="eastAsia"/>
                <w:color w:val="000000" w:themeColor="text1"/>
                <w:kern w:val="0"/>
                <w:szCs w:val="21"/>
              </w:rPr>
              <w:t>银行账号</w:t>
            </w:r>
            <w:r>
              <w:rPr>
                <w:rFonts w:ascii="宋体" w:hAnsi="宋体" w:cs="Segoe UI Symbol"/>
                <w:color w:val="000000" w:themeColor="text1"/>
                <w:kern w:val="0"/>
                <w:szCs w:val="21"/>
              </w:rPr>
              <w:t>：</w:t>
            </w:r>
            <w:r>
              <w:rPr>
                <w:rFonts w:ascii="宋体" w:hAnsi="宋体" w:cs="Segoe UI Symbol"/>
                <w:color w:val="000000" w:themeColor="text1"/>
                <w:kern w:val="0"/>
                <w:szCs w:val="21"/>
                <w:u w:val="single"/>
              </w:rPr>
              <w:t xml:space="preserve">     </w:t>
            </w:r>
            <w:r>
              <w:rPr>
                <w:rFonts w:ascii="宋体" w:hAnsi="宋体" w:cs="Segoe UI Symbol" w:hint="eastAsia"/>
                <w:color w:val="000000" w:themeColor="text1"/>
                <w:kern w:val="0"/>
                <w:szCs w:val="21"/>
                <w:u w:val="single"/>
              </w:rPr>
              <w:t>／</w:t>
            </w:r>
            <w:r>
              <w:rPr>
                <w:rFonts w:ascii="宋体" w:hAnsi="宋体" w:cs="Segoe UI Symbol"/>
                <w:color w:val="000000" w:themeColor="text1"/>
                <w:kern w:val="0"/>
                <w:szCs w:val="21"/>
                <w:u w:val="single"/>
              </w:rPr>
              <w:t xml:space="preserve">       </w:t>
            </w:r>
          </w:p>
          <w:p w14:paraId="428F3B3B" w14:textId="77777777" w:rsidR="00BF65B2" w:rsidRDefault="00683DF7" w:rsidP="0070608B">
            <w:pPr>
              <w:pStyle w:val="af6"/>
              <w:numPr>
                <w:ilvl w:val="0"/>
                <w:numId w:val="8"/>
              </w:numPr>
              <w:autoSpaceDE w:val="0"/>
              <w:autoSpaceDN w:val="0"/>
              <w:adjustRightInd w:val="0"/>
              <w:snapToGrid w:val="0"/>
              <w:ind w:leftChars="254" w:left="819" w:hangingChars="136" w:hanging="286"/>
              <w:jc w:val="left"/>
              <w:rPr>
                <w:rFonts w:ascii="宋体" w:eastAsia="宋体" w:hAnsi="宋体" w:cs="Segoe UI Symbol"/>
                <w:color w:val="000000" w:themeColor="text1"/>
                <w:kern w:val="0"/>
                <w:szCs w:val="21"/>
              </w:rPr>
            </w:pPr>
            <w:r>
              <w:rPr>
                <w:rFonts w:ascii="宋体" w:eastAsia="宋体" w:hAnsi="宋体" w:cs="Segoe UI Symbol" w:hint="eastAsia"/>
                <w:color w:val="000000" w:themeColor="text1"/>
                <w:kern w:val="0"/>
                <w:szCs w:val="21"/>
              </w:rPr>
              <w:t>履约保证金的</w:t>
            </w:r>
            <w:r>
              <w:rPr>
                <w:rFonts w:ascii="宋体" w:eastAsia="宋体" w:hAnsi="宋体" w:cs="Segoe UI Symbol"/>
                <w:color w:val="000000" w:themeColor="text1"/>
                <w:kern w:val="0"/>
                <w:szCs w:val="21"/>
              </w:rPr>
              <w:t>形式</w:t>
            </w:r>
            <w:r>
              <w:rPr>
                <w:rFonts w:ascii="宋体" w:eastAsia="宋体" w:hAnsi="宋体" w:cs="Segoe UI Symbol" w:hint="eastAsia"/>
                <w:color w:val="000000" w:themeColor="text1"/>
                <w:kern w:val="0"/>
                <w:szCs w:val="21"/>
              </w:rPr>
              <w:t>为银行转账的，需在转账时注明项目名称，保证金应从投标人公司账户中转出。</w:t>
            </w:r>
          </w:p>
        </w:tc>
      </w:tr>
      <w:tr w:rsidR="00BF65B2" w14:paraId="42B1F7D2" w14:textId="77777777" w:rsidTr="003532E2">
        <w:trPr>
          <w:trHeight w:val="567"/>
          <w:jc w:val="center"/>
        </w:trPr>
        <w:tc>
          <w:tcPr>
            <w:tcW w:w="905" w:type="dxa"/>
            <w:vAlign w:val="center"/>
          </w:tcPr>
          <w:p w14:paraId="30FAE6D3" w14:textId="77777777" w:rsidR="00BF65B2" w:rsidRDefault="00683DF7">
            <w:pPr>
              <w:autoSpaceDE w:val="0"/>
              <w:autoSpaceDN w:val="0"/>
              <w:adjustRightInd w:val="0"/>
              <w:snapToGrid w:val="0"/>
              <w:jc w:val="center"/>
              <w:rPr>
                <w:rFonts w:ascii="宋体" w:hAnsi="宋体"/>
                <w:szCs w:val="21"/>
              </w:rPr>
            </w:pPr>
            <w:r>
              <w:rPr>
                <w:rFonts w:ascii="宋体" w:hAnsi="宋体" w:hint="eastAsia"/>
                <w:szCs w:val="21"/>
              </w:rPr>
              <w:t>1</w:t>
            </w:r>
            <w:r>
              <w:rPr>
                <w:rFonts w:ascii="宋体" w:hAnsi="宋体"/>
                <w:szCs w:val="21"/>
              </w:rPr>
              <w:t>2</w:t>
            </w:r>
          </w:p>
        </w:tc>
        <w:tc>
          <w:tcPr>
            <w:tcW w:w="1925" w:type="dxa"/>
            <w:vAlign w:val="center"/>
          </w:tcPr>
          <w:p w14:paraId="24760AD7" w14:textId="77777777" w:rsidR="00BF65B2" w:rsidRDefault="00683DF7">
            <w:pPr>
              <w:autoSpaceDE w:val="0"/>
              <w:autoSpaceDN w:val="0"/>
              <w:adjustRightInd w:val="0"/>
              <w:snapToGrid w:val="0"/>
              <w:jc w:val="center"/>
              <w:rPr>
                <w:rFonts w:ascii="宋体" w:hAnsi="宋体"/>
                <w:szCs w:val="21"/>
              </w:rPr>
            </w:pPr>
            <w:r>
              <w:rPr>
                <w:rFonts w:ascii="宋体" w:hAnsi="宋体" w:hint="eastAsia"/>
                <w:szCs w:val="21"/>
              </w:rPr>
              <w:t>投标样品</w:t>
            </w:r>
          </w:p>
        </w:tc>
        <w:tc>
          <w:tcPr>
            <w:tcW w:w="7094" w:type="dxa"/>
            <w:vAlign w:val="center"/>
          </w:tcPr>
          <w:p w14:paraId="5F8A99F1" w14:textId="77777777" w:rsidR="00BF65B2" w:rsidRDefault="00683DF7">
            <w:pPr>
              <w:autoSpaceDE w:val="0"/>
              <w:autoSpaceDN w:val="0"/>
              <w:adjustRightInd w:val="0"/>
              <w:snapToGrid w:val="0"/>
              <w:jc w:val="left"/>
              <w:rPr>
                <w:rFonts w:ascii="宋体" w:hAnsi="宋体"/>
                <w:color w:val="000000" w:themeColor="text1"/>
                <w:szCs w:val="21"/>
              </w:rPr>
            </w:pPr>
            <w:r>
              <w:rPr>
                <w:rFonts w:ascii="宋体" w:hAnsi="宋体" w:cs="Segoe UI Symbol"/>
                <w:color w:val="000000" w:themeColor="text1"/>
                <w:kern w:val="0"/>
                <w:szCs w:val="21"/>
              </w:rPr>
              <w:sym w:font="Wingdings 2" w:char="0052"/>
            </w:r>
            <w:r>
              <w:rPr>
                <w:rFonts w:ascii="宋体" w:hAnsi="宋体" w:hint="eastAsia"/>
                <w:color w:val="000000" w:themeColor="text1"/>
                <w:szCs w:val="21"/>
              </w:rPr>
              <w:t>不要求递交投标样品</w:t>
            </w:r>
          </w:p>
          <w:p w14:paraId="6340A976" w14:textId="77777777" w:rsidR="00BF65B2" w:rsidRDefault="00683DF7">
            <w:pPr>
              <w:autoSpaceDE w:val="0"/>
              <w:autoSpaceDN w:val="0"/>
              <w:adjustRightInd w:val="0"/>
              <w:snapToGrid w:val="0"/>
              <w:jc w:val="left"/>
              <w:rPr>
                <w:rFonts w:ascii="宋体" w:hAnsi="宋体"/>
                <w:color w:val="000000" w:themeColor="text1"/>
                <w:szCs w:val="21"/>
                <w:u w:val="single"/>
              </w:rPr>
            </w:pPr>
            <w:r>
              <w:rPr>
                <w:rFonts w:ascii="宋体" w:hAnsi="宋体" w:hint="eastAsia"/>
                <w:color w:val="000000" w:themeColor="text1"/>
                <w:szCs w:val="21"/>
              </w:rPr>
              <w:t>□递交投标样品，具体要求：</w:t>
            </w:r>
            <w:r>
              <w:rPr>
                <w:rFonts w:ascii="宋体" w:hAnsi="宋体" w:hint="eastAsia"/>
                <w:color w:val="000000" w:themeColor="text1"/>
                <w:szCs w:val="21"/>
                <w:u w:val="single"/>
              </w:rPr>
              <w:t xml:space="preserve"> </w:t>
            </w:r>
            <w:r>
              <w:rPr>
                <w:rFonts w:ascii="宋体" w:hAnsi="宋体"/>
                <w:color w:val="000000" w:themeColor="text1"/>
                <w:szCs w:val="21"/>
                <w:u w:val="single"/>
              </w:rPr>
              <w:t xml:space="preserve">                    </w:t>
            </w:r>
          </w:p>
        </w:tc>
      </w:tr>
      <w:tr w:rsidR="00BF65B2" w14:paraId="6350A3C5" w14:textId="77777777" w:rsidTr="003532E2">
        <w:trPr>
          <w:trHeight w:val="567"/>
          <w:jc w:val="center"/>
        </w:trPr>
        <w:tc>
          <w:tcPr>
            <w:tcW w:w="905" w:type="dxa"/>
            <w:vAlign w:val="center"/>
          </w:tcPr>
          <w:p w14:paraId="407D18F8" w14:textId="77777777" w:rsidR="00BF65B2" w:rsidRDefault="00683DF7">
            <w:pPr>
              <w:autoSpaceDE w:val="0"/>
              <w:autoSpaceDN w:val="0"/>
              <w:adjustRightInd w:val="0"/>
              <w:snapToGrid w:val="0"/>
              <w:jc w:val="center"/>
              <w:rPr>
                <w:rFonts w:ascii="宋体" w:hAnsi="宋体"/>
                <w:szCs w:val="21"/>
              </w:rPr>
            </w:pPr>
            <w:r>
              <w:rPr>
                <w:rFonts w:ascii="宋体" w:hAnsi="宋体" w:hint="eastAsia"/>
                <w:szCs w:val="21"/>
              </w:rPr>
              <w:t>1</w:t>
            </w:r>
            <w:r>
              <w:rPr>
                <w:rFonts w:ascii="宋体" w:hAnsi="宋体"/>
                <w:szCs w:val="21"/>
              </w:rPr>
              <w:t>3</w:t>
            </w:r>
          </w:p>
        </w:tc>
        <w:tc>
          <w:tcPr>
            <w:tcW w:w="1925" w:type="dxa"/>
            <w:vAlign w:val="center"/>
          </w:tcPr>
          <w:p w14:paraId="1A33A83B" w14:textId="77777777" w:rsidR="00BF65B2" w:rsidRDefault="00683DF7">
            <w:pPr>
              <w:autoSpaceDE w:val="0"/>
              <w:autoSpaceDN w:val="0"/>
              <w:adjustRightInd w:val="0"/>
              <w:snapToGrid w:val="0"/>
              <w:jc w:val="center"/>
              <w:rPr>
                <w:rFonts w:ascii="宋体" w:hAnsi="宋体"/>
                <w:kern w:val="0"/>
                <w:szCs w:val="21"/>
              </w:rPr>
            </w:pPr>
            <w:r>
              <w:rPr>
                <w:rFonts w:ascii="宋体" w:hAnsi="宋体" w:hint="eastAsia"/>
                <w:kern w:val="0"/>
                <w:szCs w:val="21"/>
              </w:rPr>
              <w:t>评标方法</w:t>
            </w:r>
          </w:p>
        </w:tc>
        <w:tc>
          <w:tcPr>
            <w:tcW w:w="7094" w:type="dxa"/>
            <w:vAlign w:val="center"/>
          </w:tcPr>
          <w:p w14:paraId="4AC99382" w14:textId="77777777" w:rsidR="00BF65B2" w:rsidRDefault="00683DF7">
            <w:pPr>
              <w:autoSpaceDE w:val="0"/>
              <w:autoSpaceDN w:val="0"/>
              <w:adjustRightInd w:val="0"/>
              <w:snapToGrid w:val="0"/>
              <w:rPr>
                <w:rFonts w:ascii="宋体" w:hAnsi="宋体" w:cs="Segoe UI Symbol"/>
                <w:color w:val="000000" w:themeColor="text1"/>
                <w:kern w:val="0"/>
                <w:szCs w:val="21"/>
              </w:rPr>
            </w:pPr>
            <w:r>
              <w:rPr>
                <w:rFonts w:ascii="宋体" w:hAnsi="宋体" w:cs="Segoe UI Symbol" w:hint="eastAsia"/>
                <w:color w:val="000000" w:themeColor="text1"/>
                <w:kern w:val="0"/>
                <w:szCs w:val="21"/>
              </w:rPr>
              <w:sym w:font="Wingdings 2" w:char="0052"/>
            </w:r>
            <w:r>
              <w:rPr>
                <w:rFonts w:ascii="宋体" w:hAnsi="宋体" w:cs="Segoe UI Symbol" w:hint="eastAsia"/>
                <w:color w:val="000000" w:themeColor="text1"/>
                <w:kern w:val="0"/>
                <w:szCs w:val="21"/>
              </w:rPr>
              <w:t>综合评分法</w:t>
            </w:r>
          </w:p>
          <w:p w14:paraId="322CC548" w14:textId="77777777" w:rsidR="00BF65B2" w:rsidRDefault="00683DF7">
            <w:pPr>
              <w:autoSpaceDE w:val="0"/>
              <w:autoSpaceDN w:val="0"/>
              <w:adjustRightInd w:val="0"/>
              <w:snapToGrid w:val="0"/>
              <w:rPr>
                <w:rFonts w:ascii="宋体" w:hAnsi="宋体" w:cs="Segoe UI Symbol"/>
                <w:color w:val="000000" w:themeColor="text1"/>
                <w:kern w:val="0"/>
                <w:szCs w:val="21"/>
              </w:rPr>
            </w:pPr>
            <w:r>
              <w:rPr>
                <w:rFonts w:ascii="宋体" w:hAnsi="宋体" w:cs="Segoe UI Symbol" w:hint="eastAsia"/>
                <w:color w:val="000000" w:themeColor="text1"/>
                <w:kern w:val="0"/>
                <w:szCs w:val="21"/>
              </w:rPr>
              <w:t>□最低价法</w:t>
            </w:r>
          </w:p>
          <w:p w14:paraId="7A9939F0" w14:textId="77777777" w:rsidR="00BF65B2" w:rsidRDefault="00683DF7">
            <w:pPr>
              <w:autoSpaceDE w:val="0"/>
              <w:autoSpaceDN w:val="0"/>
              <w:adjustRightInd w:val="0"/>
              <w:snapToGrid w:val="0"/>
              <w:rPr>
                <w:rFonts w:ascii="宋体" w:hAnsi="宋体" w:cs="Segoe UI Symbol"/>
                <w:color w:val="000000" w:themeColor="text1"/>
                <w:kern w:val="0"/>
                <w:szCs w:val="21"/>
              </w:rPr>
            </w:pPr>
            <w:r>
              <w:rPr>
                <w:rFonts w:ascii="宋体" w:hAnsi="宋体" w:cs="Segoe UI Symbol" w:hint="eastAsia"/>
                <w:color w:val="000000" w:themeColor="text1"/>
                <w:kern w:val="0"/>
                <w:szCs w:val="21"/>
              </w:rPr>
              <w:t>□其他：</w:t>
            </w:r>
            <w:r>
              <w:rPr>
                <w:rFonts w:ascii="宋体" w:hAnsi="宋体" w:cs="Segoe UI Symbol" w:hint="eastAsia"/>
                <w:color w:val="000000" w:themeColor="text1"/>
                <w:kern w:val="0"/>
                <w:szCs w:val="21"/>
                <w:u w:val="single"/>
              </w:rPr>
              <w:t xml:space="preserve">              </w:t>
            </w:r>
          </w:p>
        </w:tc>
      </w:tr>
      <w:tr w:rsidR="00BF65B2" w14:paraId="6066CC3F" w14:textId="77777777" w:rsidTr="003532E2">
        <w:trPr>
          <w:trHeight w:val="567"/>
          <w:jc w:val="center"/>
        </w:trPr>
        <w:tc>
          <w:tcPr>
            <w:tcW w:w="905" w:type="dxa"/>
            <w:vAlign w:val="center"/>
          </w:tcPr>
          <w:p w14:paraId="27A7B8E0" w14:textId="77777777" w:rsidR="00BF65B2" w:rsidRDefault="00683DF7">
            <w:pPr>
              <w:autoSpaceDE w:val="0"/>
              <w:autoSpaceDN w:val="0"/>
              <w:adjustRightInd w:val="0"/>
              <w:snapToGrid w:val="0"/>
              <w:jc w:val="center"/>
              <w:rPr>
                <w:rFonts w:ascii="宋体" w:hAnsi="宋体"/>
                <w:szCs w:val="21"/>
              </w:rPr>
            </w:pPr>
            <w:r>
              <w:rPr>
                <w:rFonts w:ascii="宋体" w:hAnsi="宋体" w:hint="eastAsia"/>
                <w:szCs w:val="21"/>
              </w:rPr>
              <w:t>1</w:t>
            </w:r>
            <w:r>
              <w:rPr>
                <w:rFonts w:ascii="宋体" w:hAnsi="宋体"/>
                <w:szCs w:val="21"/>
              </w:rPr>
              <w:t>4</w:t>
            </w:r>
          </w:p>
        </w:tc>
        <w:tc>
          <w:tcPr>
            <w:tcW w:w="1925" w:type="dxa"/>
            <w:vAlign w:val="center"/>
          </w:tcPr>
          <w:p w14:paraId="686C29F6" w14:textId="77777777" w:rsidR="00BF65B2" w:rsidRDefault="00683DF7">
            <w:pPr>
              <w:autoSpaceDE w:val="0"/>
              <w:autoSpaceDN w:val="0"/>
              <w:adjustRightInd w:val="0"/>
              <w:snapToGrid w:val="0"/>
              <w:jc w:val="center"/>
              <w:rPr>
                <w:rFonts w:ascii="宋体" w:hAnsi="宋体" w:cs="宋体"/>
                <w:szCs w:val="21"/>
              </w:rPr>
            </w:pPr>
            <w:r>
              <w:rPr>
                <w:rFonts w:ascii="宋体" w:hAnsi="宋体" w:cs="宋体" w:hint="eastAsia"/>
                <w:szCs w:val="21"/>
              </w:rPr>
              <w:t>推荐中标</w:t>
            </w:r>
          </w:p>
          <w:p w14:paraId="1892B23D" w14:textId="77777777" w:rsidR="00BF65B2" w:rsidRDefault="00683DF7">
            <w:pPr>
              <w:autoSpaceDE w:val="0"/>
              <w:autoSpaceDN w:val="0"/>
              <w:adjustRightInd w:val="0"/>
              <w:snapToGrid w:val="0"/>
              <w:jc w:val="center"/>
              <w:rPr>
                <w:rFonts w:ascii="宋体" w:hAnsi="宋体"/>
                <w:szCs w:val="21"/>
              </w:rPr>
            </w:pPr>
            <w:r>
              <w:rPr>
                <w:rFonts w:ascii="宋体" w:hAnsi="宋体" w:cs="宋体" w:hint="eastAsia"/>
                <w:szCs w:val="21"/>
              </w:rPr>
              <w:t>候选人数量</w:t>
            </w:r>
          </w:p>
        </w:tc>
        <w:tc>
          <w:tcPr>
            <w:tcW w:w="7094" w:type="dxa"/>
            <w:vAlign w:val="center"/>
          </w:tcPr>
          <w:p w14:paraId="4ECC88E7" w14:textId="77777777" w:rsidR="00BF65B2" w:rsidRDefault="00683DF7">
            <w:pPr>
              <w:autoSpaceDE w:val="0"/>
              <w:autoSpaceDN w:val="0"/>
              <w:adjustRightInd w:val="0"/>
              <w:snapToGrid w:val="0"/>
              <w:rPr>
                <w:rFonts w:ascii="宋体" w:hAnsi="宋体" w:cs="宋体"/>
                <w:color w:val="000000" w:themeColor="text1"/>
                <w:szCs w:val="21"/>
              </w:rPr>
            </w:pPr>
            <w:r>
              <w:rPr>
                <w:rFonts w:ascii="宋体" w:hAnsi="宋体" w:cs="Segoe UI Symbol" w:hint="eastAsia"/>
                <w:color w:val="000000" w:themeColor="text1"/>
                <w:kern w:val="0"/>
                <w:szCs w:val="21"/>
              </w:rPr>
              <w:sym w:font="Wingdings 2" w:char="0052"/>
            </w:r>
            <w:r>
              <w:rPr>
                <w:rFonts w:ascii="宋体" w:hAnsi="宋体" w:cs="Segoe UI Symbol" w:hint="eastAsia"/>
                <w:color w:val="000000" w:themeColor="text1"/>
                <w:kern w:val="0"/>
                <w:szCs w:val="21"/>
              </w:rPr>
              <w:t>内部招标评标</w:t>
            </w:r>
            <w:r>
              <w:rPr>
                <w:rFonts w:ascii="宋体" w:hAnsi="宋体" w:cs="Segoe UI Symbol"/>
                <w:color w:val="000000" w:themeColor="text1"/>
                <w:kern w:val="0"/>
                <w:szCs w:val="21"/>
              </w:rPr>
              <w:t>小组推荐的中标候选人数</w:t>
            </w:r>
            <w:r>
              <w:rPr>
                <w:rFonts w:ascii="宋体" w:hAnsi="宋体" w:cs="Segoe UI Symbol" w:hint="eastAsia"/>
                <w:color w:val="000000" w:themeColor="text1"/>
                <w:kern w:val="0"/>
                <w:szCs w:val="21"/>
              </w:rPr>
              <w:t>：</w:t>
            </w:r>
            <w:r>
              <w:rPr>
                <w:rFonts w:ascii="宋体" w:hAnsi="宋体" w:cs="Segoe UI Symbol" w:hint="eastAsia"/>
                <w:color w:val="000000" w:themeColor="text1"/>
                <w:kern w:val="0"/>
                <w:szCs w:val="21"/>
                <w:u w:val="single"/>
              </w:rPr>
              <w:t xml:space="preserve">  1  个</w:t>
            </w:r>
            <w:r>
              <w:rPr>
                <w:rFonts w:ascii="宋体" w:hAnsi="宋体" w:cs="Segoe UI Symbol" w:hint="eastAsia"/>
                <w:color w:val="000000" w:themeColor="text1"/>
                <w:kern w:val="0"/>
                <w:szCs w:val="21"/>
              </w:rPr>
              <w:t>。</w:t>
            </w:r>
          </w:p>
          <w:p w14:paraId="17ACEF58" w14:textId="77777777" w:rsidR="00BF65B2" w:rsidRDefault="00683DF7">
            <w:pPr>
              <w:autoSpaceDE w:val="0"/>
              <w:autoSpaceDN w:val="0"/>
              <w:adjustRightInd w:val="0"/>
              <w:snapToGrid w:val="0"/>
              <w:rPr>
                <w:rFonts w:ascii="宋体" w:hAnsi="宋体" w:cs="Segoe UI Symbol"/>
                <w:color w:val="000000" w:themeColor="text1"/>
                <w:kern w:val="0"/>
                <w:szCs w:val="21"/>
              </w:rPr>
            </w:pPr>
            <w:r>
              <w:rPr>
                <w:rFonts w:ascii="宋体" w:hAnsi="宋体" w:cs="Segoe UI Symbol" w:hint="eastAsia"/>
                <w:color w:val="000000" w:themeColor="text1"/>
                <w:kern w:val="0"/>
                <w:szCs w:val="21"/>
              </w:rPr>
              <w:t>（</w:t>
            </w:r>
            <w:r>
              <w:rPr>
                <w:rFonts w:ascii="宋体" w:hAnsi="宋体" w:cs="宋体" w:hint="eastAsia"/>
                <w:color w:val="000000" w:themeColor="text1"/>
                <w:szCs w:val="21"/>
              </w:rPr>
              <w:t>适用于采用</w:t>
            </w:r>
            <w:r>
              <w:rPr>
                <w:rFonts w:ascii="宋体" w:hAnsi="宋体" w:cs="宋体" w:hint="eastAsia"/>
                <w:b/>
                <w:bCs/>
                <w:color w:val="000000" w:themeColor="text1"/>
                <w:szCs w:val="21"/>
              </w:rPr>
              <w:t>综合评分法</w:t>
            </w:r>
            <w:r>
              <w:rPr>
                <w:rFonts w:ascii="宋体" w:hAnsi="宋体" w:cs="宋体" w:hint="eastAsia"/>
                <w:color w:val="000000" w:themeColor="text1"/>
                <w:szCs w:val="21"/>
              </w:rPr>
              <w:t>、</w:t>
            </w:r>
            <w:r>
              <w:rPr>
                <w:rFonts w:ascii="宋体" w:hAnsi="宋体" w:cs="宋体" w:hint="eastAsia"/>
                <w:b/>
                <w:bCs/>
                <w:color w:val="000000" w:themeColor="text1"/>
                <w:szCs w:val="21"/>
              </w:rPr>
              <w:t>最低价法</w:t>
            </w:r>
            <w:r>
              <w:rPr>
                <w:rFonts w:ascii="宋体" w:hAnsi="宋体" w:cs="宋体" w:hint="eastAsia"/>
                <w:bCs/>
                <w:color w:val="000000" w:themeColor="text1"/>
                <w:szCs w:val="21"/>
              </w:rPr>
              <w:t>）</w:t>
            </w:r>
          </w:p>
        </w:tc>
      </w:tr>
    </w:tbl>
    <w:p w14:paraId="62B67F73" w14:textId="77777777" w:rsidR="00BF65B2" w:rsidRDefault="00683DF7" w:rsidP="0070608B">
      <w:pPr>
        <w:numPr>
          <w:ilvl w:val="0"/>
          <w:numId w:val="1"/>
        </w:numPr>
        <w:spacing w:line="560" w:lineRule="exact"/>
        <w:outlineLvl w:val="1"/>
        <w:rPr>
          <w:rFonts w:ascii="宋体" w:hAnsi="宋体"/>
          <w:b/>
          <w:szCs w:val="21"/>
        </w:rPr>
      </w:pPr>
      <w:bookmarkStart w:id="6" w:name="_Toc82684589"/>
      <w:bookmarkStart w:id="7" w:name="_Toc82684703"/>
      <w:bookmarkStart w:id="8" w:name="_Toc82684591"/>
      <w:bookmarkStart w:id="9" w:name="_Toc82685541"/>
      <w:bookmarkStart w:id="10" w:name="_Toc82685542"/>
      <w:bookmarkStart w:id="11" w:name="_Toc82684706"/>
      <w:bookmarkStart w:id="12" w:name="_Toc82591928"/>
      <w:bookmarkStart w:id="13" w:name="_Toc82591925"/>
      <w:bookmarkStart w:id="14" w:name="_Toc82684590"/>
      <w:bookmarkStart w:id="15" w:name="_Toc82591926"/>
      <w:bookmarkStart w:id="16" w:name="_Toc82684705"/>
      <w:bookmarkStart w:id="17" w:name="_Toc82591927"/>
      <w:bookmarkStart w:id="18" w:name="_Toc82685543"/>
      <w:bookmarkStart w:id="19" w:name="_Toc82685540"/>
      <w:bookmarkStart w:id="20" w:name="_Toc82684704"/>
      <w:bookmarkStart w:id="21" w:name="_Toc82684588"/>
      <w:bookmarkStart w:id="22" w:name="_Toc111649836"/>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Pr>
          <w:rFonts w:ascii="宋体" w:hAnsi="宋体" w:hint="eastAsia"/>
          <w:b/>
          <w:szCs w:val="21"/>
        </w:rPr>
        <w:t>特别说明</w:t>
      </w:r>
      <w:bookmarkEnd w:id="22"/>
    </w:p>
    <w:p w14:paraId="0E445491" w14:textId="77777777" w:rsidR="00BF65B2" w:rsidRDefault="00683DF7" w:rsidP="0070608B">
      <w:pPr>
        <w:pStyle w:val="af6"/>
        <w:numPr>
          <w:ilvl w:val="0"/>
          <w:numId w:val="9"/>
        </w:numPr>
        <w:spacing w:line="360" w:lineRule="auto"/>
        <w:ind w:left="0" w:firstLineChars="0" w:firstLine="420"/>
        <w:rPr>
          <w:rFonts w:ascii="宋体" w:eastAsia="宋体" w:hAnsi="宋体" w:cs="宋体"/>
          <w:szCs w:val="21"/>
        </w:rPr>
      </w:pPr>
      <w:bookmarkStart w:id="23" w:name="_Toc517278751"/>
      <w:bookmarkStart w:id="24" w:name="_Toc478387747"/>
      <w:bookmarkStart w:id="25" w:name="_Toc45028463"/>
      <w:r>
        <w:rPr>
          <w:rFonts w:ascii="宋体" w:eastAsia="宋体" w:hAnsi="宋体" w:cs="宋体" w:hint="eastAsia"/>
          <w:szCs w:val="21"/>
        </w:rPr>
        <w:t>投标人必须具备开展视频会议所需的基本网络设备及网络环境。投标人应自行承担因不具备上述条件或网络环境不佳而导致的无法按要求正常参与本项目开标工作的后果，亦不得因此对本项目招标结果提出异议。</w:t>
      </w:r>
    </w:p>
    <w:p w14:paraId="6E6D06D4" w14:textId="77777777" w:rsidR="00BF65B2" w:rsidRDefault="00683DF7" w:rsidP="0070608B">
      <w:pPr>
        <w:pStyle w:val="af6"/>
        <w:numPr>
          <w:ilvl w:val="0"/>
          <w:numId w:val="9"/>
        </w:numPr>
        <w:spacing w:line="360" w:lineRule="auto"/>
        <w:ind w:left="0" w:firstLineChars="0" w:firstLine="420"/>
        <w:rPr>
          <w:rFonts w:ascii="宋体" w:eastAsia="宋体" w:hAnsi="宋体" w:cs="宋体"/>
          <w:szCs w:val="21"/>
        </w:rPr>
      </w:pPr>
      <w:r>
        <w:rPr>
          <w:rFonts w:ascii="宋体" w:eastAsia="宋体" w:hAnsi="宋体" w:cs="宋体" w:hint="eastAsia"/>
          <w:szCs w:val="21"/>
        </w:rPr>
        <w:t>本项目涉及的所有往来资料文件均需通过招标人报名回函上指定的地址和方式发送和接收，否则可能导致文件不被接受的不利后果。</w:t>
      </w:r>
    </w:p>
    <w:p w14:paraId="67ABF025" w14:textId="77777777" w:rsidR="00BF65B2" w:rsidRDefault="00683DF7" w:rsidP="0070608B">
      <w:pPr>
        <w:pStyle w:val="af6"/>
        <w:numPr>
          <w:ilvl w:val="0"/>
          <w:numId w:val="9"/>
        </w:numPr>
        <w:spacing w:line="360" w:lineRule="auto"/>
        <w:ind w:left="0" w:firstLineChars="0" w:firstLine="420"/>
        <w:rPr>
          <w:rFonts w:ascii="宋体" w:eastAsia="宋体" w:hAnsi="宋体" w:cs="宋体"/>
          <w:szCs w:val="21"/>
        </w:rPr>
      </w:pPr>
      <w:r>
        <w:rPr>
          <w:rFonts w:ascii="宋体" w:eastAsia="宋体" w:hAnsi="宋体" w:cs="宋体" w:hint="eastAsia"/>
          <w:szCs w:val="21"/>
        </w:rPr>
        <w:t>参与本项目投标，投标人无需交纳投标保证金。如有意参与本项目投标，请在招标公告规定的报名截止时间前，按照要求的方式提交报名回函并致电确认，招标人只接受报名成功的投标人参加投标。</w:t>
      </w:r>
    </w:p>
    <w:p w14:paraId="4A28A278" w14:textId="77777777" w:rsidR="00BF65B2" w:rsidRDefault="00683DF7" w:rsidP="0070608B">
      <w:pPr>
        <w:pStyle w:val="af6"/>
        <w:numPr>
          <w:ilvl w:val="0"/>
          <w:numId w:val="9"/>
        </w:numPr>
        <w:spacing w:line="360" w:lineRule="auto"/>
        <w:ind w:left="0" w:firstLineChars="0" w:firstLine="420"/>
        <w:rPr>
          <w:rFonts w:ascii="宋体" w:eastAsia="宋体" w:hAnsi="宋体" w:cs="宋体"/>
          <w:szCs w:val="21"/>
        </w:rPr>
      </w:pPr>
      <w:r>
        <w:rPr>
          <w:rFonts w:ascii="宋体" w:eastAsia="宋体" w:hAnsi="宋体" w:cs="宋体" w:hint="eastAsia"/>
          <w:szCs w:val="21"/>
        </w:rPr>
        <w:t>投标人如对获取的“招标文件”有疑问，须在质疑时间截止前，以书面形式（加盖单位公章）向招标人提出，招标人将视情况采用书面或其他形式予以答复或澄清；若投标人在上述时间内未提出疑问的，即视为该投标人已完全理解并接受“招标文件”上载明的所有内容，并不再对“招标文件”提出任何异议或质疑。</w:t>
      </w:r>
    </w:p>
    <w:p w14:paraId="13EDA612" w14:textId="77777777" w:rsidR="00BF65B2" w:rsidRDefault="00683DF7" w:rsidP="0070608B">
      <w:pPr>
        <w:pStyle w:val="af6"/>
        <w:numPr>
          <w:ilvl w:val="0"/>
          <w:numId w:val="9"/>
        </w:numPr>
        <w:spacing w:line="360" w:lineRule="auto"/>
        <w:ind w:left="0" w:firstLineChars="0" w:firstLine="420"/>
        <w:rPr>
          <w:rFonts w:ascii="宋体" w:eastAsia="宋体" w:hAnsi="宋体" w:cs="宋体"/>
          <w:szCs w:val="21"/>
        </w:rPr>
      </w:pPr>
      <w:r>
        <w:rPr>
          <w:rFonts w:ascii="宋体" w:eastAsia="宋体" w:hAnsi="宋体" w:cs="宋体" w:hint="eastAsia"/>
          <w:szCs w:val="21"/>
        </w:rPr>
        <w:t>“招标文件”如有变更、补充或澄清，招标人将以公告形式在原公告发布媒体上公开发布。在公告发布后，招标人将会通过电话、邮件或其他任何可能的方式通知对已报名的潜在投标人。收到上述通知后，潜在投标人应立即向招标人回函确认。如无回函确认，即视为潜在投标人已知晓相关变更、补充或澄清内容且无异议。</w:t>
      </w:r>
    </w:p>
    <w:p w14:paraId="1F08B72A" w14:textId="77777777" w:rsidR="00BF65B2" w:rsidRDefault="00683DF7" w:rsidP="0070608B">
      <w:pPr>
        <w:pStyle w:val="af6"/>
        <w:numPr>
          <w:ilvl w:val="0"/>
          <w:numId w:val="9"/>
        </w:numPr>
        <w:spacing w:line="360" w:lineRule="auto"/>
        <w:ind w:left="0" w:firstLineChars="0" w:firstLine="420"/>
        <w:rPr>
          <w:rFonts w:ascii="宋体" w:eastAsia="宋体" w:hAnsi="宋体" w:cs="宋体"/>
          <w:szCs w:val="21"/>
        </w:rPr>
      </w:pPr>
      <w:r>
        <w:rPr>
          <w:rFonts w:ascii="宋体" w:eastAsia="宋体" w:hAnsi="宋体" w:cs="宋体" w:hint="eastAsia"/>
          <w:szCs w:val="21"/>
        </w:rPr>
        <w:t>当本项目《报价一览表》上的投标报价与《投标一览表》不一致时，以《投标一览表》为准。</w:t>
      </w:r>
    </w:p>
    <w:p w14:paraId="2C6789B2" w14:textId="77777777" w:rsidR="00BF65B2" w:rsidRDefault="00683DF7" w:rsidP="0070608B">
      <w:pPr>
        <w:numPr>
          <w:ilvl w:val="0"/>
          <w:numId w:val="1"/>
        </w:numPr>
        <w:spacing w:line="560" w:lineRule="exact"/>
        <w:outlineLvl w:val="1"/>
        <w:rPr>
          <w:rFonts w:ascii="宋体" w:hAnsi="宋体"/>
          <w:b/>
          <w:szCs w:val="21"/>
        </w:rPr>
      </w:pPr>
      <w:bookmarkStart w:id="26" w:name="_Toc82591988"/>
      <w:bookmarkStart w:id="27" w:name="_Toc82684708"/>
      <w:bookmarkStart w:id="28" w:name="_Toc82591986"/>
      <w:bookmarkStart w:id="29" w:name="_Toc82684593"/>
      <w:bookmarkStart w:id="30" w:name="_Toc82591985"/>
      <w:bookmarkStart w:id="31" w:name="_Toc82591989"/>
      <w:bookmarkStart w:id="32" w:name="_Toc82591930"/>
      <w:bookmarkStart w:id="33" w:name="_Toc82685545"/>
      <w:bookmarkStart w:id="34" w:name="_Toc82591987"/>
      <w:bookmarkStart w:id="35" w:name="_Toc111649837"/>
      <w:bookmarkEnd w:id="23"/>
      <w:bookmarkEnd w:id="24"/>
      <w:bookmarkEnd w:id="25"/>
      <w:bookmarkEnd w:id="26"/>
      <w:bookmarkEnd w:id="27"/>
      <w:bookmarkEnd w:id="28"/>
      <w:bookmarkEnd w:id="29"/>
      <w:bookmarkEnd w:id="30"/>
      <w:bookmarkEnd w:id="31"/>
      <w:bookmarkEnd w:id="32"/>
      <w:bookmarkEnd w:id="33"/>
      <w:bookmarkEnd w:id="34"/>
      <w:r>
        <w:rPr>
          <w:rFonts w:ascii="宋体" w:hAnsi="宋体" w:hint="eastAsia"/>
          <w:b/>
          <w:szCs w:val="21"/>
        </w:rPr>
        <w:lastRenderedPageBreak/>
        <w:t>投标文件编制</w:t>
      </w:r>
      <w:bookmarkEnd w:id="35"/>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1020"/>
        <w:gridCol w:w="2090"/>
        <w:gridCol w:w="5674"/>
      </w:tblGrid>
      <w:tr w:rsidR="00BF65B2" w14:paraId="57CD0831" w14:textId="77777777">
        <w:trPr>
          <w:trHeight w:val="567"/>
        </w:trPr>
        <w:tc>
          <w:tcPr>
            <w:tcW w:w="8784" w:type="dxa"/>
            <w:gridSpan w:val="3"/>
            <w:shd w:val="clear" w:color="auto" w:fill="FBE4D5" w:themeFill="accent2" w:themeFillTint="33"/>
            <w:vAlign w:val="center"/>
          </w:tcPr>
          <w:p w14:paraId="1B1A376D" w14:textId="77777777" w:rsidR="00BF65B2" w:rsidRDefault="00683DF7">
            <w:pPr>
              <w:autoSpaceDE w:val="0"/>
              <w:autoSpaceDN w:val="0"/>
              <w:adjustRightInd w:val="0"/>
              <w:snapToGrid w:val="0"/>
              <w:jc w:val="center"/>
              <w:rPr>
                <w:rFonts w:ascii="宋体" w:hAnsi="宋体"/>
                <w:sz w:val="32"/>
                <w:szCs w:val="32"/>
                <w:shd w:val="clear" w:color="auto" w:fill="FFFFFF"/>
              </w:rPr>
            </w:pPr>
            <w:r>
              <w:rPr>
                <w:rFonts w:ascii="宋体" w:hAnsi="宋体" w:hint="eastAsia"/>
                <w:b/>
                <w:sz w:val="32"/>
                <w:szCs w:val="32"/>
              </w:rPr>
              <w:t>投标文件的编制</w:t>
            </w:r>
          </w:p>
        </w:tc>
      </w:tr>
      <w:tr w:rsidR="00BF65B2" w14:paraId="0BC68C82" w14:textId="77777777">
        <w:trPr>
          <w:trHeight w:val="567"/>
        </w:trPr>
        <w:tc>
          <w:tcPr>
            <w:tcW w:w="1020" w:type="dxa"/>
            <w:shd w:val="clear" w:color="auto" w:fill="auto"/>
            <w:vAlign w:val="center"/>
          </w:tcPr>
          <w:p w14:paraId="6FC03775" w14:textId="77777777" w:rsidR="00BF65B2" w:rsidRDefault="00683DF7">
            <w:pPr>
              <w:autoSpaceDE w:val="0"/>
              <w:autoSpaceDN w:val="0"/>
              <w:adjustRightInd w:val="0"/>
              <w:snapToGrid w:val="0"/>
              <w:jc w:val="center"/>
              <w:rPr>
                <w:rFonts w:ascii="宋体" w:hAnsi="宋体"/>
                <w:b/>
                <w:szCs w:val="21"/>
              </w:rPr>
            </w:pPr>
            <w:r>
              <w:rPr>
                <w:rFonts w:ascii="宋体" w:hAnsi="宋体" w:hint="eastAsia"/>
                <w:b/>
                <w:szCs w:val="21"/>
              </w:rPr>
              <w:t>条款号</w:t>
            </w:r>
          </w:p>
        </w:tc>
        <w:tc>
          <w:tcPr>
            <w:tcW w:w="2090" w:type="dxa"/>
            <w:shd w:val="clear" w:color="auto" w:fill="auto"/>
            <w:vAlign w:val="center"/>
          </w:tcPr>
          <w:p w14:paraId="3C1C86C7" w14:textId="77777777" w:rsidR="00BF65B2" w:rsidRDefault="00683DF7">
            <w:pPr>
              <w:autoSpaceDE w:val="0"/>
              <w:autoSpaceDN w:val="0"/>
              <w:adjustRightInd w:val="0"/>
              <w:snapToGrid w:val="0"/>
              <w:jc w:val="center"/>
              <w:rPr>
                <w:rFonts w:ascii="宋体" w:hAnsi="宋体"/>
                <w:b/>
                <w:szCs w:val="21"/>
              </w:rPr>
            </w:pPr>
            <w:r>
              <w:rPr>
                <w:rFonts w:ascii="宋体" w:hAnsi="宋体" w:hint="eastAsia"/>
                <w:b/>
                <w:szCs w:val="21"/>
              </w:rPr>
              <w:t>名称</w:t>
            </w:r>
          </w:p>
        </w:tc>
        <w:tc>
          <w:tcPr>
            <w:tcW w:w="5674" w:type="dxa"/>
            <w:shd w:val="clear" w:color="auto" w:fill="auto"/>
            <w:vAlign w:val="center"/>
          </w:tcPr>
          <w:p w14:paraId="2D6B6320" w14:textId="77777777" w:rsidR="00BF65B2" w:rsidRDefault="00683DF7">
            <w:pPr>
              <w:autoSpaceDE w:val="0"/>
              <w:autoSpaceDN w:val="0"/>
              <w:adjustRightInd w:val="0"/>
              <w:snapToGrid w:val="0"/>
              <w:jc w:val="center"/>
              <w:rPr>
                <w:rFonts w:ascii="宋体" w:hAnsi="宋体"/>
                <w:b/>
                <w:szCs w:val="21"/>
                <w:shd w:val="clear" w:color="auto" w:fill="FFFFFF"/>
              </w:rPr>
            </w:pPr>
            <w:r>
              <w:rPr>
                <w:rFonts w:ascii="宋体" w:hAnsi="宋体"/>
                <w:b/>
                <w:szCs w:val="21"/>
              </w:rPr>
              <w:t>编列内容</w:t>
            </w:r>
          </w:p>
        </w:tc>
      </w:tr>
      <w:tr w:rsidR="00BF65B2" w14:paraId="730B6053" w14:textId="77777777">
        <w:trPr>
          <w:trHeight w:val="567"/>
        </w:trPr>
        <w:tc>
          <w:tcPr>
            <w:tcW w:w="1020" w:type="dxa"/>
            <w:shd w:val="clear" w:color="auto" w:fill="FFFFFF"/>
            <w:vAlign w:val="center"/>
          </w:tcPr>
          <w:p w14:paraId="5B090E73" w14:textId="77777777" w:rsidR="00BF65B2" w:rsidRDefault="00683DF7">
            <w:pPr>
              <w:autoSpaceDE w:val="0"/>
              <w:autoSpaceDN w:val="0"/>
              <w:adjustRightInd w:val="0"/>
              <w:snapToGrid w:val="0"/>
              <w:jc w:val="center"/>
              <w:rPr>
                <w:rFonts w:ascii="宋体" w:hAnsi="宋体"/>
                <w:szCs w:val="21"/>
              </w:rPr>
            </w:pPr>
            <w:r>
              <w:rPr>
                <w:rFonts w:ascii="宋体" w:hAnsi="宋体" w:hint="eastAsia"/>
                <w:szCs w:val="21"/>
              </w:rPr>
              <w:t>1</w:t>
            </w:r>
          </w:p>
        </w:tc>
        <w:tc>
          <w:tcPr>
            <w:tcW w:w="2090" w:type="dxa"/>
            <w:shd w:val="clear" w:color="auto" w:fill="FFFFFF"/>
            <w:vAlign w:val="center"/>
          </w:tcPr>
          <w:p w14:paraId="057C269A" w14:textId="77777777" w:rsidR="00BF65B2" w:rsidRDefault="00683DF7">
            <w:pPr>
              <w:autoSpaceDE w:val="0"/>
              <w:autoSpaceDN w:val="0"/>
              <w:adjustRightInd w:val="0"/>
              <w:snapToGrid w:val="0"/>
              <w:jc w:val="center"/>
              <w:rPr>
                <w:rFonts w:ascii="宋体" w:hAnsi="宋体"/>
                <w:szCs w:val="21"/>
              </w:rPr>
            </w:pPr>
            <w:r>
              <w:rPr>
                <w:rFonts w:ascii="宋体" w:hAnsi="宋体" w:cs="Courier New" w:hint="eastAsia"/>
                <w:kern w:val="0"/>
                <w:szCs w:val="21"/>
              </w:rPr>
              <w:t>投标文件组成</w:t>
            </w:r>
          </w:p>
        </w:tc>
        <w:tc>
          <w:tcPr>
            <w:tcW w:w="5674" w:type="dxa"/>
            <w:shd w:val="clear" w:color="auto" w:fill="FFFFFF"/>
            <w:vAlign w:val="center"/>
          </w:tcPr>
          <w:p w14:paraId="06E186BD" w14:textId="77777777" w:rsidR="00BF65B2" w:rsidRDefault="00683DF7">
            <w:pPr>
              <w:autoSpaceDE w:val="0"/>
              <w:autoSpaceDN w:val="0"/>
              <w:adjustRightInd w:val="0"/>
              <w:snapToGrid w:val="0"/>
              <w:jc w:val="left"/>
              <w:rPr>
                <w:rFonts w:ascii="宋体" w:hAnsi="宋体" w:cs="Courier New"/>
                <w:kern w:val="0"/>
                <w:szCs w:val="21"/>
              </w:rPr>
            </w:pPr>
            <w:r>
              <w:rPr>
                <w:rFonts w:ascii="宋体" w:hAnsi="宋体" w:cs="Segoe UI Symbol" w:hint="eastAsia"/>
                <w:kern w:val="0"/>
                <w:szCs w:val="21"/>
              </w:rPr>
              <w:sym w:font="Wingdings 2" w:char="0052"/>
            </w:r>
            <w:r>
              <w:rPr>
                <w:rFonts w:ascii="宋体" w:hAnsi="宋体" w:cs="Courier New" w:hint="eastAsia"/>
                <w:kern w:val="0"/>
                <w:szCs w:val="21"/>
              </w:rPr>
              <w:t>资格审查文件</w:t>
            </w:r>
          </w:p>
          <w:p w14:paraId="14FABB42" w14:textId="77777777" w:rsidR="00BF65B2" w:rsidRDefault="00683DF7">
            <w:pPr>
              <w:autoSpaceDE w:val="0"/>
              <w:autoSpaceDN w:val="0"/>
              <w:adjustRightInd w:val="0"/>
              <w:snapToGrid w:val="0"/>
              <w:jc w:val="left"/>
              <w:rPr>
                <w:rFonts w:ascii="宋体" w:hAnsi="宋体" w:cs="Courier New"/>
                <w:kern w:val="0"/>
                <w:szCs w:val="21"/>
              </w:rPr>
            </w:pPr>
            <w:r>
              <w:rPr>
                <w:rFonts w:ascii="宋体" w:hAnsi="宋体" w:cs="Segoe UI Symbol" w:hint="eastAsia"/>
                <w:kern w:val="0"/>
                <w:szCs w:val="21"/>
              </w:rPr>
              <w:sym w:font="Wingdings 2" w:char="0052"/>
            </w:r>
            <w:r>
              <w:rPr>
                <w:rFonts w:ascii="宋体" w:hAnsi="宋体" w:cs="Courier New" w:hint="eastAsia"/>
                <w:kern w:val="0"/>
                <w:szCs w:val="21"/>
              </w:rPr>
              <w:t>商务标部分</w:t>
            </w:r>
          </w:p>
          <w:p w14:paraId="71EE8819" w14:textId="77777777" w:rsidR="00BF65B2" w:rsidRDefault="00683DF7">
            <w:pPr>
              <w:autoSpaceDE w:val="0"/>
              <w:autoSpaceDN w:val="0"/>
              <w:adjustRightInd w:val="0"/>
              <w:snapToGrid w:val="0"/>
              <w:jc w:val="left"/>
              <w:rPr>
                <w:rFonts w:ascii="宋体" w:hAnsi="宋体" w:cs="Courier New"/>
                <w:kern w:val="0"/>
                <w:szCs w:val="21"/>
              </w:rPr>
            </w:pPr>
            <w:r>
              <w:rPr>
                <w:rFonts w:ascii="宋体" w:hAnsi="宋体" w:cs="Segoe UI Symbol" w:hint="eastAsia"/>
                <w:kern w:val="0"/>
                <w:szCs w:val="21"/>
              </w:rPr>
              <w:sym w:font="Wingdings 2" w:char="0052"/>
            </w:r>
            <w:r>
              <w:rPr>
                <w:rFonts w:ascii="宋体" w:hAnsi="宋体" w:cs="Courier New" w:hint="eastAsia"/>
                <w:kern w:val="0"/>
                <w:szCs w:val="21"/>
              </w:rPr>
              <w:t>技术标部分</w:t>
            </w:r>
          </w:p>
          <w:p w14:paraId="66E81EF7" w14:textId="77777777" w:rsidR="00BF65B2" w:rsidRDefault="00683DF7">
            <w:pPr>
              <w:autoSpaceDE w:val="0"/>
              <w:autoSpaceDN w:val="0"/>
              <w:adjustRightInd w:val="0"/>
              <w:snapToGrid w:val="0"/>
              <w:jc w:val="left"/>
              <w:rPr>
                <w:rFonts w:ascii="宋体" w:hAnsi="宋体" w:cs="Courier New"/>
                <w:kern w:val="0"/>
                <w:szCs w:val="21"/>
              </w:rPr>
            </w:pPr>
            <w:r>
              <w:rPr>
                <w:rFonts w:ascii="宋体" w:hAnsi="宋体" w:cs="Segoe UI Symbol" w:hint="eastAsia"/>
                <w:kern w:val="0"/>
                <w:szCs w:val="21"/>
              </w:rPr>
              <w:sym w:font="Wingdings 2" w:char="0052"/>
            </w:r>
            <w:r>
              <w:rPr>
                <w:rFonts w:ascii="宋体" w:hAnsi="宋体" w:cs="Courier New" w:hint="eastAsia"/>
                <w:kern w:val="0"/>
                <w:szCs w:val="21"/>
              </w:rPr>
              <w:t>价格标部分</w:t>
            </w:r>
          </w:p>
          <w:p w14:paraId="71F8DB8B" w14:textId="77777777" w:rsidR="00BF65B2" w:rsidRDefault="00683DF7">
            <w:pPr>
              <w:autoSpaceDE w:val="0"/>
              <w:autoSpaceDN w:val="0"/>
              <w:adjustRightInd w:val="0"/>
              <w:snapToGrid w:val="0"/>
              <w:jc w:val="left"/>
              <w:rPr>
                <w:rFonts w:ascii="宋体" w:hAnsi="宋体" w:cs="Courier New"/>
                <w:kern w:val="0"/>
                <w:szCs w:val="21"/>
              </w:rPr>
            </w:pPr>
            <w:r>
              <w:rPr>
                <w:rFonts w:ascii="宋体" w:hAnsi="宋体" w:cs="Segoe UI Symbol" w:hint="eastAsia"/>
                <w:kern w:val="0"/>
                <w:szCs w:val="21"/>
              </w:rPr>
              <w:sym w:font="Wingdings 2" w:char="0052"/>
            </w:r>
            <w:r>
              <w:rPr>
                <w:rFonts w:ascii="宋体" w:hAnsi="宋体" w:cs="Segoe UI Symbol" w:hint="eastAsia"/>
                <w:kern w:val="0"/>
                <w:szCs w:val="21"/>
              </w:rPr>
              <w:t>投标文件密码单（按要求单独提交）</w:t>
            </w:r>
          </w:p>
        </w:tc>
      </w:tr>
      <w:tr w:rsidR="00BF65B2" w14:paraId="60149879" w14:textId="77777777">
        <w:trPr>
          <w:trHeight w:val="567"/>
        </w:trPr>
        <w:tc>
          <w:tcPr>
            <w:tcW w:w="1020" w:type="dxa"/>
            <w:shd w:val="clear" w:color="auto" w:fill="FFFFFF"/>
            <w:vAlign w:val="center"/>
          </w:tcPr>
          <w:p w14:paraId="167B41AC" w14:textId="77777777" w:rsidR="00BF65B2" w:rsidRDefault="00683DF7">
            <w:pPr>
              <w:autoSpaceDE w:val="0"/>
              <w:autoSpaceDN w:val="0"/>
              <w:adjustRightInd w:val="0"/>
              <w:snapToGrid w:val="0"/>
              <w:jc w:val="center"/>
              <w:rPr>
                <w:rFonts w:ascii="宋体" w:hAnsi="宋体"/>
                <w:szCs w:val="21"/>
              </w:rPr>
            </w:pPr>
            <w:r>
              <w:rPr>
                <w:rFonts w:ascii="宋体" w:hAnsi="宋体" w:hint="eastAsia"/>
                <w:szCs w:val="21"/>
              </w:rPr>
              <w:t>2</w:t>
            </w:r>
          </w:p>
        </w:tc>
        <w:tc>
          <w:tcPr>
            <w:tcW w:w="2090" w:type="dxa"/>
            <w:shd w:val="clear" w:color="auto" w:fill="FFFFFF"/>
            <w:vAlign w:val="center"/>
          </w:tcPr>
          <w:p w14:paraId="11931E28" w14:textId="77777777" w:rsidR="00BF65B2" w:rsidRDefault="00683DF7">
            <w:pPr>
              <w:autoSpaceDE w:val="0"/>
              <w:autoSpaceDN w:val="0"/>
              <w:adjustRightInd w:val="0"/>
              <w:snapToGrid w:val="0"/>
              <w:jc w:val="center"/>
              <w:rPr>
                <w:rFonts w:ascii="宋体" w:hAnsi="宋体" w:cs="Courier New"/>
                <w:kern w:val="0"/>
                <w:szCs w:val="21"/>
              </w:rPr>
            </w:pPr>
            <w:r>
              <w:rPr>
                <w:rFonts w:ascii="宋体" w:hAnsi="宋体" w:cs="Courier New" w:hint="eastAsia"/>
                <w:kern w:val="0"/>
                <w:szCs w:val="21"/>
              </w:rPr>
              <w:t>资格审查文件</w:t>
            </w:r>
          </w:p>
        </w:tc>
        <w:tc>
          <w:tcPr>
            <w:tcW w:w="5674" w:type="dxa"/>
            <w:shd w:val="clear" w:color="auto" w:fill="FFFFFF"/>
            <w:vAlign w:val="center"/>
          </w:tcPr>
          <w:p w14:paraId="53F8A09F" w14:textId="77777777" w:rsidR="00BF65B2" w:rsidRDefault="00683DF7">
            <w:pPr>
              <w:autoSpaceDE w:val="0"/>
              <w:autoSpaceDN w:val="0"/>
              <w:adjustRightInd w:val="0"/>
              <w:snapToGrid w:val="0"/>
              <w:jc w:val="left"/>
              <w:rPr>
                <w:rFonts w:ascii="宋体" w:hAnsi="宋体" w:cs="Courier New"/>
                <w:kern w:val="0"/>
                <w:szCs w:val="21"/>
              </w:rPr>
            </w:pPr>
            <w:r>
              <w:rPr>
                <w:rFonts w:ascii="宋体" w:hAnsi="宋体" w:cs="Segoe UI Symbol" w:hint="eastAsia"/>
                <w:kern w:val="0"/>
                <w:szCs w:val="21"/>
              </w:rPr>
              <w:sym w:font="Wingdings 2" w:char="0052"/>
            </w:r>
            <w:r>
              <w:rPr>
                <w:rFonts w:ascii="宋体" w:hAnsi="宋体" w:cs="Courier New" w:hint="eastAsia"/>
                <w:kern w:val="0"/>
                <w:szCs w:val="21"/>
              </w:rPr>
              <w:t>营业执照</w:t>
            </w:r>
          </w:p>
          <w:p w14:paraId="0436E788" w14:textId="77777777" w:rsidR="00BF65B2" w:rsidRDefault="00683DF7">
            <w:pPr>
              <w:autoSpaceDE w:val="0"/>
              <w:autoSpaceDN w:val="0"/>
              <w:adjustRightInd w:val="0"/>
              <w:snapToGrid w:val="0"/>
              <w:jc w:val="left"/>
              <w:rPr>
                <w:rFonts w:ascii="宋体" w:hAnsi="宋体" w:cs="Courier New"/>
                <w:kern w:val="0"/>
                <w:szCs w:val="21"/>
              </w:rPr>
            </w:pPr>
            <w:r>
              <w:rPr>
                <w:rFonts w:ascii="宋体" w:hAnsi="宋体" w:cs="Segoe UI Symbol" w:hint="eastAsia"/>
                <w:kern w:val="0"/>
                <w:szCs w:val="21"/>
              </w:rPr>
              <w:sym w:font="Wingdings 2" w:char="0052"/>
            </w:r>
            <w:r>
              <w:rPr>
                <w:rFonts w:ascii="宋体" w:hAnsi="宋体"/>
              </w:rPr>
              <w:t>“信用中国”网站</w:t>
            </w:r>
            <w:r>
              <w:rPr>
                <w:rFonts w:ascii="宋体" w:hAnsi="宋体" w:hint="eastAsia"/>
              </w:rPr>
              <w:t>（</w:t>
            </w:r>
            <w:hyperlink r:id="rId11" w:history="1">
              <w:r>
                <w:rPr>
                  <w:rStyle w:val="af3"/>
                  <w:rFonts w:ascii="宋体" w:hAnsi="宋体"/>
                  <w:color w:val="auto"/>
                </w:rPr>
                <w:t>www.creditchina.gov.cn</w:t>
              </w:r>
            </w:hyperlink>
            <w:r>
              <w:rPr>
                <w:rFonts w:ascii="宋体" w:hAnsi="宋体" w:hint="eastAsia"/>
              </w:rPr>
              <w:t>）</w:t>
            </w:r>
            <w:r>
              <w:rPr>
                <w:rFonts w:ascii="宋体" w:hAnsi="宋体" w:cs="Courier New" w:hint="eastAsia"/>
                <w:kern w:val="0"/>
                <w:szCs w:val="21"/>
              </w:rPr>
              <w:t>公示的企业信息打印件</w:t>
            </w:r>
          </w:p>
          <w:p w14:paraId="495CF1DF" w14:textId="77777777" w:rsidR="00BF65B2" w:rsidRDefault="00683DF7">
            <w:pPr>
              <w:autoSpaceDE w:val="0"/>
              <w:autoSpaceDN w:val="0"/>
              <w:adjustRightInd w:val="0"/>
              <w:snapToGrid w:val="0"/>
              <w:jc w:val="left"/>
              <w:rPr>
                <w:rFonts w:ascii="宋体" w:hAnsi="宋体" w:cs="Courier New"/>
                <w:kern w:val="0"/>
                <w:szCs w:val="21"/>
              </w:rPr>
            </w:pPr>
            <w:r>
              <w:rPr>
                <w:rFonts w:ascii="宋体" w:hAnsi="宋体" w:cs="Segoe UI Symbol" w:hint="eastAsia"/>
                <w:kern w:val="0"/>
                <w:szCs w:val="21"/>
              </w:rPr>
              <w:sym w:font="Wingdings 2" w:char="0052"/>
            </w:r>
            <w:r>
              <w:rPr>
                <w:rFonts w:ascii="宋体" w:hAnsi="宋体" w:cs="Courier New" w:hint="eastAsia"/>
                <w:kern w:val="0"/>
                <w:szCs w:val="21"/>
              </w:rPr>
              <w:t>法定代表人资格证明书</w:t>
            </w:r>
          </w:p>
          <w:p w14:paraId="0DB7CAF6" w14:textId="77777777" w:rsidR="00BF65B2" w:rsidRDefault="00683DF7">
            <w:pPr>
              <w:autoSpaceDE w:val="0"/>
              <w:autoSpaceDN w:val="0"/>
              <w:adjustRightInd w:val="0"/>
              <w:snapToGrid w:val="0"/>
              <w:jc w:val="left"/>
              <w:rPr>
                <w:rFonts w:ascii="宋体" w:hAnsi="宋体" w:cs="Courier New"/>
                <w:kern w:val="0"/>
                <w:szCs w:val="21"/>
              </w:rPr>
            </w:pPr>
            <w:r>
              <w:rPr>
                <w:rFonts w:ascii="宋体" w:hAnsi="宋体" w:cs="Segoe UI Symbol" w:hint="eastAsia"/>
                <w:kern w:val="0"/>
                <w:szCs w:val="21"/>
              </w:rPr>
              <w:sym w:font="Wingdings 2" w:char="0052"/>
            </w:r>
            <w:r>
              <w:rPr>
                <w:rFonts w:ascii="宋体" w:hAnsi="宋体" w:cs="Courier New" w:hint="eastAsia"/>
                <w:kern w:val="0"/>
                <w:szCs w:val="21"/>
              </w:rPr>
              <w:t>法定代表人授权委托书（法定代表人作为本项目代理人的，无需提供）</w:t>
            </w:r>
          </w:p>
          <w:p w14:paraId="5EF1F5C3" w14:textId="77777777" w:rsidR="00BF65B2" w:rsidRDefault="00683DF7">
            <w:pPr>
              <w:autoSpaceDE w:val="0"/>
              <w:autoSpaceDN w:val="0"/>
              <w:adjustRightInd w:val="0"/>
              <w:snapToGrid w:val="0"/>
              <w:jc w:val="left"/>
              <w:rPr>
                <w:rFonts w:ascii="宋体" w:hAnsi="宋体" w:cs="Courier New"/>
                <w:kern w:val="0"/>
                <w:szCs w:val="21"/>
              </w:rPr>
            </w:pPr>
            <w:r>
              <w:rPr>
                <w:rFonts w:ascii="宋体" w:hAnsi="宋体" w:cs="Segoe UI Symbol" w:hint="eastAsia"/>
                <w:kern w:val="0"/>
                <w:szCs w:val="21"/>
              </w:rPr>
              <w:sym w:font="Wingdings 2" w:char="0052"/>
            </w:r>
            <w:r>
              <w:rPr>
                <w:rFonts w:ascii="宋体" w:hAnsi="宋体" w:cs="Courier New" w:hint="eastAsia"/>
                <w:kern w:val="0"/>
                <w:szCs w:val="21"/>
              </w:rPr>
              <w:t>资质及其证明文件</w:t>
            </w:r>
          </w:p>
          <w:p w14:paraId="036E351A" w14:textId="77777777" w:rsidR="00BF65B2" w:rsidRDefault="00683DF7">
            <w:pPr>
              <w:autoSpaceDE w:val="0"/>
              <w:autoSpaceDN w:val="0"/>
              <w:adjustRightInd w:val="0"/>
              <w:snapToGrid w:val="0"/>
              <w:jc w:val="left"/>
              <w:rPr>
                <w:rFonts w:ascii="宋体" w:hAnsi="宋体" w:cs="Courier New"/>
                <w:kern w:val="0"/>
                <w:szCs w:val="21"/>
              </w:rPr>
            </w:pPr>
            <w:r>
              <w:rPr>
                <w:rFonts w:ascii="宋体" w:hAnsi="宋体" w:cs="Segoe UI Symbol" w:hint="eastAsia"/>
                <w:kern w:val="0"/>
                <w:szCs w:val="21"/>
              </w:rPr>
              <w:sym w:font="Wingdings 2" w:char="0052"/>
            </w:r>
            <w:r>
              <w:rPr>
                <w:rFonts w:ascii="宋体" w:hAnsi="宋体" w:cs="Courier New" w:hint="eastAsia"/>
                <w:kern w:val="0"/>
                <w:szCs w:val="21"/>
              </w:rPr>
              <w:t>经营业绩一览表及业绩证明文件</w:t>
            </w:r>
          </w:p>
          <w:p w14:paraId="35F7D234" w14:textId="77777777" w:rsidR="00BF65B2" w:rsidRDefault="00683DF7">
            <w:pPr>
              <w:autoSpaceDE w:val="0"/>
              <w:autoSpaceDN w:val="0"/>
              <w:adjustRightInd w:val="0"/>
              <w:snapToGrid w:val="0"/>
              <w:jc w:val="left"/>
              <w:rPr>
                <w:rFonts w:ascii="宋体" w:hAnsi="宋体" w:cs="Courier New"/>
                <w:kern w:val="0"/>
                <w:szCs w:val="21"/>
              </w:rPr>
            </w:pPr>
            <w:r>
              <w:rPr>
                <w:rFonts w:ascii="宋体" w:hAnsi="宋体" w:cs="Courier New" w:hint="eastAsia"/>
                <w:kern w:val="0"/>
                <w:szCs w:val="21"/>
              </w:rPr>
              <w:t>□联合体协议书</w:t>
            </w:r>
          </w:p>
          <w:p w14:paraId="7F47F1B9" w14:textId="77777777" w:rsidR="00BF65B2" w:rsidRDefault="00683DF7">
            <w:pPr>
              <w:autoSpaceDE w:val="0"/>
              <w:autoSpaceDN w:val="0"/>
              <w:adjustRightInd w:val="0"/>
              <w:snapToGrid w:val="0"/>
              <w:jc w:val="left"/>
              <w:rPr>
                <w:rFonts w:ascii="宋体" w:hAnsi="宋体" w:cs="Courier New"/>
                <w:kern w:val="0"/>
                <w:szCs w:val="21"/>
              </w:rPr>
            </w:pPr>
            <w:r>
              <w:rPr>
                <w:rFonts w:ascii="宋体" w:hAnsi="宋体" w:cs="Courier New" w:hint="eastAsia"/>
                <w:kern w:val="0"/>
                <w:szCs w:val="21"/>
              </w:rPr>
              <w:t>□投标人股东关系构成表</w:t>
            </w:r>
          </w:p>
          <w:p w14:paraId="06114870" w14:textId="77777777" w:rsidR="00BF65B2" w:rsidRDefault="00683DF7">
            <w:pPr>
              <w:autoSpaceDE w:val="0"/>
              <w:autoSpaceDN w:val="0"/>
              <w:adjustRightInd w:val="0"/>
              <w:snapToGrid w:val="0"/>
              <w:jc w:val="left"/>
              <w:rPr>
                <w:rFonts w:ascii="宋体" w:hAnsi="宋体" w:cs="Courier New"/>
                <w:kern w:val="0"/>
                <w:szCs w:val="21"/>
              </w:rPr>
            </w:pPr>
            <w:r>
              <w:rPr>
                <w:rFonts w:ascii="宋体" w:hAnsi="宋体" w:hint="eastAsia"/>
                <w:snapToGrid w:val="0"/>
                <w:kern w:val="0"/>
                <w:szCs w:val="21"/>
              </w:rPr>
              <w:t>□</w:t>
            </w:r>
            <w:r>
              <w:rPr>
                <w:rFonts w:ascii="宋体" w:hAnsi="宋体" w:hint="eastAsia"/>
                <w:szCs w:val="21"/>
              </w:rPr>
              <w:t>其他：</w:t>
            </w:r>
            <w:r>
              <w:rPr>
                <w:rFonts w:ascii="宋体" w:hAnsi="宋体" w:cs="Courier New" w:hint="eastAsia"/>
                <w:kern w:val="0"/>
                <w:szCs w:val="21"/>
                <w:u w:val="single"/>
              </w:rPr>
              <w:t xml:space="preserve">              </w:t>
            </w:r>
          </w:p>
        </w:tc>
      </w:tr>
      <w:tr w:rsidR="00BF65B2" w14:paraId="7894411A" w14:textId="77777777">
        <w:trPr>
          <w:trHeight w:val="567"/>
        </w:trPr>
        <w:tc>
          <w:tcPr>
            <w:tcW w:w="1020" w:type="dxa"/>
            <w:shd w:val="clear" w:color="auto" w:fill="FFFFFF"/>
            <w:vAlign w:val="center"/>
          </w:tcPr>
          <w:p w14:paraId="112A451C" w14:textId="77777777" w:rsidR="00BF65B2" w:rsidRDefault="00683DF7">
            <w:pPr>
              <w:autoSpaceDE w:val="0"/>
              <w:autoSpaceDN w:val="0"/>
              <w:adjustRightInd w:val="0"/>
              <w:snapToGrid w:val="0"/>
              <w:jc w:val="center"/>
              <w:rPr>
                <w:rFonts w:ascii="宋体" w:hAnsi="宋体"/>
                <w:szCs w:val="21"/>
              </w:rPr>
            </w:pPr>
            <w:r>
              <w:rPr>
                <w:rFonts w:ascii="宋体" w:hAnsi="宋体" w:hint="eastAsia"/>
                <w:szCs w:val="21"/>
              </w:rPr>
              <w:t>3</w:t>
            </w:r>
          </w:p>
        </w:tc>
        <w:tc>
          <w:tcPr>
            <w:tcW w:w="2090" w:type="dxa"/>
            <w:shd w:val="clear" w:color="auto" w:fill="FFFFFF"/>
            <w:vAlign w:val="center"/>
          </w:tcPr>
          <w:p w14:paraId="1DA9ECE9" w14:textId="77777777" w:rsidR="00BF65B2" w:rsidRDefault="00683DF7">
            <w:pPr>
              <w:autoSpaceDE w:val="0"/>
              <w:autoSpaceDN w:val="0"/>
              <w:adjustRightInd w:val="0"/>
              <w:snapToGrid w:val="0"/>
              <w:jc w:val="center"/>
              <w:rPr>
                <w:rFonts w:ascii="宋体" w:hAnsi="宋体"/>
                <w:szCs w:val="21"/>
              </w:rPr>
            </w:pPr>
            <w:r>
              <w:rPr>
                <w:rFonts w:ascii="宋体" w:hAnsi="宋体" w:hint="eastAsia"/>
                <w:szCs w:val="21"/>
              </w:rPr>
              <w:t>商务标部分</w:t>
            </w:r>
          </w:p>
        </w:tc>
        <w:tc>
          <w:tcPr>
            <w:tcW w:w="5674" w:type="dxa"/>
            <w:shd w:val="clear" w:color="auto" w:fill="FFFFFF"/>
            <w:vAlign w:val="center"/>
          </w:tcPr>
          <w:p w14:paraId="1AF260CB" w14:textId="77777777" w:rsidR="00BF65B2" w:rsidRDefault="00683DF7">
            <w:pPr>
              <w:autoSpaceDE w:val="0"/>
              <w:autoSpaceDN w:val="0"/>
              <w:adjustRightInd w:val="0"/>
              <w:snapToGrid w:val="0"/>
              <w:jc w:val="left"/>
              <w:rPr>
                <w:rFonts w:ascii="宋体" w:hAnsi="宋体" w:cs="Courier New"/>
                <w:kern w:val="0"/>
                <w:szCs w:val="21"/>
              </w:rPr>
            </w:pPr>
            <w:r>
              <w:rPr>
                <w:rFonts w:ascii="宋体" w:hAnsi="宋体" w:cs="Segoe UI Symbol" w:hint="eastAsia"/>
                <w:kern w:val="0"/>
                <w:szCs w:val="21"/>
              </w:rPr>
              <w:sym w:font="Wingdings 2" w:char="0052"/>
            </w:r>
            <w:r>
              <w:rPr>
                <w:rFonts w:ascii="宋体" w:hAnsi="宋体" w:cs="Courier New" w:hint="eastAsia"/>
                <w:kern w:val="0"/>
                <w:szCs w:val="21"/>
              </w:rPr>
              <w:t>投标函</w:t>
            </w:r>
          </w:p>
          <w:p w14:paraId="5F77FD6C" w14:textId="77777777" w:rsidR="00BF65B2" w:rsidRDefault="00683DF7">
            <w:pPr>
              <w:autoSpaceDE w:val="0"/>
              <w:autoSpaceDN w:val="0"/>
              <w:adjustRightInd w:val="0"/>
              <w:snapToGrid w:val="0"/>
              <w:jc w:val="left"/>
              <w:rPr>
                <w:rFonts w:ascii="宋体" w:hAnsi="宋体" w:cs="Courier New"/>
                <w:kern w:val="0"/>
                <w:szCs w:val="21"/>
              </w:rPr>
            </w:pPr>
            <w:r>
              <w:rPr>
                <w:rFonts w:ascii="宋体" w:hAnsi="宋体" w:cs="Segoe UI Symbol" w:hint="eastAsia"/>
                <w:kern w:val="0"/>
                <w:szCs w:val="21"/>
              </w:rPr>
              <w:sym w:font="Wingdings 2" w:char="0052"/>
            </w:r>
            <w:r>
              <w:rPr>
                <w:rFonts w:ascii="宋体" w:hAnsi="宋体" w:cs="Courier New" w:hint="eastAsia"/>
                <w:kern w:val="0"/>
                <w:szCs w:val="21"/>
              </w:rPr>
              <w:t>投标一览表</w:t>
            </w:r>
          </w:p>
          <w:p w14:paraId="1942027C" w14:textId="77777777" w:rsidR="00BF65B2" w:rsidRDefault="00683DF7">
            <w:pPr>
              <w:autoSpaceDE w:val="0"/>
              <w:autoSpaceDN w:val="0"/>
              <w:adjustRightInd w:val="0"/>
              <w:snapToGrid w:val="0"/>
              <w:jc w:val="left"/>
              <w:rPr>
                <w:rFonts w:ascii="宋体" w:hAnsi="宋体" w:cs="Courier New"/>
                <w:kern w:val="0"/>
                <w:szCs w:val="21"/>
              </w:rPr>
            </w:pPr>
            <w:r>
              <w:rPr>
                <w:rFonts w:ascii="宋体" w:hAnsi="宋体" w:cs="Segoe UI Symbol" w:hint="eastAsia"/>
                <w:kern w:val="0"/>
                <w:szCs w:val="21"/>
              </w:rPr>
              <w:sym w:font="Wingdings 2" w:char="0052"/>
            </w:r>
            <w:r>
              <w:rPr>
                <w:rFonts w:ascii="宋体" w:hAnsi="宋体" w:cs="Courier New" w:hint="eastAsia"/>
                <w:kern w:val="0"/>
                <w:szCs w:val="21"/>
              </w:rPr>
              <w:t>商务条款响应/偏离表</w:t>
            </w:r>
          </w:p>
          <w:p w14:paraId="14661841" w14:textId="77777777" w:rsidR="00BF65B2" w:rsidRDefault="00683DF7">
            <w:pPr>
              <w:autoSpaceDE w:val="0"/>
              <w:autoSpaceDN w:val="0"/>
              <w:adjustRightInd w:val="0"/>
              <w:snapToGrid w:val="0"/>
              <w:jc w:val="left"/>
              <w:rPr>
                <w:rFonts w:ascii="宋体" w:hAnsi="宋体" w:cs="Courier New"/>
                <w:kern w:val="0"/>
                <w:szCs w:val="21"/>
              </w:rPr>
            </w:pPr>
            <w:r>
              <w:rPr>
                <w:rFonts w:ascii="宋体" w:hAnsi="宋体" w:cs="Segoe UI Symbol" w:hint="eastAsia"/>
                <w:kern w:val="0"/>
                <w:szCs w:val="21"/>
              </w:rPr>
              <w:sym w:font="Wingdings 2" w:char="0052"/>
            </w:r>
            <w:r>
              <w:rPr>
                <w:rFonts w:ascii="宋体" w:hAnsi="宋体" w:cs="Courier New" w:hint="eastAsia"/>
                <w:kern w:val="0"/>
                <w:szCs w:val="21"/>
              </w:rPr>
              <w:t>履约情况及社会信誉承诺书</w:t>
            </w:r>
          </w:p>
          <w:p w14:paraId="2BBD3AD9" w14:textId="77777777" w:rsidR="00BF65B2" w:rsidRDefault="00683DF7">
            <w:pPr>
              <w:autoSpaceDE w:val="0"/>
              <w:autoSpaceDN w:val="0"/>
              <w:adjustRightInd w:val="0"/>
              <w:snapToGrid w:val="0"/>
              <w:jc w:val="left"/>
              <w:rPr>
                <w:rFonts w:ascii="宋体" w:hAnsi="宋体" w:cs="Courier New"/>
                <w:kern w:val="0"/>
                <w:szCs w:val="21"/>
              </w:rPr>
            </w:pPr>
            <w:r>
              <w:rPr>
                <w:rFonts w:ascii="宋体" w:hAnsi="宋体" w:cs="Courier New" w:hint="eastAsia"/>
                <w:kern w:val="0"/>
                <w:szCs w:val="21"/>
              </w:rPr>
              <w:t>□服务承诺</w:t>
            </w:r>
          </w:p>
          <w:p w14:paraId="15876A61" w14:textId="77777777" w:rsidR="00BF65B2" w:rsidRDefault="00683DF7">
            <w:pPr>
              <w:autoSpaceDE w:val="0"/>
              <w:autoSpaceDN w:val="0"/>
              <w:adjustRightInd w:val="0"/>
              <w:snapToGrid w:val="0"/>
              <w:jc w:val="left"/>
              <w:rPr>
                <w:rFonts w:ascii="宋体" w:hAnsi="宋体" w:cs="Courier New"/>
                <w:kern w:val="0"/>
                <w:szCs w:val="21"/>
              </w:rPr>
            </w:pPr>
            <w:r>
              <w:rPr>
                <w:rFonts w:ascii="宋体" w:hAnsi="宋体" w:cs="Courier New" w:hint="eastAsia"/>
                <w:kern w:val="0"/>
                <w:szCs w:val="21"/>
              </w:rPr>
              <w:t>□现场考察证明</w:t>
            </w:r>
          </w:p>
          <w:p w14:paraId="0708D306" w14:textId="77777777" w:rsidR="00BF65B2" w:rsidRDefault="00683DF7">
            <w:pPr>
              <w:autoSpaceDE w:val="0"/>
              <w:autoSpaceDN w:val="0"/>
              <w:adjustRightInd w:val="0"/>
              <w:snapToGrid w:val="0"/>
              <w:jc w:val="left"/>
              <w:rPr>
                <w:rFonts w:ascii="宋体" w:hAnsi="宋体" w:cs="Courier New"/>
                <w:kern w:val="0"/>
                <w:szCs w:val="21"/>
              </w:rPr>
            </w:pPr>
            <w:r>
              <w:rPr>
                <w:rFonts w:ascii="宋体" w:hAnsi="宋体" w:hint="eastAsia"/>
                <w:snapToGrid w:val="0"/>
                <w:kern w:val="0"/>
                <w:szCs w:val="21"/>
              </w:rPr>
              <w:t>□</w:t>
            </w:r>
            <w:r>
              <w:rPr>
                <w:rFonts w:ascii="宋体" w:hAnsi="宋体" w:hint="eastAsia"/>
                <w:szCs w:val="21"/>
              </w:rPr>
              <w:t>其他：</w:t>
            </w:r>
            <w:r>
              <w:rPr>
                <w:rFonts w:ascii="宋体" w:hAnsi="宋体" w:cs="Courier New" w:hint="eastAsia"/>
                <w:kern w:val="0"/>
                <w:szCs w:val="21"/>
                <w:u w:val="single"/>
              </w:rPr>
              <w:t xml:space="preserve">              </w:t>
            </w:r>
          </w:p>
        </w:tc>
      </w:tr>
      <w:tr w:rsidR="00BF65B2" w14:paraId="194471A3" w14:textId="77777777">
        <w:trPr>
          <w:trHeight w:val="567"/>
        </w:trPr>
        <w:tc>
          <w:tcPr>
            <w:tcW w:w="1020" w:type="dxa"/>
            <w:shd w:val="clear" w:color="auto" w:fill="FFFFFF"/>
            <w:vAlign w:val="center"/>
          </w:tcPr>
          <w:p w14:paraId="6A927DED" w14:textId="77777777" w:rsidR="00BF65B2" w:rsidRDefault="00683DF7">
            <w:pPr>
              <w:autoSpaceDE w:val="0"/>
              <w:autoSpaceDN w:val="0"/>
              <w:adjustRightInd w:val="0"/>
              <w:snapToGrid w:val="0"/>
              <w:jc w:val="center"/>
              <w:rPr>
                <w:rFonts w:ascii="宋体" w:hAnsi="宋体"/>
                <w:szCs w:val="21"/>
              </w:rPr>
            </w:pPr>
            <w:r>
              <w:rPr>
                <w:rFonts w:ascii="宋体" w:hAnsi="宋体" w:hint="eastAsia"/>
                <w:szCs w:val="21"/>
              </w:rPr>
              <w:t>4</w:t>
            </w:r>
          </w:p>
        </w:tc>
        <w:tc>
          <w:tcPr>
            <w:tcW w:w="2090" w:type="dxa"/>
            <w:shd w:val="clear" w:color="auto" w:fill="FFFFFF"/>
            <w:vAlign w:val="center"/>
          </w:tcPr>
          <w:p w14:paraId="10F5D421" w14:textId="77777777" w:rsidR="00BF65B2" w:rsidRDefault="00683DF7">
            <w:pPr>
              <w:autoSpaceDE w:val="0"/>
              <w:autoSpaceDN w:val="0"/>
              <w:adjustRightInd w:val="0"/>
              <w:snapToGrid w:val="0"/>
              <w:jc w:val="center"/>
              <w:rPr>
                <w:rFonts w:ascii="宋体" w:hAnsi="宋体" w:cs="Courier New"/>
                <w:kern w:val="0"/>
                <w:szCs w:val="21"/>
              </w:rPr>
            </w:pPr>
            <w:r>
              <w:rPr>
                <w:rFonts w:ascii="宋体" w:hAnsi="宋体" w:cs="Courier New" w:hint="eastAsia"/>
                <w:kern w:val="0"/>
                <w:szCs w:val="21"/>
              </w:rPr>
              <w:t>技术标部分</w:t>
            </w:r>
          </w:p>
        </w:tc>
        <w:tc>
          <w:tcPr>
            <w:tcW w:w="5674" w:type="dxa"/>
            <w:shd w:val="clear" w:color="auto" w:fill="FFFFFF"/>
            <w:vAlign w:val="center"/>
          </w:tcPr>
          <w:p w14:paraId="41D7A019" w14:textId="77777777" w:rsidR="00BF65B2" w:rsidRDefault="00683DF7">
            <w:pPr>
              <w:autoSpaceDE w:val="0"/>
              <w:autoSpaceDN w:val="0"/>
              <w:adjustRightInd w:val="0"/>
              <w:snapToGrid w:val="0"/>
              <w:textAlignment w:val="baseline"/>
              <w:rPr>
                <w:rFonts w:ascii="宋体" w:hAnsi="宋体" w:cs="Courier New"/>
                <w:kern w:val="0"/>
                <w:szCs w:val="21"/>
              </w:rPr>
            </w:pPr>
            <w:r>
              <w:rPr>
                <w:rFonts w:ascii="宋体" w:hAnsi="宋体" w:cs="Segoe UI Symbol" w:hint="eastAsia"/>
                <w:kern w:val="0"/>
                <w:szCs w:val="21"/>
              </w:rPr>
              <w:sym w:font="Wingdings 2" w:char="0052"/>
            </w:r>
            <w:r>
              <w:rPr>
                <w:rFonts w:ascii="宋体" w:hAnsi="宋体" w:cs="Courier New" w:hint="eastAsia"/>
                <w:kern w:val="0"/>
                <w:szCs w:val="21"/>
              </w:rPr>
              <w:t>技术条款响应/偏离表</w:t>
            </w:r>
          </w:p>
          <w:p w14:paraId="0825BC12" w14:textId="77777777" w:rsidR="00BF65B2" w:rsidRDefault="00683DF7">
            <w:pPr>
              <w:autoSpaceDE w:val="0"/>
              <w:autoSpaceDN w:val="0"/>
              <w:adjustRightInd w:val="0"/>
              <w:snapToGrid w:val="0"/>
              <w:textAlignment w:val="baseline"/>
              <w:rPr>
                <w:rFonts w:ascii="宋体" w:hAnsi="宋体" w:cs="Courier New"/>
                <w:kern w:val="0"/>
                <w:szCs w:val="21"/>
              </w:rPr>
            </w:pPr>
            <w:r>
              <w:rPr>
                <w:rFonts w:ascii="宋体" w:hAnsi="宋体" w:cs="Segoe UI Symbol" w:hint="eastAsia"/>
                <w:kern w:val="0"/>
                <w:szCs w:val="21"/>
              </w:rPr>
              <w:sym w:font="Wingdings 2" w:char="0052"/>
            </w:r>
            <w:r>
              <w:rPr>
                <w:rFonts w:ascii="宋体" w:hAnsi="宋体" w:cs="Courier New" w:hint="eastAsia"/>
                <w:kern w:val="0"/>
                <w:szCs w:val="21"/>
              </w:rPr>
              <w:t>技术/服务方案</w:t>
            </w:r>
          </w:p>
          <w:p w14:paraId="2AACC1FA" w14:textId="77777777" w:rsidR="00BF65B2" w:rsidRDefault="00683DF7">
            <w:pPr>
              <w:autoSpaceDE w:val="0"/>
              <w:autoSpaceDN w:val="0"/>
              <w:adjustRightInd w:val="0"/>
              <w:snapToGrid w:val="0"/>
              <w:textAlignment w:val="baseline"/>
              <w:rPr>
                <w:rFonts w:ascii="宋体" w:hAnsi="宋体" w:cs="Courier New"/>
                <w:kern w:val="0"/>
                <w:szCs w:val="21"/>
              </w:rPr>
            </w:pPr>
            <w:r>
              <w:rPr>
                <w:rFonts w:ascii="宋体" w:hAnsi="宋体" w:cs="Courier New" w:hint="eastAsia"/>
                <w:kern w:val="0"/>
                <w:szCs w:val="21"/>
              </w:rPr>
              <w:t>□项目管理及</w:t>
            </w:r>
            <w:r>
              <w:rPr>
                <w:rFonts w:ascii="宋体" w:hAnsi="宋体" w:cs="Courier New"/>
                <w:kern w:val="0"/>
                <w:szCs w:val="21"/>
              </w:rPr>
              <w:t>服务能力</w:t>
            </w:r>
          </w:p>
          <w:p w14:paraId="409A5994" w14:textId="77777777" w:rsidR="00BF65B2" w:rsidRDefault="00683DF7">
            <w:pPr>
              <w:autoSpaceDE w:val="0"/>
              <w:autoSpaceDN w:val="0"/>
              <w:adjustRightInd w:val="0"/>
              <w:snapToGrid w:val="0"/>
              <w:textAlignment w:val="baseline"/>
              <w:rPr>
                <w:rFonts w:ascii="宋体" w:hAnsi="宋体" w:cs="Courier New"/>
                <w:kern w:val="0"/>
                <w:szCs w:val="21"/>
              </w:rPr>
            </w:pPr>
            <w:r>
              <w:rPr>
                <w:rFonts w:ascii="宋体" w:hAnsi="宋体" w:cs="Segoe UI Symbol" w:hint="eastAsia"/>
                <w:kern w:val="0"/>
                <w:szCs w:val="21"/>
              </w:rPr>
              <w:sym w:font="Wingdings 2" w:char="0052"/>
            </w:r>
            <w:r>
              <w:rPr>
                <w:rFonts w:ascii="宋体" w:hAnsi="宋体" w:cs="Courier New" w:hint="eastAsia"/>
                <w:kern w:val="0"/>
                <w:szCs w:val="21"/>
              </w:rPr>
              <w:t>工程质保/（售后）服务承诺书</w:t>
            </w:r>
          </w:p>
          <w:p w14:paraId="7C6B60B9" w14:textId="77777777" w:rsidR="00BF65B2" w:rsidRDefault="00683DF7">
            <w:pPr>
              <w:autoSpaceDE w:val="0"/>
              <w:autoSpaceDN w:val="0"/>
              <w:adjustRightInd w:val="0"/>
              <w:snapToGrid w:val="0"/>
              <w:textAlignment w:val="baseline"/>
              <w:rPr>
                <w:rFonts w:ascii="宋体" w:hAnsi="宋体" w:cs="Courier New"/>
                <w:kern w:val="0"/>
                <w:szCs w:val="21"/>
              </w:rPr>
            </w:pPr>
            <w:r>
              <w:rPr>
                <w:rFonts w:ascii="宋体" w:hAnsi="宋体" w:cs="Courier New" w:hint="eastAsia"/>
                <w:kern w:val="0"/>
                <w:szCs w:val="21"/>
              </w:rPr>
              <w:t>□项目团队成员</w:t>
            </w:r>
          </w:p>
          <w:p w14:paraId="3E6A90DE" w14:textId="77777777" w:rsidR="00BF65B2" w:rsidRDefault="00683DF7">
            <w:pPr>
              <w:autoSpaceDE w:val="0"/>
              <w:autoSpaceDN w:val="0"/>
              <w:adjustRightInd w:val="0"/>
              <w:snapToGrid w:val="0"/>
              <w:jc w:val="left"/>
              <w:rPr>
                <w:rFonts w:ascii="宋体" w:hAnsi="宋体" w:cs="Courier New"/>
                <w:kern w:val="0"/>
                <w:szCs w:val="21"/>
              </w:rPr>
            </w:pPr>
            <w:r>
              <w:rPr>
                <w:rFonts w:ascii="宋体" w:hAnsi="宋体" w:cs="Courier New" w:hint="eastAsia"/>
                <w:kern w:val="0"/>
                <w:szCs w:val="21"/>
              </w:rPr>
              <w:t xml:space="preserve">□其他：              </w:t>
            </w:r>
          </w:p>
        </w:tc>
      </w:tr>
      <w:tr w:rsidR="00BF65B2" w14:paraId="27DD6EB1" w14:textId="77777777">
        <w:trPr>
          <w:trHeight w:val="567"/>
        </w:trPr>
        <w:tc>
          <w:tcPr>
            <w:tcW w:w="1020" w:type="dxa"/>
            <w:shd w:val="clear" w:color="auto" w:fill="FFFFFF"/>
            <w:vAlign w:val="center"/>
          </w:tcPr>
          <w:p w14:paraId="71C83DA6" w14:textId="77777777" w:rsidR="00BF65B2" w:rsidRDefault="00683DF7">
            <w:pPr>
              <w:autoSpaceDE w:val="0"/>
              <w:autoSpaceDN w:val="0"/>
              <w:adjustRightInd w:val="0"/>
              <w:snapToGrid w:val="0"/>
              <w:jc w:val="center"/>
              <w:rPr>
                <w:rFonts w:ascii="宋体" w:hAnsi="宋体"/>
                <w:szCs w:val="21"/>
              </w:rPr>
            </w:pPr>
            <w:r>
              <w:rPr>
                <w:rFonts w:ascii="宋体" w:hAnsi="宋体" w:hint="eastAsia"/>
                <w:szCs w:val="21"/>
              </w:rPr>
              <w:t>5</w:t>
            </w:r>
          </w:p>
        </w:tc>
        <w:tc>
          <w:tcPr>
            <w:tcW w:w="2090" w:type="dxa"/>
            <w:shd w:val="clear" w:color="auto" w:fill="FFFFFF"/>
            <w:vAlign w:val="center"/>
          </w:tcPr>
          <w:p w14:paraId="29F1F56E" w14:textId="77777777" w:rsidR="00BF65B2" w:rsidRDefault="00683DF7">
            <w:pPr>
              <w:autoSpaceDE w:val="0"/>
              <w:autoSpaceDN w:val="0"/>
              <w:adjustRightInd w:val="0"/>
              <w:snapToGrid w:val="0"/>
              <w:jc w:val="center"/>
              <w:rPr>
                <w:rFonts w:ascii="宋体" w:hAnsi="宋体"/>
                <w:szCs w:val="21"/>
              </w:rPr>
            </w:pPr>
            <w:r>
              <w:rPr>
                <w:rFonts w:ascii="宋体" w:hAnsi="宋体" w:hint="eastAsia"/>
                <w:szCs w:val="21"/>
              </w:rPr>
              <w:t>价格标部分</w:t>
            </w:r>
          </w:p>
        </w:tc>
        <w:tc>
          <w:tcPr>
            <w:tcW w:w="5674" w:type="dxa"/>
            <w:shd w:val="clear" w:color="auto" w:fill="FFFFFF"/>
            <w:vAlign w:val="center"/>
          </w:tcPr>
          <w:p w14:paraId="426134A2" w14:textId="77777777" w:rsidR="00BF65B2" w:rsidRDefault="00683DF7">
            <w:pPr>
              <w:autoSpaceDE w:val="0"/>
              <w:autoSpaceDN w:val="0"/>
              <w:adjustRightInd w:val="0"/>
              <w:snapToGrid w:val="0"/>
              <w:textAlignment w:val="baseline"/>
              <w:rPr>
                <w:rFonts w:ascii="宋体" w:hAnsi="宋体" w:cs="Courier New"/>
                <w:kern w:val="0"/>
                <w:szCs w:val="21"/>
              </w:rPr>
            </w:pPr>
            <w:r>
              <w:rPr>
                <w:rFonts w:ascii="宋体" w:hAnsi="宋体" w:cs="Segoe UI Symbol" w:hint="eastAsia"/>
                <w:kern w:val="0"/>
                <w:szCs w:val="21"/>
              </w:rPr>
              <w:sym w:font="Wingdings 2" w:char="0052"/>
            </w:r>
            <w:r>
              <w:rPr>
                <w:rFonts w:ascii="宋体" w:hAnsi="宋体" w:hint="eastAsia"/>
                <w:szCs w:val="21"/>
              </w:rPr>
              <w:t>报价一览表（货物/服务/工程）（根据本项目所属类别选择其一）</w:t>
            </w:r>
          </w:p>
          <w:p w14:paraId="262D031E" w14:textId="77777777" w:rsidR="00BF65B2" w:rsidRDefault="00683DF7">
            <w:pPr>
              <w:autoSpaceDE w:val="0"/>
              <w:autoSpaceDN w:val="0"/>
              <w:adjustRightInd w:val="0"/>
              <w:snapToGrid w:val="0"/>
              <w:jc w:val="left"/>
              <w:rPr>
                <w:rFonts w:ascii="宋体" w:hAnsi="宋体"/>
                <w:snapToGrid w:val="0"/>
                <w:kern w:val="0"/>
                <w:szCs w:val="21"/>
              </w:rPr>
            </w:pPr>
            <w:r>
              <w:rPr>
                <w:rFonts w:ascii="宋体" w:hAnsi="宋体" w:hint="eastAsia"/>
                <w:snapToGrid w:val="0"/>
                <w:kern w:val="0"/>
                <w:szCs w:val="21"/>
              </w:rPr>
              <w:t>□</w:t>
            </w:r>
            <w:r>
              <w:rPr>
                <w:rFonts w:ascii="宋体" w:hAnsi="宋体" w:hint="eastAsia"/>
                <w:szCs w:val="21"/>
              </w:rPr>
              <w:t>其他：</w:t>
            </w:r>
            <w:r>
              <w:rPr>
                <w:rFonts w:ascii="宋体" w:hAnsi="宋体" w:cs="Courier New" w:hint="eastAsia"/>
                <w:kern w:val="0"/>
                <w:szCs w:val="21"/>
                <w:u w:val="single"/>
              </w:rPr>
              <w:t xml:space="preserve">              </w:t>
            </w:r>
          </w:p>
        </w:tc>
      </w:tr>
    </w:tbl>
    <w:p w14:paraId="74EC3924" w14:textId="77777777" w:rsidR="00BF65B2" w:rsidRDefault="00683DF7" w:rsidP="0070608B">
      <w:pPr>
        <w:numPr>
          <w:ilvl w:val="0"/>
          <w:numId w:val="1"/>
        </w:numPr>
        <w:spacing w:line="560" w:lineRule="exact"/>
        <w:outlineLvl w:val="1"/>
        <w:rPr>
          <w:rFonts w:ascii="宋体" w:hAnsi="宋体"/>
          <w:b/>
          <w:szCs w:val="21"/>
        </w:rPr>
      </w:pPr>
      <w:bookmarkStart w:id="36" w:name="_Toc111649838"/>
      <w:r>
        <w:rPr>
          <w:rFonts w:ascii="宋体" w:hAnsi="宋体" w:hint="eastAsia"/>
          <w:b/>
          <w:szCs w:val="21"/>
        </w:rPr>
        <w:t>项目要求</w:t>
      </w:r>
      <w:bookmarkEnd w:id="36"/>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134"/>
        <w:gridCol w:w="7655"/>
        <w:gridCol w:w="779"/>
      </w:tblGrid>
      <w:tr w:rsidR="00BF65B2" w14:paraId="6366AF87" w14:textId="77777777">
        <w:trPr>
          <w:trHeight w:val="596"/>
          <w:jc w:val="center"/>
        </w:trPr>
        <w:tc>
          <w:tcPr>
            <w:tcW w:w="10272" w:type="dxa"/>
            <w:gridSpan w:val="4"/>
            <w:tcBorders>
              <w:top w:val="single" w:sz="4" w:space="0" w:color="auto"/>
              <w:left w:val="single" w:sz="4" w:space="0" w:color="auto"/>
              <w:bottom w:val="single" w:sz="4" w:space="0" w:color="auto"/>
              <w:right w:val="single" w:sz="4" w:space="0" w:color="auto"/>
            </w:tcBorders>
            <w:vAlign w:val="center"/>
          </w:tcPr>
          <w:p w14:paraId="255906CD" w14:textId="77777777" w:rsidR="00BF65B2" w:rsidRDefault="00683DF7">
            <w:pPr>
              <w:jc w:val="center"/>
              <w:rPr>
                <w:rFonts w:ascii="宋体" w:hAnsi="宋体" w:cs="宋体"/>
                <w:b/>
                <w:szCs w:val="21"/>
              </w:rPr>
            </w:pPr>
            <w:r>
              <w:rPr>
                <w:rFonts w:ascii="宋体" w:hAnsi="宋体" w:cs="宋体" w:hint="eastAsia"/>
                <w:b/>
                <w:szCs w:val="21"/>
              </w:rPr>
              <w:t>（一）商务需求</w:t>
            </w:r>
          </w:p>
        </w:tc>
      </w:tr>
      <w:tr w:rsidR="00BF65B2" w14:paraId="73E29DEA" w14:textId="77777777">
        <w:trPr>
          <w:trHeight w:val="596"/>
          <w:jc w:val="center"/>
        </w:trPr>
        <w:tc>
          <w:tcPr>
            <w:tcW w:w="704" w:type="dxa"/>
            <w:tcBorders>
              <w:top w:val="single" w:sz="4" w:space="0" w:color="auto"/>
              <w:left w:val="single" w:sz="4" w:space="0" w:color="auto"/>
              <w:bottom w:val="single" w:sz="4" w:space="0" w:color="auto"/>
              <w:right w:val="single" w:sz="4" w:space="0" w:color="auto"/>
            </w:tcBorders>
            <w:vAlign w:val="center"/>
          </w:tcPr>
          <w:p w14:paraId="7568ABB3" w14:textId="77777777" w:rsidR="00BF65B2" w:rsidRDefault="00683DF7">
            <w:pPr>
              <w:jc w:val="center"/>
              <w:rPr>
                <w:rFonts w:ascii="宋体" w:hAnsi="宋体" w:cs="宋体"/>
                <w:b/>
                <w:szCs w:val="21"/>
              </w:rPr>
            </w:pPr>
            <w:r>
              <w:rPr>
                <w:rFonts w:ascii="宋体" w:hAnsi="宋体" w:cs="宋体" w:hint="eastAsia"/>
                <w:b/>
                <w:szCs w:val="21"/>
              </w:rPr>
              <w:t>序号</w:t>
            </w:r>
          </w:p>
        </w:tc>
        <w:tc>
          <w:tcPr>
            <w:tcW w:w="1134" w:type="dxa"/>
            <w:tcBorders>
              <w:top w:val="single" w:sz="4" w:space="0" w:color="auto"/>
              <w:left w:val="single" w:sz="4" w:space="0" w:color="auto"/>
              <w:bottom w:val="single" w:sz="4" w:space="0" w:color="auto"/>
              <w:right w:val="single" w:sz="4" w:space="0" w:color="auto"/>
            </w:tcBorders>
            <w:vAlign w:val="center"/>
          </w:tcPr>
          <w:p w14:paraId="4B8FF42D" w14:textId="77777777" w:rsidR="00BF65B2" w:rsidRDefault="00683DF7">
            <w:pPr>
              <w:jc w:val="center"/>
              <w:rPr>
                <w:rFonts w:ascii="宋体" w:hAnsi="宋体" w:cs="宋体"/>
                <w:b/>
                <w:szCs w:val="21"/>
              </w:rPr>
            </w:pPr>
            <w:r>
              <w:rPr>
                <w:rFonts w:ascii="宋体" w:hAnsi="宋体" w:cs="宋体" w:hint="eastAsia"/>
                <w:b/>
                <w:szCs w:val="21"/>
              </w:rPr>
              <w:t>需求名称</w:t>
            </w:r>
          </w:p>
        </w:tc>
        <w:tc>
          <w:tcPr>
            <w:tcW w:w="7655" w:type="dxa"/>
            <w:tcBorders>
              <w:top w:val="single" w:sz="4" w:space="0" w:color="auto"/>
              <w:left w:val="single" w:sz="4" w:space="0" w:color="auto"/>
              <w:bottom w:val="single" w:sz="4" w:space="0" w:color="auto"/>
              <w:right w:val="single" w:sz="4" w:space="0" w:color="auto"/>
            </w:tcBorders>
            <w:vAlign w:val="center"/>
          </w:tcPr>
          <w:p w14:paraId="6C974FD1" w14:textId="77777777" w:rsidR="00BF65B2" w:rsidRDefault="00683DF7">
            <w:pPr>
              <w:ind w:leftChars="660" w:left="1386" w:firstLineChars="539" w:firstLine="1136"/>
              <w:rPr>
                <w:rFonts w:ascii="宋体" w:hAnsi="宋体" w:cs="宋体"/>
                <w:b/>
                <w:szCs w:val="21"/>
              </w:rPr>
            </w:pPr>
            <w:r>
              <w:rPr>
                <w:rFonts w:ascii="宋体" w:hAnsi="宋体" w:cs="宋体" w:hint="eastAsia"/>
                <w:b/>
                <w:szCs w:val="21"/>
              </w:rPr>
              <w:t>需求说明</w:t>
            </w:r>
          </w:p>
        </w:tc>
        <w:tc>
          <w:tcPr>
            <w:tcW w:w="779" w:type="dxa"/>
            <w:tcBorders>
              <w:top w:val="single" w:sz="4" w:space="0" w:color="auto"/>
              <w:left w:val="single" w:sz="4" w:space="0" w:color="auto"/>
              <w:bottom w:val="single" w:sz="4" w:space="0" w:color="auto"/>
              <w:right w:val="single" w:sz="4" w:space="0" w:color="auto"/>
            </w:tcBorders>
            <w:vAlign w:val="center"/>
          </w:tcPr>
          <w:p w14:paraId="03DDED3B" w14:textId="77777777" w:rsidR="00BF65B2" w:rsidRDefault="00683DF7">
            <w:pPr>
              <w:jc w:val="center"/>
              <w:rPr>
                <w:rFonts w:ascii="宋体" w:hAnsi="宋体" w:cs="宋体"/>
                <w:b/>
                <w:szCs w:val="21"/>
              </w:rPr>
            </w:pPr>
            <w:r>
              <w:rPr>
                <w:rFonts w:ascii="宋体" w:hAnsi="宋体" w:cs="宋体" w:hint="eastAsia"/>
                <w:b/>
                <w:szCs w:val="21"/>
              </w:rPr>
              <w:t>偏离选项</w:t>
            </w:r>
          </w:p>
        </w:tc>
      </w:tr>
      <w:tr w:rsidR="00BF65B2" w14:paraId="2D8310DA" w14:textId="77777777">
        <w:trPr>
          <w:trHeight w:val="596"/>
          <w:jc w:val="center"/>
        </w:trPr>
        <w:tc>
          <w:tcPr>
            <w:tcW w:w="704" w:type="dxa"/>
            <w:tcBorders>
              <w:top w:val="single" w:sz="4" w:space="0" w:color="auto"/>
              <w:left w:val="single" w:sz="4" w:space="0" w:color="auto"/>
              <w:bottom w:val="single" w:sz="4" w:space="0" w:color="auto"/>
              <w:right w:val="single" w:sz="4" w:space="0" w:color="auto"/>
            </w:tcBorders>
            <w:vAlign w:val="center"/>
          </w:tcPr>
          <w:p w14:paraId="57D0FDA9" w14:textId="77777777" w:rsidR="00BF65B2" w:rsidRDefault="00683DF7">
            <w:pPr>
              <w:pStyle w:val="af6"/>
              <w:ind w:firstLineChars="0" w:firstLine="0"/>
              <w:jc w:val="center"/>
              <w:rPr>
                <w:rFonts w:ascii="宋体" w:eastAsia="宋体" w:hAnsi="宋体" w:cs="宋体"/>
                <w:szCs w:val="21"/>
              </w:rPr>
            </w:pPr>
            <w:r>
              <w:rPr>
                <w:rFonts w:ascii="宋体" w:eastAsia="宋体" w:hAnsi="宋体" w:cs="宋体" w:hint="eastAsia"/>
                <w:szCs w:val="21"/>
              </w:rPr>
              <w:t>1</w:t>
            </w:r>
          </w:p>
        </w:tc>
        <w:tc>
          <w:tcPr>
            <w:tcW w:w="1134" w:type="dxa"/>
            <w:tcBorders>
              <w:top w:val="single" w:sz="4" w:space="0" w:color="auto"/>
              <w:left w:val="single" w:sz="4" w:space="0" w:color="auto"/>
              <w:bottom w:val="single" w:sz="4" w:space="0" w:color="auto"/>
              <w:right w:val="single" w:sz="4" w:space="0" w:color="auto"/>
            </w:tcBorders>
            <w:vAlign w:val="center"/>
          </w:tcPr>
          <w:p w14:paraId="07A02CB7" w14:textId="77777777" w:rsidR="00BF65B2" w:rsidRDefault="00683DF7">
            <w:pPr>
              <w:jc w:val="center"/>
              <w:rPr>
                <w:rFonts w:ascii="宋体" w:hAnsi="宋体" w:cs="宋体"/>
                <w:szCs w:val="21"/>
              </w:rPr>
            </w:pPr>
            <w:r>
              <w:rPr>
                <w:rFonts w:ascii="宋体" w:hAnsi="宋体" w:cs="宋体" w:hint="eastAsia"/>
                <w:szCs w:val="21"/>
              </w:rPr>
              <w:t>资质要求</w:t>
            </w:r>
          </w:p>
        </w:tc>
        <w:tc>
          <w:tcPr>
            <w:tcW w:w="7655" w:type="dxa"/>
            <w:tcBorders>
              <w:top w:val="single" w:sz="4" w:space="0" w:color="auto"/>
              <w:left w:val="single" w:sz="4" w:space="0" w:color="auto"/>
              <w:bottom w:val="single" w:sz="4" w:space="0" w:color="auto"/>
              <w:right w:val="single" w:sz="4" w:space="0" w:color="auto"/>
            </w:tcBorders>
            <w:vAlign w:val="center"/>
          </w:tcPr>
          <w:p w14:paraId="26E026AC" w14:textId="77777777" w:rsidR="00BF65B2" w:rsidRDefault="00683DF7" w:rsidP="0070608B">
            <w:pPr>
              <w:numPr>
                <w:ilvl w:val="0"/>
                <w:numId w:val="10"/>
              </w:numPr>
              <w:tabs>
                <w:tab w:val="left" w:pos="531"/>
              </w:tabs>
              <w:snapToGrid w:val="0"/>
              <w:ind w:left="-1" w:firstLine="0"/>
              <w:rPr>
                <w:rFonts w:ascii="宋体"/>
              </w:rPr>
            </w:pPr>
            <w:r>
              <w:rPr>
                <w:rFonts w:ascii="宋体" w:hAnsi="宋体" w:cs="仿宋_GB2312" w:hint="eastAsia"/>
                <w:szCs w:val="21"/>
              </w:rPr>
              <w:t>投标人应为中华人民共和国境内注册且合法运作独立法人或具有独立承担民事责任能力的其它组织，未被列入经营异常名录及严重失信名单。（提供企业营业执照或法人证明材料或登记证书扫描件及“信用中国”网站www.creditchina.gov.cn“信用服务”栏查询“严重失信主体名单查询”、“经营异常名录信息查询”结果网页截图，并加盖投标人公章。被列入失信主体、经营异常的，将被拒绝参与本项目的采购活动。）</w:t>
            </w:r>
          </w:p>
          <w:p w14:paraId="00386530" w14:textId="77777777" w:rsidR="00BF65B2" w:rsidRDefault="00683DF7" w:rsidP="0070608B">
            <w:pPr>
              <w:numPr>
                <w:ilvl w:val="0"/>
                <w:numId w:val="10"/>
              </w:numPr>
              <w:tabs>
                <w:tab w:val="left" w:pos="531"/>
              </w:tabs>
              <w:snapToGrid w:val="0"/>
              <w:ind w:left="0" w:firstLine="0"/>
              <w:rPr>
                <w:rFonts w:ascii="宋体" w:hAnsi="宋体" w:cs="宋体"/>
                <w:color w:val="000000" w:themeColor="text1"/>
                <w:szCs w:val="21"/>
              </w:rPr>
            </w:pPr>
            <w:r>
              <w:rPr>
                <w:rFonts w:ascii="宋体" w:hAnsi="宋体" w:cs="宋体" w:hint="eastAsia"/>
                <w:color w:val="000000" w:themeColor="text1"/>
                <w:szCs w:val="21"/>
              </w:rPr>
              <w:t>投标人代表必须是投标单位的法定代表人或持有法定代表人亲自签署的法人授权委托证明书的人员。（提供法定代表人证明书、法人授权委托证明书，如投</w:t>
            </w:r>
            <w:r>
              <w:rPr>
                <w:rFonts w:ascii="宋体" w:hAnsi="宋体" w:cs="宋体" w:hint="eastAsia"/>
                <w:color w:val="000000" w:themeColor="text1"/>
                <w:szCs w:val="21"/>
              </w:rPr>
              <w:lastRenderedPageBreak/>
              <w:t>标人法定代表人为本项目授权代表，则仅提供法定代表人证明书及身份证复印件，各证明书须加盖公章，身份证原件备查）</w:t>
            </w:r>
          </w:p>
          <w:p w14:paraId="0E8E879B" w14:textId="77777777" w:rsidR="00BF65B2" w:rsidRDefault="00683DF7" w:rsidP="0070608B">
            <w:pPr>
              <w:numPr>
                <w:ilvl w:val="0"/>
                <w:numId w:val="10"/>
              </w:numPr>
              <w:tabs>
                <w:tab w:val="left" w:pos="531"/>
              </w:tabs>
              <w:snapToGrid w:val="0"/>
              <w:ind w:left="0" w:firstLine="0"/>
              <w:rPr>
                <w:rFonts w:ascii="宋体" w:hAnsi="宋体" w:cs="宋体"/>
                <w:color w:val="000000" w:themeColor="text1"/>
              </w:rPr>
            </w:pPr>
            <w:r>
              <w:rPr>
                <w:rFonts w:ascii="宋体" w:hAnsi="宋体" w:cs="宋体" w:hint="eastAsia"/>
                <w:color w:val="000000" w:themeColor="text1"/>
                <w:szCs w:val="21"/>
              </w:rPr>
              <w:t>本项目不接受联合体投标，严禁转包或非法分包。</w:t>
            </w:r>
          </w:p>
        </w:tc>
        <w:tc>
          <w:tcPr>
            <w:tcW w:w="779" w:type="dxa"/>
            <w:tcBorders>
              <w:top w:val="single" w:sz="4" w:space="0" w:color="auto"/>
              <w:left w:val="single" w:sz="4" w:space="0" w:color="auto"/>
              <w:bottom w:val="single" w:sz="4" w:space="0" w:color="auto"/>
              <w:right w:val="single" w:sz="4" w:space="0" w:color="auto"/>
            </w:tcBorders>
            <w:vAlign w:val="center"/>
          </w:tcPr>
          <w:p w14:paraId="0CF4FC63" w14:textId="77777777" w:rsidR="00BF65B2" w:rsidRDefault="00683DF7">
            <w:pPr>
              <w:jc w:val="center"/>
              <w:rPr>
                <w:rFonts w:ascii="宋体" w:hAnsi="宋体" w:cs="宋体"/>
                <w:szCs w:val="21"/>
              </w:rPr>
            </w:pPr>
            <w:r>
              <w:rPr>
                <w:rFonts w:ascii="宋体" w:hAnsi="宋体" w:cs="宋体"/>
                <w:szCs w:val="21"/>
              </w:rPr>
              <w:lastRenderedPageBreak/>
              <w:t>不可偏离</w:t>
            </w:r>
          </w:p>
        </w:tc>
      </w:tr>
      <w:tr w:rsidR="00BF65B2" w14:paraId="45267DC0" w14:textId="77777777">
        <w:trPr>
          <w:trHeight w:val="64"/>
          <w:jc w:val="center"/>
        </w:trPr>
        <w:tc>
          <w:tcPr>
            <w:tcW w:w="704" w:type="dxa"/>
            <w:tcBorders>
              <w:top w:val="single" w:sz="4" w:space="0" w:color="auto"/>
              <w:left w:val="single" w:sz="4" w:space="0" w:color="auto"/>
              <w:bottom w:val="single" w:sz="4" w:space="0" w:color="auto"/>
              <w:right w:val="single" w:sz="4" w:space="0" w:color="auto"/>
            </w:tcBorders>
            <w:vAlign w:val="center"/>
          </w:tcPr>
          <w:p w14:paraId="1DB22CAA" w14:textId="65050ED0" w:rsidR="00BF65B2" w:rsidRDefault="00683DF7">
            <w:pPr>
              <w:pStyle w:val="af8"/>
              <w:keepNext w:val="0"/>
              <w:adjustRightInd/>
              <w:spacing w:before="0" w:after="0" w:line="240" w:lineRule="auto"/>
              <w:rPr>
                <w:rFonts w:ascii="宋体" w:hAnsi="宋体" w:cs="宋体"/>
                <w:snapToGrid/>
                <w:color w:val="000000" w:themeColor="text1"/>
                <w:spacing w:val="0"/>
                <w:kern w:val="2"/>
                <w:sz w:val="21"/>
                <w:szCs w:val="21"/>
              </w:rPr>
            </w:pPr>
            <w:r>
              <w:rPr>
                <w:rFonts w:ascii="宋体" w:hAnsi="宋体" w:cs="宋体" w:hint="eastAsia"/>
                <w:snapToGrid/>
                <w:color w:val="000000" w:themeColor="text1"/>
                <w:spacing w:val="0"/>
                <w:kern w:val="2"/>
                <w:sz w:val="21"/>
                <w:szCs w:val="21"/>
              </w:rPr>
              <w:t>2</w:t>
            </w:r>
          </w:p>
        </w:tc>
        <w:tc>
          <w:tcPr>
            <w:tcW w:w="1134" w:type="dxa"/>
            <w:tcBorders>
              <w:top w:val="single" w:sz="4" w:space="0" w:color="auto"/>
              <w:left w:val="single" w:sz="4" w:space="0" w:color="auto"/>
              <w:bottom w:val="single" w:sz="4" w:space="0" w:color="auto"/>
              <w:right w:val="single" w:sz="4" w:space="0" w:color="auto"/>
            </w:tcBorders>
            <w:vAlign w:val="center"/>
          </w:tcPr>
          <w:p w14:paraId="57683FDC" w14:textId="77777777" w:rsidR="00BF65B2" w:rsidRDefault="00683DF7">
            <w:pPr>
              <w:jc w:val="center"/>
              <w:rPr>
                <w:rFonts w:ascii="宋体" w:hAnsi="宋体" w:cs="宋体"/>
                <w:color w:val="000000" w:themeColor="text1"/>
                <w:szCs w:val="21"/>
              </w:rPr>
            </w:pPr>
            <w:r>
              <w:rPr>
                <w:rFonts w:ascii="宋体" w:hAnsi="宋体" w:cs="宋体" w:hint="eastAsia"/>
                <w:color w:val="000000" w:themeColor="text1"/>
                <w:szCs w:val="21"/>
              </w:rPr>
              <w:t>报价要求</w:t>
            </w:r>
          </w:p>
        </w:tc>
        <w:tc>
          <w:tcPr>
            <w:tcW w:w="7655" w:type="dxa"/>
            <w:tcBorders>
              <w:top w:val="single" w:sz="4" w:space="0" w:color="auto"/>
              <w:left w:val="single" w:sz="4" w:space="0" w:color="auto"/>
              <w:bottom w:val="single" w:sz="4" w:space="0" w:color="auto"/>
              <w:right w:val="single" w:sz="4" w:space="0" w:color="auto"/>
            </w:tcBorders>
            <w:vAlign w:val="center"/>
          </w:tcPr>
          <w:p w14:paraId="5566CD69" w14:textId="77777777" w:rsidR="00BF65B2" w:rsidRDefault="00683DF7" w:rsidP="0070608B">
            <w:pPr>
              <w:numPr>
                <w:ilvl w:val="0"/>
                <w:numId w:val="11"/>
              </w:numPr>
              <w:tabs>
                <w:tab w:val="left" w:pos="531"/>
              </w:tabs>
              <w:snapToGrid w:val="0"/>
              <w:ind w:left="0" w:firstLine="0"/>
              <w:rPr>
                <w:rFonts w:ascii="宋体" w:hAnsi="宋体" w:cs="仿宋_GB2312"/>
                <w:color w:val="000000" w:themeColor="text1"/>
                <w:szCs w:val="21"/>
              </w:rPr>
            </w:pPr>
            <w:r>
              <w:rPr>
                <w:rFonts w:ascii="宋体" w:hAnsi="宋体" w:cs="仿宋_GB2312" w:hint="eastAsia"/>
                <w:color w:val="000000" w:themeColor="text1"/>
                <w:szCs w:val="21"/>
              </w:rPr>
              <w:t>投标报价以人民币为结算币种，包括但不限于设计费、人工费、包装费、税费、运输费等完成本项目所需的全部费用。</w:t>
            </w:r>
          </w:p>
          <w:p w14:paraId="63E323F6" w14:textId="77777777" w:rsidR="00BF65B2" w:rsidRDefault="00683DF7" w:rsidP="0070608B">
            <w:pPr>
              <w:numPr>
                <w:ilvl w:val="0"/>
                <w:numId w:val="11"/>
              </w:numPr>
              <w:tabs>
                <w:tab w:val="left" w:pos="531"/>
              </w:tabs>
              <w:snapToGrid w:val="0"/>
              <w:ind w:left="0" w:firstLine="0"/>
              <w:rPr>
                <w:rFonts w:ascii="宋体" w:hAnsi="宋体" w:cs="仿宋_GB2312"/>
                <w:szCs w:val="21"/>
              </w:rPr>
            </w:pPr>
            <w:r>
              <w:rPr>
                <w:rFonts w:ascii="宋体" w:hAnsi="宋体" w:cs="仿宋_GB2312" w:hint="eastAsia"/>
                <w:szCs w:val="21"/>
              </w:rPr>
              <w:t>《投标一览表》应包含税率、税种、税额、税前及税后总价。</w:t>
            </w:r>
          </w:p>
          <w:p w14:paraId="1BE78703" w14:textId="77777777" w:rsidR="00BF65B2" w:rsidRDefault="00683DF7" w:rsidP="0070608B">
            <w:pPr>
              <w:numPr>
                <w:ilvl w:val="0"/>
                <w:numId w:val="11"/>
              </w:numPr>
              <w:tabs>
                <w:tab w:val="left" w:pos="531"/>
              </w:tabs>
              <w:snapToGrid w:val="0"/>
              <w:ind w:left="0" w:firstLine="0"/>
              <w:rPr>
                <w:rFonts w:ascii="宋体" w:hAnsi="宋体" w:cs="仿宋_GB2312"/>
                <w:color w:val="000000" w:themeColor="text1"/>
                <w:szCs w:val="21"/>
              </w:rPr>
            </w:pPr>
            <w:r>
              <w:rPr>
                <w:rFonts w:ascii="宋体" w:hAnsi="宋体" w:cs="仿宋_GB2312" w:hint="eastAsia"/>
                <w:color w:val="000000" w:themeColor="text1"/>
                <w:szCs w:val="21"/>
              </w:rPr>
              <w:t>本项目采用固定单价报价方式，数量仅供投标时参考（最终以当年高交会实际需要制作的奖牌（杯）数量为准）。</w:t>
            </w:r>
          </w:p>
          <w:p w14:paraId="1C332E1F" w14:textId="77777777" w:rsidR="00BF65B2" w:rsidRDefault="00683DF7" w:rsidP="0070608B">
            <w:pPr>
              <w:numPr>
                <w:ilvl w:val="0"/>
                <w:numId w:val="11"/>
              </w:numPr>
              <w:tabs>
                <w:tab w:val="left" w:pos="531"/>
              </w:tabs>
              <w:snapToGrid w:val="0"/>
              <w:ind w:left="0" w:firstLine="0"/>
              <w:rPr>
                <w:rFonts w:ascii="宋体" w:hAnsi="宋体" w:cs="仿宋_GB2312"/>
                <w:color w:val="000000" w:themeColor="text1"/>
                <w:szCs w:val="21"/>
              </w:rPr>
            </w:pPr>
            <w:r>
              <w:rPr>
                <w:rFonts w:ascii="宋体" w:hAnsi="宋体" w:cs="仿宋_GB2312" w:hint="eastAsia"/>
                <w:color w:val="000000" w:themeColor="text1"/>
                <w:szCs w:val="21"/>
              </w:rPr>
              <w:t>本次投标的费用由投标人自理。</w:t>
            </w:r>
          </w:p>
        </w:tc>
        <w:tc>
          <w:tcPr>
            <w:tcW w:w="779" w:type="dxa"/>
            <w:tcBorders>
              <w:top w:val="single" w:sz="4" w:space="0" w:color="auto"/>
              <w:left w:val="single" w:sz="4" w:space="0" w:color="auto"/>
              <w:bottom w:val="single" w:sz="4" w:space="0" w:color="auto"/>
              <w:right w:val="single" w:sz="4" w:space="0" w:color="auto"/>
            </w:tcBorders>
            <w:vAlign w:val="center"/>
          </w:tcPr>
          <w:p w14:paraId="727D1F4B" w14:textId="77777777" w:rsidR="00BF65B2" w:rsidRDefault="00683DF7">
            <w:pPr>
              <w:jc w:val="center"/>
              <w:rPr>
                <w:rFonts w:ascii="宋体" w:hAnsi="宋体" w:cs="宋体"/>
                <w:b/>
                <w:bCs/>
                <w:color w:val="000000" w:themeColor="text1"/>
                <w:szCs w:val="21"/>
              </w:rPr>
            </w:pPr>
            <w:r>
              <w:rPr>
                <w:rFonts w:ascii="宋体" w:hAnsi="宋体" w:cs="宋体"/>
                <w:color w:val="000000" w:themeColor="text1"/>
                <w:szCs w:val="21"/>
              </w:rPr>
              <w:t>不可偏离</w:t>
            </w:r>
          </w:p>
        </w:tc>
      </w:tr>
      <w:tr w:rsidR="00BF65B2" w14:paraId="14CBA0F9" w14:textId="77777777">
        <w:trPr>
          <w:trHeight w:val="64"/>
          <w:jc w:val="center"/>
        </w:trPr>
        <w:tc>
          <w:tcPr>
            <w:tcW w:w="704" w:type="dxa"/>
            <w:tcBorders>
              <w:top w:val="single" w:sz="4" w:space="0" w:color="auto"/>
              <w:left w:val="single" w:sz="4" w:space="0" w:color="auto"/>
              <w:bottom w:val="single" w:sz="4" w:space="0" w:color="auto"/>
              <w:right w:val="single" w:sz="4" w:space="0" w:color="auto"/>
            </w:tcBorders>
            <w:vAlign w:val="center"/>
          </w:tcPr>
          <w:p w14:paraId="70B3122D" w14:textId="06533479" w:rsidR="00BF65B2" w:rsidRDefault="00683DF7">
            <w:pPr>
              <w:pStyle w:val="af8"/>
              <w:keepNext w:val="0"/>
              <w:adjustRightInd/>
              <w:spacing w:before="0" w:after="0" w:line="240" w:lineRule="auto"/>
              <w:rPr>
                <w:rFonts w:ascii="宋体" w:hAnsi="宋体" w:cs="宋体"/>
                <w:snapToGrid/>
                <w:color w:val="000000" w:themeColor="text1"/>
                <w:spacing w:val="0"/>
                <w:kern w:val="2"/>
                <w:sz w:val="21"/>
                <w:szCs w:val="21"/>
              </w:rPr>
            </w:pPr>
            <w:r>
              <w:rPr>
                <w:rFonts w:ascii="宋体" w:hAnsi="宋体" w:cs="宋体" w:hint="eastAsia"/>
                <w:snapToGrid/>
                <w:color w:val="000000" w:themeColor="text1"/>
                <w:spacing w:val="0"/>
                <w:kern w:val="2"/>
                <w:sz w:val="21"/>
                <w:szCs w:val="21"/>
              </w:rPr>
              <w:t>3</w:t>
            </w:r>
          </w:p>
        </w:tc>
        <w:tc>
          <w:tcPr>
            <w:tcW w:w="1134" w:type="dxa"/>
            <w:tcBorders>
              <w:top w:val="single" w:sz="4" w:space="0" w:color="auto"/>
              <w:left w:val="single" w:sz="4" w:space="0" w:color="auto"/>
              <w:bottom w:val="single" w:sz="4" w:space="0" w:color="auto"/>
              <w:right w:val="single" w:sz="4" w:space="0" w:color="auto"/>
            </w:tcBorders>
            <w:vAlign w:val="center"/>
          </w:tcPr>
          <w:p w14:paraId="20CD49FA" w14:textId="77777777" w:rsidR="00BF65B2" w:rsidRDefault="00683DF7">
            <w:pPr>
              <w:jc w:val="center"/>
              <w:rPr>
                <w:rFonts w:ascii="宋体" w:hAnsi="宋体" w:cs="宋体"/>
                <w:color w:val="000000" w:themeColor="text1"/>
                <w:szCs w:val="21"/>
              </w:rPr>
            </w:pPr>
            <w:r>
              <w:rPr>
                <w:rFonts w:ascii="宋体" w:hAnsi="宋体" w:cs="宋体" w:hint="eastAsia"/>
                <w:color w:val="000000" w:themeColor="text1"/>
                <w:szCs w:val="21"/>
              </w:rPr>
              <w:t>控制金额</w:t>
            </w:r>
          </w:p>
        </w:tc>
        <w:tc>
          <w:tcPr>
            <w:tcW w:w="7655" w:type="dxa"/>
            <w:tcBorders>
              <w:top w:val="single" w:sz="4" w:space="0" w:color="auto"/>
              <w:left w:val="single" w:sz="4" w:space="0" w:color="auto"/>
              <w:bottom w:val="single" w:sz="4" w:space="0" w:color="auto"/>
              <w:right w:val="single" w:sz="4" w:space="0" w:color="auto"/>
            </w:tcBorders>
            <w:vAlign w:val="center"/>
          </w:tcPr>
          <w:p w14:paraId="7E9BB895" w14:textId="77777777" w:rsidR="00BF65B2" w:rsidRPr="00707768" w:rsidRDefault="00683DF7" w:rsidP="00707768">
            <w:pPr>
              <w:pStyle w:val="af6"/>
              <w:widowControl/>
              <w:numPr>
                <w:ilvl w:val="0"/>
                <w:numId w:val="12"/>
              </w:numPr>
              <w:ind w:left="0" w:right="28" w:firstLineChars="0" w:firstLine="0"/>
              <w:jc w:val="left"/>
              <w:rPr>
                <w:rFonts w:ascii="宋体" w:eastAsia="宋体" w:hAnsi="宋体" w:cs="仿宋_GB2312"/>
                <w:color w:val="000000" w:themeColor="text1"/>
                <w:szCs w:val="21"/>
              </w:rPr>
            </w:pPr>
            <w:r w:rsidRPr="00707768">
              <w:rPr>
                <w:rFonts w:ascii="宋体" w:eastAsia="宋体" w:hAnsi="宋体" w:cs="仿宋_GB2312" w:hint="eastAsia"/>
                <w:color w:val="000000" w:themeColor="text1"/>
                <w:szCs w:val="21"/>
              </w:rPr>
              <w:t>本项目年度采购控制金额为人民币</w:t>
            </w:r>
            <w:r w:rsidRPr="00707768">
              <w:rPr>
                <w:rFonts w:ascii="宋体" w:eastAsia="宋体" w:hAnsi="宋体" w:cs="仿宋_GB2312"/>
                <w:color w:val="000000" w:themeColor="text1"/>
                <w:szCs w:val="21"/>
              </w:rPr>
              <w:t>10万元</w:t>
            </w:r>
            <w:r w:rsidRPr="00707768">
              <w:rPr>
                <w:rFonts w:ascii="宋体" w:eastAsia="宋体" w:hAnsi="宋体" w:cs="仿宋_GB2312" w:hint="eastAsia"/>
                <w:color w:val="000000" w:themeColor="text1"/>
                <w:szCs w:val="21"/>
              </w:rPr>
              <w:t>、三年总控制金额为</w:t>
            </w:r>
            <w:r w:rsidRPr="00707768">
              <w:rPr>
                <w:rFonts w:ascii="宋体" w:eastAsia="宋体" w:hAnsi="宋体" w:cs="仿宋_GB2312"/>
                <w:color w:val="000000" w:themeColor="text1"/>
                <w:szCs w:val="21"/>
              </w:rPr>
              <w:t>30万元（含税）</w:t>
            </w:r>
            <w:r w:rsidRPr="00707768">
              <w:rPr>
                <w:rFonts w:ascii="宋体" w:eastAsia="宋体" w:hAnsi="宋体" w:cs="仿宋_GB2312" w:hint="eastAsia"/>
                <w:color w:val="000000" w:themeColor="text1"/>
                <w:szCs w:val="21"/>
              </w:rPr>
              <w:t>，年度报价金额不得高于上述年度采购控制金额，否则投标文件作废标处理。</w:t>
            </w:r>
          </w:p>
          <w:p w14:paraId="3705383F" w14:textId="77777777" w:rsidR="00BF65B2" w:rsidRPr="00707768" w:rsidRDefault="00683DF7" w:rsidP="00707768">
            <w:pPr>
              <w:pStyle w:val="af6"/>
              <w:widowControl/>
              <w:numPr>
                <w:ilvl w:val="0"/>
                <w:numId w:val="12"/>
              </w:numPr>
              <w:ind w:left="0" w:right="28" w:firstLineChars="0" w:firstLine="0"/>
              <w:jc w:val="left"/>
              <w:rPr>
                <w:rFonts w:ascii="宋体" w:eastAsia="宋体" w:hAnsi="宋体"/>
              </w:rPr>
            </w:pPr>
            <w:r w:rsidRPr="00707768">
              <w:rPr>
                <w:rFonts w:ascii="宋体" w:eastAsia="宋体" w:hAnsi="宋体" w:hint="eastAsia"/>
              </w:rPr>
              <w:t>本项目最终以当年高交会实际需要制作的奖牌（杯）数量为准，且最终结算金额分别不得高于上述控制金额。</w:t>
            </w:r>
          </w:p>
        </w:tc>
        <w:tc>
          <w:tcPr>
            <w:tcW w:w="779" w:type="dxa"/>
            <w:tcBorders>
              <w:top w:val="single" w:sz="4" w:space="0" w:color="auto"/>
              <w:left w:val="single" w:sz="4" w:space="0" w:color="auto"/>
              <w:bottom w:val="single" w:sz="4" w:space="0" w:color="auto"/>
              <w:right w:val="single" w:sz="4" w:space="0" w:color="auto"/>
            </w:tcBorders>
            <w:vAlign w:val="center"/>
          </w:tcPr>
          <w:p w14:paraId="5E4B9623" w14:textId="77777777" w:rsidR="00BF65B2" w:rsidRDefault="00683DF7">
            <w:pPr>
              <w:jc w:val="center"/>
              <w:rPr>
                <w:rFonts w:ascii="宋体" w:hAnsi="宋体" w:cs="宋体"/>
                <w:b/>
                <w:bCs/>
                <w:color w:val="000000" w:themeColor="text1"/>
                <w:szCs w:val="21"/>
              </w:rPr>
            </w:pPr>
            <w:r>
              <w:rPr>
                <w:rFonts w:ascii="宋体" w:hAnsi="宋体" w:cs="宋体" w:hint="eastAsia"/>
                <w:color w:val="000000" w:themeColor="text1"/>
                <w:szCs w:val="21"/>
              </w:rPr>
              <w:t>不可偏离</w:t>
            </w:r>
          </w:p>
        </w:tc>
      </w:tr>
      <w:tr w:rsidR="00BF65B2" w14:paraId="2BE88D92" w14:textId="77777777">
        <w:trPr>
          <w:trHeight w:val="1366"/>
          <w:jc w:val="center"/>
        </w:trPr>
        <w:tc>
          <w:tcPr>
            <w:tcW w:w="704" w:type="dxa"/>
            <w:tcBorders>
              <w:top w:val="single" w:sz="4" w:space="0" w:color="auto"/>
              <w:left w:val="single" w:sz="4" w:space="0" w:color="auto"/>
              <w:bottom w:val="single" w:sz="4" w:space="0" w:color="auto"/>
              <w:right w:val="single" w:sz="4" w:space="0" w:color="auto"/>
            </w:tcBorders>
            <w:vAlign w:val="center"/>
          </w:tcPr>
          <w:p w14:paraId="62EB2548" w14:textId="3C55AA16" w:rsidR="00BF65B2" w:rsidRDefault="00683DF7">
            <w:pPr>
              <w:pStyle w:val="af8"/>
              <w:keepNext w:val="0"/>
              <w:adjustRightInd/>
              <w:spacing w:before="0" w:after="0" w:line="240" w:lineRule="auto"/>
              <w:rPr>
                <w:rFonts w:ascii="宋体" w:hAnsi="宋体" w:cs="宋体"/>
                <w:snapToGrid/>
                <w:color w:val="000000" w:themeColor="text1"/>
                <w:spacing w:val="0"/>
                <w:kern w:val="2"/>
                <w:sz w:val="21"/>
                <w:szCs w:val="21"/>
              </w:rPr>
            </w:pPr>
            <w:r>
              <w:rPr>
                <w:rFonts w:ascii="宋体" w:hAnsi="宋体" w:cs="宋体" w:hint="eastAsia"/>
                <w:snapToGrid/>
                <w:color w:val="000000" w:themeColor="text1"/>
                <w:spacing w:val="0"/>
                <w:kern w:val="2"/>
                <w:sz w:val="21"/>
                <w:szCs w:val="21"/>
              </w:rPr>
              <w:t>4</w:t>
            </w:r>
          </w:p>
        </w:tc>
        <w:tc>
          <w:tcPr>
            <w:tcW w:w="1134" w:type="dxa"/>
            <w:tcBorders>
              <w:top w:val="single" w:sz="4" w:space="0" w:color="auto"/>
              <w:left w:val="single" w:sz="4" w:space="0" w:color="auto"/>
              <w:bottom w:val="single" w:sz="4" w:space="0" w:color="auto"/>
              <w:right w:val="single" w:sz="4" w:space="0" w:color="auto"/>
            </w:tcBorders>
            <w:vAlign w:val="center"/>
          </w:tcPr>
          <w:p w14:paraId="7202172A" w14:textId="77777777" w:rsidR="00BF65B2" w:rsidRDefault="00683DF7">
            <w:pPr>
              <w:jc w:val="center"/>
              <w:rPr>
                <w:rFonts w:ascii="宋体" w:hAnsi="宋体" w:cs="宋体"/>
                <w:color w:val="000000" w:themeColor="text1"/>
                <w:szCs w:val="21"/>
              </w:rPr>
            </w:pPr>
            <w:r>
              <w:rPr>
                <w:rFonts w:ascii="宋体" w:hAnsi="宋体" w:cs="宋体" w:hint="eastAsia"/>
                <w:color w:val="000000" w:themeColor="text1"/>
                <w:szCs w:val="21"/>
              </w:rPr>
              <w:t>付款要求</w:t>
            </w:r>
          </w:p>
        </w:tc>
        <w:tc>
          <w:tcPr>
            <w:tcW w:w="7655" w:type="dxa"/>
            <w:tcBorders>
              <w:top w:val="single" w:sz="4" w:space="0" w:color="auto"/>
              <w:left w:val="single" w:sz="4" w:space="0" w:color="auto"/>
              <w:bottom w:val="single" w:sz="4" w:space="0" w:color="auto"/>
              <w:right w:val="single" w:sz="4" w:space="0" w:color="auto"/>
            </w:tcBorders>
            <w:vAlign w:val="center"/>
          </w:tcPr>
          <w:p w14:paraId="553FA88F" w14:textId="77777777" w:rsidR="00BF65B2" w:rsidRDefault="00683DF7" w:rsidP="0070608B">
            <w:pPr>
              <w:numPr>
                <w:ilvl w:val="0"/>
                <w:numId w:val="13"/>
              </w:numPr>
              <w:tabs>
                <w:tab w:val="left" w:pos="531"/>
              </w:tabs>
              <w:snapToGrid w:val="0"/>
              <w:ind w:left="0" w:firstLine="0"/>
              <w:rPr>
                <w:color w:val="000000" w:themeColor="text1"/>
              </w:rPr>
            </w:pPr>
            <w:r>
              <w:rPr>
                <w:rFonts w:ascii="宋体" w:hAnsi="宋体" w:cs="宋体" w:hint="eastAsia"/>
                <w:color w:val="000000" w:themeColor="text1"/>
              </w:rPr>
              <w:t>招标人按年度付款，招标人付款前，投标人需提供等额的合法有效的增值税发票。</w:t>
            </w:r>
          </w:p>
          <w:p w14:paraId="06324AFF" w14:textId="77777777" w:rsidR="00BF65B2" w:rsidRDefault="00683DF7" w:rsidP="0070608B">
            <w:pPr>
              <w:numPr>
                <w:ilvl w:val="0"/>
                <w:numId w:val="13"/>
              </w:numPr>
              <w:tabs>
                <w:tab w:val="left" w:pos="531"/>
              </w:tabs>
              <w:snapToGrid w:val="0"/>
              <w:ind w:left="0" w:firstLine="0"/>
              <w:rPr>
                <w:color w:val="000000" w:themeColor="text1"/>
              </w:rPr>
            </w:pPr>
            <w:r>
              <w:rPr>
                <w:rFonts w:ascii="宋体" w:hAnsi="宋体" w:cs="宋体" w:hint="eastAsia"/>
                <w:color w:val="000000" w:themeColor="text1"/>
              </w:rPr>
              <w:t>投标人按要求交付奖牌（杯）成品且经招标人验收合格后，招标人支付投标人本合同年度全额款项。</w:t>
            </w:r>
          </w:p>
          <w:p w14:paraId="5273D255" w14:textId="77777777" w:rsidR="00BF65B2" w:rsidRDefault="00683DF7" w:rsidP="0070608B">
            <w:pPr>
              <w:numPr>
                <w:ilvl w:val="0"/>
                <w:numId w:val="13"/>
              </w:numPr>
              <w:tabs>
                <w:tab w:val="left" w:pos="531"/>
              </w:tabs>
              <w:snapToGrid w:val="0"/>
              <w:ind w:left="0" w:firstLine="0"/>
              <w:rPr>
                <w:color w:val="000000" w:themeColor="text1"/>
              </w:rPr>
            </w:pPr>
            <w:r>
              <w:rPr>
                <w:rFonts w:ascii="宋体" w:hAnsi="宋体" w:cs="宋体" w:hint="eastAsia"/>
                <w:color w:val="000000" w:themeColor="text1"/>
              </w:rPr>
              <w:t>详细付款事宜以合同条款为准。</w:t>
            </w:r>
          </w:p>
        </w:tc>
        <w:tc>
          <w:tcPr>
            <w:tcW w:w="779" w:type="dxa"/>
            <w:tcBorders>
              <w:top w:val="single" w:sz="4" w:space="0" w:color="auto"/>
              <w:left w:val="single" w:sz="4" w:space="0" w:color="auto"/>
              <w:bottom w:val="single" w:sz="4" w:space="0" w:color="auto"/>
              <w:right w:val="single" w:sz="4" w:space="0" w:color="auto"/>
            </w:tcBorders>
            <w:vAlign w:val="center"/>
          </w:tcPr>
          <w:p w14:paraId="4058DB79" w14:textId="77777777" w:rsidR="00BF65B2" w:rsidRDefault="00683DF7">
            <w:pPr>
              <w:spacing w:beforeLines="50" w:before="156" w:afterLines="50" w:after="156"/>
              <w:jc w:val="center"/>
              <w:rPr>
                <w:rFonts w:ascii="宋体" w:hAnsi="宋体" w:cs="宋体"/>
                <w:b/>
                <w:bCs/>
                <w:color w:val="000000" w:themeColor="text1"/>
                <w:szCs w:val="21"/>
              </w:rPr>
            </w:pPr>
            <w:r>
              <w:rPr>
                <w:rFonts w:ascii="宋体" w:hAnsi="宋体" w:cs="宋体" w:hint="eastAsia"/>
                <w:color w:val="000000" w:themeColor="text1"/>
                <w:szCs w:val="21"/>
              </w:rPr>
              <w:t>不可偏离</w:t>
            </w:r>
          </w:p>
        </w:tc>
      </w:tr>
      <w:tr w:rsidR="00BF65B2" w14:paraId="6304CF45" w14:textId="77777777">
        <w:trPr>
          <w:trHeight w:val="943"/>
          <w:jc w:val="center"/>
        </w:trPr>
        <w:tc>
          <w:tcPr>
            <w:tcW w:w="704" w:type="dxa"/>
            <w:tcBorders>
              <w:top w:val="single" w:sz="4" w:space="0" w:color="auto"/>
              <w:left w:val="single" w:sz="4" w:space="0" w:color="auto"/>
              <w:bottom w:val="single" w:sz="4" w:space="0" w:color="auto"/>
              <w:right w:val="single" w:sz="4" w:space="0" w:color="auto"/>
            </w:tcBorders>
            <w:vAlign w:val="center"/>
          </w:tcPr>
          <w:p w14:paraId="138BE100" w14:textId="4B1B733B" w:rsidR="00BF65B2" w:rsidRDefault="00683DF7">
            <w:pPr>
              <w:pStyle w:val="af8"/>
              <w:keepNext w:val="0"/>
              <w:adjustRightInd/>
              <w:spacing w:before="0" w:after="0" w:line="240" w:lineRule="auto"/>
              <w:rPr>
                <w:rFonts w:ascii="宋体" w:hAnsi="宋体" w:cs="宋体"/>
                <w:snapToGrid/>
                <w:color w:val="000000" w:themeColor="text1"/>
                <w:spacing w:val="0"/>
                <w:kern w:val="2"/>
                <w:sz w:val="21"/>
                <w:szCs w:val="21"/>
              </w:rPr>
            </w:pPr>
            <w:r>
              <w:rPr>
                <w:rFonts w:ascii="宋体" w:hAnsi="宋体" w:cs="宋体" w:hint="eastAsia"/>
                <w:snapToGrid/>
                <w:color w:val="000000" w:themeColor="text1"/>
                <w:spacing w:val="0"/>
                <w:kern w:val="2"/>
                <w:sz w:val="21"/>
                <w:szCs w:val="21"/>
              </w:rPr>
              <w:t>5</w:t>
            </w:r>
          </w:p>
        </w:tc>
        <w:tc>
          <w:tcPr>
            <w:tcW w:w="1134" w:type="dxa"/>
            <w:tcBorders>
              <w:top w:val="single" w:sz="4" w:space="0" w:color="auto"/>
              <w:left w:val="single" w:sz="4" w:space="0" w:color="auto"/>
              <w:bottom w:val="single" w:sz="4" w:space="0" w:color="auto"/>
              <w:right w:val="single" w:sz="4" w:space="0" w:color="auto"/>
            </w:tcBorders>
            <w:vAlign w:val="center"/>
          </w:tcPr>
          <w:p w14:paraId="784370FF" w14:textId="77777777" w:rsidR="00BF65B2" w:rsidRDefault="00683DF7">
            <w:pPr>
              <w:jc w:val="center"/>
              <w:rPr>
                <w:color w:val="000000" w:themeColor="text1"/>
              </w:rPr>
            </w:pPr>
            <w:r>
              <w:rPr>
                <w:rFonts w:hint="eastAsia"/>
                <w:color w:val="000000" w:themeColor="text1"/>
              </w:rPr>
              <w:t>合同期限</w:t>
            </w:r>
          </w:p>
        </w:tc>
        <w:tc>
          <w:tcPr>
            <w:tcW w:w="7655" w:type="dxa"/>
            <w:tcBorders>
              <w:top w:val="single" w:sz="4" w:space="0" w:color="auto"/>
              <w:left w:val="single" w:sz="4" w:space="0" w:color="auto"/>
              <w:bottom w:val="single" w:sz="4" w:space="0" w:color="auto"/>
              <w:right w:val="single" w:sz="4" w:space="0" w:color="auto"/>
            </w:tcBorders>
            <w:vAlign w:val="center"/>
          </w:tcPr>
          <w:p w14:paraId="4E52E916" w14:textId="77777777" w:rsidR="00BF65B2" w:rsidRDefault="00683DF7">
            <w:pPr>
              <w:tabs>
                <w:tab w:val="left" w:pos="531"/>
              </w:tabs>
              <w:snapToGrid w:val="0"/>
              <w:rPr>
                <w:rFonts w:ascii="宋体" w:hAnsi="宋体" w:cs="宋体"/>
                <w:color w:val="000000" w:themeColor="text1"/>
                <w:szCs w:val="21"/>
              </w:rPr>
            </w:pPr>
            <w:r>
              <w:rPr>
                <w:rFonts w:ascii="宋体" w:hAnsi="宋体" w:cs="宋体" w:hint="eastAsia"/>
                <w:color w:val="000000" w:themeColor="text1"/>
                <w:szCs w:val="21"/>
              </w:rPr>
              <w:t>本项目合同期限为3年。第一年度项目交付完成后2个月内，投标人需向招标人主动申请对其交付物质量、服务情况等进行考核评审，如考核评审达到优良（综合得分≧80），则继续执行下一年度合同，如考核未达到优良，则招标人有权终止本项目合同。第二、第三年度考核评审参照第一年度执行，考核评审细则详见 “五、其他项目说明资料”。</w:t>
            </w:r>
          </w:p>
        </w:tc>
        <w:tc>
          <w:tcPr>
            <w:tcW w:w="779" w:type="dxa"/>
            <w:tcBorders>
              <w:top w:val="single" w:sz="4" w:space="0" w:color="auto"/>
              <w:left w:val="single" w:sz="4" w:space="0" w:color="auto"/>
              <w:bottom w:val="single" w:sz="4" w:space="0" w:color="auto"/>
              <w:right w:val="single" w:sz="4" w:space="0" w:color="auto"/>
            </w:tcBorders>
            <w:vAlign w:val="center"/>
          </w:tcPr>
          <w:p w14:paraId="5DC4D3F9" w14:textId="77777777" w:rsidR="00BF65B2" w:rsidRDefault="00BF65B2">
            <w:pPr>
              <w:spacing w:beforeLines="50" w:before="156" w:afterLines="50" w:after="156"/>
              <w:jc w:val="center"/>
              <w:rPr>
                <w:rFonts w:ascii="宋体" w:hAnsi="宋体"/>
                <w:color w:val="000000" w:themeColor="text1"/>
                <w:szCs w:val="21"/>
              </w:rPr>
            </w:pPr>
          </w:p>
        </w:tc>
      </w:tr>
      <w:tr w:rsidR="00BF65B2" w14:paraId="2568D280" w14:textId="77777777">
        <w:trPr>
          <w:trHeight w:val="572"/>
          <w:jc w:val="center"/>
        </w:trPr>
        <w:tc>
          <w:tcPr>
            <w:tcW w:w="10272" w:type="dxa"/>
            <w:gridSpan w:val="4"/>
            <w:tcBorders>
              <w:top w:val="single" w:sz="4" w:space="0" w:color="auto"/>
              <w:left w:val="single" w:sz="4" w:space="0" w:color="auto"/>
              <w:bottom w:val="single" w:sz="4" w:space="0" w:color="auto"/>
              <w:right w:val="single" w:sz="4" w:space="0" w:color="auto"/>
            </w:tcBorders>
            <w:vAlign w:val="center"/>
          </w:tcPr>
          <w:p w14:paraId="4A9085C6" w14:textId="77777777" w:rsidR="00BF65B2" w:rsidRDefault="00683DF7">
            <w:pPr>
              <w:jc w:val="center"/>
              <w:rPr>
                <w:rFonts w:ascii="宋体" w:hAnsi="宋体" w:cs="宋体"/>
                <w:b/>
                <w:color w:val="000000" w:themeColor="text1"/>
                <w:szCs w:val="21"/>
              </w:rPr>
            </w:pPr>
            <w:r>
              <w:rPr>
                <w:rFonts w:ascii="宋体" w:hAnsi="宋体" w:cs="宋体" w:hint="eastAsia"/>
                <w:b/>
                <w:color w:val="000000" w:themeColor="text1"/>
                <w:szCs w:val="21"/>
              </w:rPr>
              <w:t>（二）技术</w:t>
            </w:r>
            <w:r>
              <w:rPr>
                <w:rFonts w:ascii="宋体" w:hAnsi="宋体" w:cs="宋体"/>
                <w:b/>
                <w:color w:val="000000" w:themeColor="text1"/>
                <w:szCs w:val="21"/>
              </w:rPr>
              <w:t>/服务需求</w:t>
            </w:r>
          </w:p>
        </w:tc>
      </w:tr>
      <w:tr w:rsidR="00BF65B2" w14:paraId="5D448FDD" w14:textId="77777777">
        <w:trPr>
          <w:trHeight w:val="480"/>
          <w:jc w:val="center"/>
        </w:trPr>
        <w:tc>
          <w:tcPr>
            <w:tcW w:w="704" w:type="dxa"/>
            <w:tcBorders>
              <w:top w:val="single" w:sz="4" w:space="0" w:color="auto"/>
              <w:left w:val="single" w:sz="4" w:space="0" w:color="auto"/>
              <w:bottom w:val="single" w:sz="4" w:space="0" w:color="auto"/>
              <w:right w:val="single" w:sz="4" w:space="0" w:color="auto"/>
            </w:tcBorders>
            <w:vAlign w:val="center"/>
          </w:tcPr>
          <w:p w14:paraId="41603C9C" w14:textId="77777777" w:rsidR="00BF65B2" w:rsidRDefault="00683DF7">
            <w:pPr>
              <w:jc w:val="center"/>
              <w:rPr>
                <w:rFonts w:ascii="宋体" w:hAnsi="宋体" w:cs="宋体"/>
                <w:b/>
                <w:color w:val="000000" w:themeColor="text1"/>
                <w:szCs w:val="21"/>
              </w:rPr>
            </w:pPr>
            <w:r>
              <w:rPr>
                <w:rFonts w:ascii="宋体" w:hAnsi="宋体" w:cs="宋体" w:hint="eastAsia"/>
                <w:b/>
                <w:color w:val="000000" w:themeColor="text1"/>
                <w:szCs w:val="21"/>
              </w:rPr>
              <w:t>序号</w:t>
            </w:r>
          </w:p>
        </w:tc>
        <w:tc>
          <w:tcPr>
            <w:tcW w:w="1134" w:type="dxa"/>
            <w:tcBorders>
              <w:top w:val="single" w:sz="4" w:space="0" w:color="auto"/>
              <w:left w:val="single" w:sz="4" w:space="0" w:color="auto"/>
              <w:bottom w:val="single" w:sz="4" w:space="0" w:color="auto"/>
              <w:right w:val="single" w:sz="4" w:space="0" w:color="auto"/>
            </w:tcBorders>
            <w:vAlign w:val="center"/>
          </w:tcPr>
          <w:p w14:paraId="24020AC9" w14:textId="77777777" w:rsidR="00BF65B2" w:rsidRDefault="00683DF7">
            <w:pPr>
              <w:jc w:val="center"/>
              <w:rPr>
                <w:rFonts w:ascii="宋体" w:hAnsi="宋体" w:cs="宋体"/>
                <w:b/>
                <w:color w:val="000000" w:themeColor="text1"/>
                <w:szCs w:val="21"/>
              </w:rPr>
            </w:pPr>
            <w:r>
              <w:rPr>
                <w:rFonts w:ascii="宋体" w:hAnsi="宋体" w:cs="宋体" w:hint="eastAsia"/>
                <w:b/>
                <w:color w:val="000000" w:themeColor="text1"/>
                <w:szCs w:val="21"/>
              </w:rPr>
              <w:t>需求名称</w:t>
            </w:r>
          </w:p>
        </w:tc>
        <w:tc>
          <w:tcPr>
            <w:tcW w:w="7655" w:type="dxa"/>
            <w:tcBorders>
              <w:top w:val="single" w:sz="4" w:space="0" w:color="auto"/>
              <w:left w:val="single" w:sz="4" w:space="0" w:color="auto"/>
              <w:bottom w:val="single" w:sz="4" w:space="0" w:color="auto"/>
              <w:right w:val="single" w:sz="4" w:space="0" w:color="auto"/>
            </w:tcBorders>
            <w:vAlign w:val="center"/>
          </w:tcPr>
          <w:p w14:paraId="7D6479E3" w14:textId="77777777" w:rsidR="00BF65B2" w:rsidRDefault="00683DF7">
            <w:pPr>
              <w:ind w:leftChars="660" w:left="1386" w:firstLineChars="539" w:firstLine="1136"/>
              <w:rPr>
                <w:rFonts w:ascii="宋体" w:hAnsi="宋体" w:cs="宋体"/>
                <w:b/>
                <w:color w:val="000000" w:themeColor="text1"/>
                <w:szCs w:val="21"/>
              </w:rPr>
            </w:pPr>
            <w:r>
              <w:rPr>
                <w:rFonts w:ascii="宋体" w:hAnsi="宋体" w:cs="宋体" w:hint="eastAsia"/>
                <w:b/>
                <w:color w:val="000000" w:themeColor="text1"/>
                <w:szCs w:val="21"/>
              </w:rPr>
              <w:t>需求说明</w:t>
            </w:r>
          </w:p>
        </w:tc>
        <w:tc>
          <w:tcPr>
            <w:tcW w:w="779" w:type="dxa"/>
            <w:tcBorders>
              <w:top w:val="single" w:sz="4" w:space="0" w:color="auto"/>
              <w:left w:val="single" w:sz="4" w:space="0" w:color="auto"/>
              <w:bottom w:val="single" w:sz="4" w:space="0" w:color="auto"/>
              <w:right w:val="single" w:sz="4" w:space="0" w:color="auto"/>
            </w:tcBorders>
            <w:vAlign w:val="center"/>
          </w:tcPr>
          <w:p w14:paraId="12A4F480" w14:textId="77777777" w:rsidR="00BF65B2" w:rsidRDefault="00683DF7">
            <w:pPr>
              <w:jc w:val="center"/>
              <w:rPr>
                <w:rFonts w:ascii="宋体" w:hAnsi="宋体" w:cs="宋体"/>
                <w:b/>
                <w:color w:val="000000" w:themeColor="text1"/>
                <w:szCs w:val="21"/>
              </w:rPr>
            </w:pPr>
            <w:r>
              <w:rPr>
                <w:rFonts w:ascii="宋体" w:hAnsi="宋体" w:cs="宋体" w:hint="eastAsia"/>
                <w:b/>
                <w:color w:val="000000" w:themeColor="text1"/>
                <w:szCs w:val="21"/>
              </w:rPr>
              <w:t>偏离选项</w:t>
            </w:r>
          </w:p>
        </w:tc>
      </w:tr>
      <w:tr w:rsidR="00BF65B2" w14:paraId="3DF45233" w14:textId="77777777">
        <w:trPr>
          <w:trHeight w:val="791"/>
          <w:jc w:val="center"/>
        </w:trPr>
        <w:tc>
          <w:tcPr>
            <w:tcW w:w="704" w:type="dxa"/>
            <w:tcBorders>
              <w:top w:val="single" w:sz="4" w:space="0" w:color="auto"/>
              <w:left w:val="single" w:sz="4" w:space="0" w:color="auto"/>
              <w:bottom w:val="single" w:sz="4" w:space="0" w:color="auto"/>
              <w:right w:val="single" w:sz="4" w:space="0" w:color="auto"/>
            </w:tcBorders>
            <w:vAlign w:val="center"/>
          </w:tcPr>
          <w:p w14:paraId="2A50086C" w14:textId="77777777" w:rsidR="00BF65B2" w:rsidRDefault="00BF65B2" w:rsidP="0070608B">
            <w:pPr>
              <w:pStyle w:val="af8"/>
              <w:keepNext w:val="0"/>
              <w:numPr>
                <w:ilvl w:val="0"/>
                <w:numId w:val="14"/>
              </w:numPr>
              <w:adjustRightInd/>
              <w:spacing w:before="0" w:after="0" w:line="240" w:lineRule="auto"/>
              <w:rPr>
                <w:rFonts w:ascii="宋体" w:hAnsi="宋体" w:cs="宋体"/>
                <w:snapToGrid/>
                <w:color w:val="000000" w:themeColor="text1"/>
                <w:spacing w:val="0"/>
                <w:kern w:val="2"/>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5B5FE9BB" w14:textId="77777777" w:rsidR="00BF65B2" w:rsidRDefault="00683DF7">
            <w:pPr>
              <w:jc w:val="center"/>
              <w:rPr>
                <w:rFonts w:ascii="宋体" w:hAnsi="宋体" w:cs="宋体"/>
                <w:color w:val="000000" w:themeColor="text1"/>
                <w:szCs w:val="21"/>
              </w:rPr>
            </w:pPr>
            <w:r>
              <w:rPr>
                <w:rFonts w:ascii="宋体" w:hAnsi="宋体" w:cs="宋体" w:hint="eastAsia"/>
                <w:color w:val="000000" w:themeColor="text1"/>
                <w:szCs w:val="21"/>
              </w:rPr>
              <w:t>采购</w:t>
            </w:r>
            <w:r>
              <w:rPr>
                <w:rStyle w:val="af4"/>
                <w:rFonts w:hint="eastAsia"/>
              </w:rPr>
              <w:t>清单</w:t>
            </w:r>
          </w:p>
        </w:tc>
        <w:tc>
          <w:tcPr>
            <w:tcW w:w="7655" w:type="dxa"/>
            <w:tcBorders>
              <w:top w:val="single" w:sz="4" w:space="0" w:color="auto"/>
              <w:left w:val="single" w:sz="4" w:space="0" w:color="auto"/>
              <w:bottom w:val="single" w:sz="4" w:space="0" w:color="auto"/>
              <w:right w:val="single" w:sz="4" w:space="0" w:color="auto"/>
            </w:tcBorders>
            <w:vAlign w:val="center"/>
          </w:tcPr>
          <w:p w14:paraId="09968440" w14:textId="77777777" w:rsidR="00BF65B2" w:rsidRDefault="00683DF7">
            <w:pPr>
              <w:tabs>
                <w:tab w:val="left" w:pos="531"/>
              </w:tabs>
              <w:snapToGrid w:val="0"/>
              <w:rPr>
                <w:rFonts w:ascii="宋体" w:hAnsi="宋体" w:cs="宋体"/>
                <w:color w:val="000000" w:themeColor="text1"/>
                <w:szCs w:val="21"/>
              </w:rPr>
            </w:pPr>
            <w:r>
              <w:rPr>
                <w:rFonts w:ascii="宋体" w:hAnsi="宋体" w:cs="宋体" w:hint="eastAsia"/>
                <w:color w:val="000000" w:themeColor="text1"/>
                <w:szCs w:val="21"/>
              </w:rPr>
              <w:t>2022-2024年度的高交会“优秀组织奖”奖牌300个、“优秀展示奖”奖杯300个、“优秀产品奖”奖牌1800个。</w:t>
            </w:r>
          </w:p>
          <w:p w14:paraId="6E5C5281" w14:textId="77777777" w:rsidR="00BF65B2" w:rsidRDefault="00683DF7">
            <w:pPr>
              <w:tabs>
                <w:tab w:val="left" w:pos="531"/>
              </w:tabs>
              <w:snapToGrid w:val="0"/>
            </w:pPr>
            <w:r>
              <w:rPr>
                <w:rFonts w:hint="eastAsia"/>
              </w:rPr>
              <w:t>特别说明：以上数量为三年的预估数量，仅供投标时参考，最终以当年高交会实际需要制作的奖牌（杯）数量为准，并按中标单价进行结算。</w:t>
            </w:r>
          </w:p>
        </w:tc>
        <w:tc>
          <w:tcPr>
            <w:tcW w:w="779" w:type="dxa"/>
            <w:tcBorders>
              <w:top w:val="single" w:sz="4" w:space="0" w:color="auto"/>
              <w:left w:val="single" w:sz="4" w:space="0" w:color="auto"/>
              <w:bottom w:val="single" w:sz="4" w:space="0" w:color="auto"/>
              <w:right w:val="single" w:sz="4" w:space="0" w:color="auto"/>
            </w:tcBorders>
            <w:vAlign w:val="center"/>
          </w:tcPr>
          <w:p w14:paraId="66D61519" w14:textId="77777777" w:rsidR="00BF65B2" w:rsidRDefault="00683DF7">
            <w:pPr>
              <w:spacing w:beforeLines="50" w:before="156" w:afterLines="50" w:after="156"/>
              <w:jc w:val="center"/>
              <w:rPr>
                <w:rFonts w:ascii="宋体" w:hAnsi="宋体" w:cs="宋体"/>
                <w:color w:val="000000" w:themeColor="text1"/>
                <w:szCs w:val="21"/>
              </w:rPr>
            </w:pPr>
            <w:r w:rsidRPr="00E73942">
              <w:rPr>
                <w:rFonts w:ascii="宋体" w:hAnsi="宋体" w:hint="eastAsia"/>
                <w:color w:val="000000" w:themeColor="text1"/>
                <w:szCs w:val="21"/>
              </w:rPr>
              <w:t>不可偏离</w:t>
            </w:r>
          </w:p>
        </w:tc>
      </w:tr>
      <w:tr w:rsidR="00BF65B2" w14:paraId="3C9C9355" w14:textId="77777777" w:rsidTr="00B35F88">
        <w:trPr>
          <w:trHeight w:val="5365"/>
          <w:jc w:val="center"/>
        </w:trPr>
        <w:tc>
          <w:tcPr>
            <w:tcW w:w="704" w:type="dxa"/>
            <w:tcBorders>
              <w:top w:val="single" w:sz="4" w:space="0" w:color="auto"/>
              <w:left w:val="single" w:sz="4" w:space="0" w:color="auto"/>
              <w:bottom w:val="single" w:sz="4" w:space="0" w:color="auto"/>
              <w:right w:val="single" w:sz="4" w:space="0" w:color="auto"/>
            </w:tcBorders>
            <w:vAlign w:val="center"/>
          </w:tcPr>
          <w:p w14:paraId="61023A81" w14:textId="77777777" w:rsidR="00BF65B2" w:rsidRDefault="00BF65B2" w:rsidP="0070608B">
            <w:pPr>
              <w:pStyle w:val="af8"/>
              <w:keepNext w:val="0"/>
              <w:numPr>
                <w:ilvl w:val="0"/>
                <w:numId w:val="14"/>
              </w:numPr>
              <w:adjustRightInd/>
              <w:spacing w:before="0" w:after="0" w:line="240" w:lineRule="auto"/>
              <w:rPr>
                <w:rFonts w:ascii="宋体" w:hAnsi="宋体" w:cs="宋体"/>
                <w:snapToGrid/>
                <w:color w:val="000000" w:themeColor="text1"/>
                <w:spacing w:val="0"/>
                <w:kern w:val="2"/>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2D8B47BF" w14:textId="77777777" w:rsidR="00BF65B2" w:rsidRDefault="00683DF7">
            <w:pPr>
              <w:jc w:val="center"/>
              <w:rPr>
                <w:color w:val="000000" w:themeColor="text1"/>
              </w:rPr>
            </w:pPr>
            <w:r>
              <w:rPr>
                <w:rFonts w:hint="eastAsia"/>
                <w:color w:val="000000" w:themeColor="text1"/>
              </w:rPr>
              <w:t>制作要求</w:t>
            </w:r>
          </w:p>
        </w:tc>
        <w:tc>
          <w:tcPr>
            <w:tcW w:w="7655" w:type="dxa"/>
            <w:tcBorders>
              <w:top w:val="single" w:sz="4" w:space="0" w:color="auto"/>
              <w:left w:val="single" w:sz="4" w:space="0" w:color="auto"/>
              <w:bottom w:val="single" w:sz="4" w:space="0" w:color="auto"/>
              <w:right w:val="single" w:sz="4" w:space="0" w:color="auto"/>
            </w:tcBorders>
          </w:tcPr>
          <w:p w14:paraId="534C3EE8" w14:textId="77777777" w:rsidR="00BF65B2" w:rsidRDefault="00683DF7" w:rsidP="00B35F88">
            <w:pPr>
              <w:numPr>
                <w:ilvl w:val="255"/>
                <w:numId w:val="0"/>
              </w:numPr>
              <w:tabs>
                <w:tab w:val="left" w:pos="531"/>
              </w:tabs>
              <w:snapToGrid w:val="0"/>
              <w:rPr>
                <w:rFonts w:ascii="宋体" w:hAnsi="宋体" w:cs="宋体"/>
                <w:color w:val="000000" w:themeColor="text1"/>
                <w:szCs w:val="21"/>
              </w:rPr>
            </w:pPr>
            <w:r>
              <w:rPr>
                <w:rFonts w:ascii="宋体" w:hAnsi="宋体" w:cs="宋体" w:hint="eastAsia"/>
                <w:color w:val="000000" w:themeColor="text1"/>
                <w:szCs w:val="21"/>
              </w:rPr>
              <w:t>奖牌（杯）的设计图由招标人提供，具体质量及工艺要求：</w:t>
            </w:r>
          </w:p>
          <w:p w14:paraId="2F161FED" w14:textId="77777777" w:rsidR="00BF65B2" w:rsidRDefault="00683DF7" w:rsidP="00B35F88">
            <w:pPr>
              <w:numPr>
                <w:ilvl w:val="255"/>
                <w:numId w:val="0"/>
              </w:numPr>
              <w:tabs>
                <w:tab w:val="left" w:pos="531"/>
              </w:tabs>
              <w:snapToGrid w:val="0"/>
              <w:rPr>
                <w:rFonts w:ascii="宋体" w:hAnsi="宋体" w:cs="宋体"/>
                <w:color w:val="000000" w:themeColor="text1"/>
                <w:szCs w:val="21"/>
              </w:rPr>
            </w:pPr>
            <w:r>
              <w:rPr>
                <w:rFonts w:ascii="宋体" w:hAnsi="宋体" w:cs="宋体" w:hint="eastAsia"/>
                <w:color w:val="000000" w:themeColor="text1"/>
                <w:szCs w:val="21"/>
              </w:rPr>
              <w:t>（1）优秀组织奖牌</w:t>
            </w:r>
          </w:p>
          <w:p w14:paraId="7ED3922C" w14:textId="4163E034" w:rsidR="00BF65B2" w:rsidRDefault="00683DF7" w:rsidP="0070608B">
            <w:pPr>
              <w:pStyle w:val="af6"/>
              <w:numPr>
                <w:ilvl w:val="0"/>
                <w:numId w:val="15"/>
              </w:numPr>
              <w:tabs>
                <w:tab w:val="left" w:pos="531"/>
              </w:tabs>
              <w:snapToGrid w:val="0"/>
              <w:ind w:firstLineChars="0"/>
              <w:rPr>
                <w:rFonts w:ascii="宋体" w:eastAsia="宋体" w:hAnsi="宋体" w:cs="宋体"/>
                <w:color w:val="000000" w:themeColor="text1"/>
                <w:szCs w:val="21"/>
              </w:rPr>
            </w:pPr>
            <w:r>
              <w:rPr>
                <w:rFonts w:ascii="宋体" w:eastAsia="宋体" w:hAnsi="宋体" w:cs="宋体" w:hint="eastAsia"/>
                <w:color w:val="000000" w:themeColor="text1"/>
                <w:szCs w:val="21"/>
              </w:rPr>
              <w:t>板材为银箔，丝印。</w:t>
            </w:r>
          </w:p>
          <w:p w14:paraId="159BA257" w14:textId="2F9CF140" w:rsidR="00BF65B2" w:rsidRDefault="00683DF7" w:rsidP="0070608B">
            <w:pPr>
              <w:pStyle w:val="af6"/>
              <w:numPr>
                <w:ilvl w:val="0"/>
                <w:numId w:val="15"/>
              </w:numPr>
              <w:tabs>
                <w:tab w:val="left" w:pos="531"/>
              </w:tabs>
              <w:snapToGrid w:val="0"/>
              <w:ind w:firstLineChars="0"/>
              <w:rPr>
                <w:rFonts w:ascii="宋体" w:eastAsia="宋体" w:hAnsi="宋体" w:cs="宋体"/>
                <w:color w:val="000000" w:themeColor="text1"/>
                <w:szCs w:val="21"/>
              </w:rPr>
            </w:pPr>
            <w:r>
              <w:rPr>
                <w:rFonts w:ascii="宋体" w:eastAsia="宋体" w:hAnsi="宋体" w:cs="宋体" w:hint="eastAsia"/>
                <w:color w:val="000000" w:themeColor="text1"/>
                <w:szCs w:val="21"/>
              </w:rPr>
              <w:t>背板为实木板(板厚15mm)，颜色为深胡桃木色。</w:t>
            </w:r>
          </w:p>
          <w:p w14:paraId="0EAF9CEE" w14:textId="32DFED3B" w:rsidR="00BF65B2" w:rsidRDefault="00683DF7" w:rsidP="0070608B">
            <w:pPr>
              <w:pStyle w:val="af6"/>
              <w:numPr>
                <w:ilvl w:val="0"/>
                <w:numId w:val="15"/>
              </w:numPr>
              <w:tabs>
                <w:tab w:val="left" w:pos="531"/>
              </w:tabs>
              <w:snapToGrid w:val="0"/>
              <w:ind w:firstLineChars="0"/>
              <w:rPr>
                <w:rFonts w:ascii="宋体" w:eastAsia="宋体" w:hAnsi="宋体" w:cs="宋体"/>
                <w:color w:val="000000" w:themeColor="text1"/>
                <w:szCs w:val="21"/>
              </w:rPr>
            </w:pPr>
            <w:r>
              <w:rPr>
                <w:rFonts w:ascii="宋体" w:eastAsia="宋体" w:hAnsi="宋体" w:cs="宋体" w:hint="eastAsia"/>
                <w:color w:val="000000" w:themeColor="text1"/>
                <w:szCs w:val="21"/>
              </w:rPr>
              <w:t>中心板尺寸：250*350*0.3mm（±0.05mm）。</w:t>
            </w:r>
          </w:p>
          <w:p w14:paraId="02240838" w14:textId="539CC720" w:rsidR="00BF65B2" w:rsidRDefault="00683DF7" w:rsidP="0070608B">
            <w:pPr>
              <w:pStyle w:val="af6"/>
              <w:numPr>
                <w:ilvl w:val="0"/>
                <w:numId w:val="15"/>
              </w:numPr>
              <w:tabs>
                <w:tab w:val="left" w:pos="531"/>
              </w:tabs>
              <w:snapToGrid w:val="0"/>
              <w:ind w:firstLineChars="0"/>
              <w:rPr>
                <w:rFonts w:ascii="宋体" w:eastAsia="宋体" w:hAnsi="宋体" w:cs="宋体"/>
                <w:color w:val="000000" w:themeColor="text1"/>
                <w:szCs w:val="21"/>
              </w:rPr>
            </w:pPr>
            <w:r>
              <w:rPr>
                <w:rFonts w:ascii="宋体" w:eastAsia="宋体" w:hAnsi="宋体" w:cs="宋体" w:hint="eastAsia"/>
                <w:color w:val="000000" w:themeColor="text1"/>
                <w:szCs w:val="21"/>
              </w:rPr>
              <w:t>背板（四边有波纹）尺寸：300*400*15mm（±1mm）。</w:t>
            </w:r>
          </w:p>
          <w:p w14:paraId="3B5BF0D6" w14:textId="77777777" w:rsidR="00BF65B2" w:rsidRDefault="00683DF7" w:rsidP="0070608B">
            <w:pPr>
              <w:pStyle w:val="af6"/>
              <w:numPr>
                <w:ilvl w:val="0"/>
                <w:numId w:val="15"/>
              </w:numPr>
              <w:tabs>
                <w:tab w:val="left" w:pos="531"/>
              </w:tabs>
              <w:snapToGrid w:val="0"/>
              <w:ind w:firstLineChars="0"/>
              <w:rPr>
                <w:rFonts w:ascii="宋体" w:eastAsia="宋体" w:hAnsi="宋体" w:cs="宋体"/>
                <w:color w:val="000000" w:themeColor="text1"/>
                <w:szCs w:val="21"/>
              </w:rPr>
            </w:pPr>
            <w:r>
              <w:rPr>
                <w:rFonts w:ascii="宋体" w:eastAsia="宋体" w:hAnsi="宋体" w:cs="宋体" w:hint="eastAsia"/>
                <w:color w:val="000000" w:themeColor="text1"/>
                <w:szCs w:val="21"/>
              </w:rPr>
              <w:t>包装为气泡袋。</w:t>
            </w:r>
          </w:p>
          <w:p w14:paraId="072C6A70" w14:textId="77777777" w:rsidR="00B35F88" w:rsidRDefault="00683DF7" w:rsidP="0070608B">
            <w:pPr>
              <w:pStyle w:val="af6"/>
              <w:numPr>
                <w:ilvl w:val="0"/>
                <w:numId w:val="15"/>
              </w:numPr>
              <w:tabs>
                <w:tab w:val="left" w:pos="531"/>
              </w:tabs>
              <w:snapToGrid w:val="0"/>
              <w:ind w:firstLineChars="0"/>
              <w:rPr>
                <w:rFonts w:ascii="宋体" w:eastAsia="宋体" w:hAnsi="宋体" w:cs="宋体"/>
                <w:color w:val="000000" w:themeColor="text1"/>
                <w:szCs w:val="21"/>
              </w:rPr>
            </w:pPr>
            <w:r>
              <w:rPr>
                <w:rFonts w:ascii="宋体" w:eastAsia="宋体" w:hAnsi="宋体" w:cs="宋体" w:hint="eastAsia"/>
                <w:color w:val="000000" w:themeColor="text1"/>
                <w:szCs w:val="21"/>
              </w:rPr>
              <w:t>参考图片见下图：</w:t>
            </w:r>
          </w:p>
          <w:p w14:paraId="513306D4" w14:textId="67CEE4CD" w:rsidR="00BF65B2" w:rsidRDefault="00B35F88" w:rsidP="00B35F88">
            <w:pPr>
              <w:pStyle w:val="af6"/>
              <w:tabs>
                <w:tab w:val="left" w:pos="531"/>
              </w:tabs>
              <w:snapToGrid w:val="0"/>
              <w:ind w:left="840" w:firstLineChars="0" w:firstLine="0"/>
              <w:rPr>
                <w:rFonts w:ascii="宋体" w:eastAsia="宋体" w:hAnsi="宋体" w:cs="宋体"/>
                <w:color w:val="000000" w:themeColor="text1"/>
                <w:szCs w:val="21"/>
              </w:rPr>
            </w:pPr>
            <w:r>
              <w:rPr>
                <w:rFonts w:hint="eastAsia"/>
                <w:noProof/>
              </w:rPr>
              <w:drawing>
                <wp:inline distT="0" distB="0" distL="114300" distR="114300" wp14:anchorId="731E1602" wp14:editId="20FF95C3">
                  <wp:extent cx="2570074" cy="1933575"/>
                  <wp:effectExtent l="0" t="0" r="1905" b="0"/>
                  <wp:docPr id="6" name="图片 6" descr="ad8923997e55d7cf7fc04665db4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d8923997e55d7cf7fc04665db44006"/>
                          <pic:cNvPicPr>
                            <a:picLocks noChangeAspect="1"/>
                          </pic:cNvPicPr>
                        </pic:nvPicPr>
                        <pic:blipFill>
                          <a:blip r:embed="rId12"/>
                          <a:stretch>
                            <a:fillRect/>
                          </a:stretch>
                        </pic:blipFill>
                        <pic:spPr>
                          <a:xfrm>
                            <a:off x="0" y="0"/>
                            <a:ext cx="2738626" cy="2060384"/>
                          </a:xfrm>
                          <a:prstGeom prst="rect">
                            <a:avLst/>
                          </a:prstGeom>
                        </pic:spPr>
                      </pic:pic>
                    </a:graphicData>
                  </a:graphic>
                </wp:inline>
              </w:drawing>
            </w:r>
          </w:p>
          <w:p w14:paraId="3E6661C7" w14:textId="7913D68F" w:rsidR="00BF65B2" w:rsidRDefault="00683DF7" w:rsidP="00B35F88">
            <w:pPr>
              <w:pStyle w:val="a5"/>
              <w:rPr>
                <w:rFonts w:ascii="宋体" w:hAnsi="宋体" w:cs="宋体"/>
                <w:color w:val="000000" w:themeColor="text1"/>
                <w:szCs w:val="21"/>
              </w:rPr>
            </w:pPr>
            <w:r>
              <w:rPr>
                <w:rFonts w:hint="eastAsia"/>
                <w:noProof/>
              </w:rPr>
              <w:lastRenderedPageBreak/>
              <w:drawing>
                <wp:anchor distT="0" distB="0" distL="114300" distR="114300" simplePos="0" relativeHeight="251661312" behindDoc="0" locked="0" layoutInCell="1" allowOverlap="1" wp14:anchorId="0D799F55" wp14:editId="7CA35491">
                  <wp:simplePos x="0" y="0"/>
                  <wp:positionH relativeFrom="column">
                    <wp:posOffset>3221355</wp:posOffset>
                  </wp:positionH>
                  <wp:positionV relativeFrom="paragraph">
                    <wp:posOffset>615315</wp:posOffset>
                  </wp:positionV>
                  <wp:extent cx="1542415" cy="4334510"/>
                  <wp:effectExtent l="0" t="0" r="635" b="8890"/>
                  <wp:wrapSquare wrapText="bothSides"/>
                  <wp:docPr id="5" name="图片 5" descr="bd6b84550677421a63ffe3a1a52c4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d6b84550677421a63ffe3a1a52c4b7"/>
                          <pic:cNvPicPr>
                            <a:picLocks noChangeAspect="1"/>
                          </pic:cNvPicPr>
                        </pic:nvPicPr>
                        <pic:blipFill>
                          <a:blip r:embed="rId13"/>
                          <a:stretch>
                            <a:fillRect/>
                          </a:stretch>
                        </pic:blipFill>
                        <pic:spPr>
                          <a:xfrm>
                            <a:off x="0" y="0"/>
                            <a:ext cx="1542415" cy="4334510"/>
                          </a:xfrm>
                          <a:prstGeom prst="rect">
                            <a:avLst/>
                          </a:prstGeom>
                        </pic:spPr>
                      </pic:pic>
                    </a:graphicData>
                  </a:graphic>
                </wp:anchor>
              </w:drawing>
            </w:r>
            <w:r>
              <w:rPr>
                <w:rFonts w:ascii="宋体" w:hAnsi="宋体" w:cs="宋体" w:hint="eastAsia"/>
                <w:color w:val="000000" w:themeColor="text1"/>
                <w:szCs w:val="21"/>
              </w:rPr>
              <w:t>（2）优秀展示奖杯</w:t>
            </w:r>
          </w:p>
          <w:p w14:paraId="3A28E87D" w14:textId="61CF0543" w:rsidR="00BF65B2" w:rsidRPr="00244A8B" w:rsidRDefault="00683DF7" w:rsidP="0070608B">
            <w:pPr>
              <w:pStyle w:val="af6"/>
              <w:numPr>
                <w:ilvl w:val="0"/>
                <w:numId w:val="16"/>
              </w:numPr>
              <w:tabs>
                <w:tab w:val="left" w:pos="531"/>
              </w:tabs>
              <w:snapToGrid w:val="0"/>
              <w:ind w:firstLineChars="0"/>
              <w:rPr>
                <w:rFonts w:ascii="宋体" w:eastAsia="宋体" w:hAnsi="宋体" w:cs="宋体"/>
                <w:color w:val="000000" w:themeColor="text1"/>
                <w:szCs w:val="21"/>
              </w:rPr>
            </w:pPr>
            <w:r w:rsidRPr="00244A8B">
              <w:rPr>
                <w:rFonts w:ascii="宋体" w:eastAsia="宋体" w:hAnsi="宋体" w:cs="宋体" w:hint="eastAsia"/>
                <w:color w:val="000000" w:themeColor="text1"/>
                <w:szCs w:val="21"/>
              </w:rPr>
              <w:t>材料：K9黑水晶底座，手工打磨，精细雕刻上银色，加锌合金开模定制造型。奖杯</w:t>
            </w:r>
            <w:r w:rsidR="008B5D35" w:rsidRPr="00244A8B">
              <w:rPr>
                <w:rFonts w:ascii="宋体" w:eastAsia="宋体" w:hAnsi="宋体" w:cs="宋体" w:hint="eastAsia"/>
                <w:color w:val="000000" w:themeColor="text1"/>
                <w:szCs w:val="21"/>
              </w:rPr>
              <w:t>通</w:t>
            </w:r>
            <w:r w:rsidRPr="00244A8B">
              <w:rPr>
                <w:rFonts w:ascii="宋体" w:eastAsia="宋体" w:hAnsi="宋体" w:cs="宋体" w:hint="eastAsia"/>
                <w:color w:val="000000" w:themeColor="text1"/>
                <w:szCs w:val="21"/>
              </w:rPr>
              <w:t>高320mm，其中：</w:t>
            </w:r>
          </w:p>
          <w:p w14:paraId="01256BB4" w14:textId="33FBC0E6" w:rsidR="00D23E7C" w:rsidRPr="00E23778" w:rsidRDefault="000636DF" w:rsidP="0070608B">
            <w:pPr>
              <w:pStyle w:val="af6"/>
              <w:numPr>
                <w:ilvl w:val="2"/>
                <w:numId w:val="42"/>
              </w:numPr>
              <w:tabs>
                <w:tab w:val="left" w:pos="531"/>
              </w:tabs>
              <w:snapToGrid w:val="0"/>
              <w:ind w:firstLineChars="0"/>
              <w:rPr>
                <w:rFonts w:ascii="宋体" w:eastAsia="宋体" w:hAnsi="宋体" w:cs="宋体"/>
                <w:szCs w:val="21"/>
              </w:rPr>
            </w:pPr>
            <w:r w:rsidRPr="00E23778">
              <w:rPr>
                <w:rFonts w:ascii="宋体" w:eastAsia="宋体" w:hAnsi="宋体" w:cs="宋体" w:hint="eastAsia"/>
                <w:szCs w:val="21"/>
              </w:rPr>
              <w:t>黑水晶</w:t>
            </w:r>
            <w:r w:rsidR="00683DF7" w:rsidRPr="00E23778">
              <w:rPr>
                <w:rFonts w:ascii="宋体" w:eastAsia="宋体" w:hAnsi="宋体" w:cs="宋体" w:hint="eastAsia"/>
                <w:szCs w:val="21"/>
              </w:rPr>
              <w:t>底座垫片尺寸：</w:t>
            </w:r>
            <w:r w:rsidR="007200CE" w:rsidRPr="00E23778">
              <w:rPr>
                <w:rFonts w:ascii="宋体" w:eastAsia="宋体" w:hAnsi="宋体" w:cs="宋体" w:hint="eastAsia"/>
                <w:szCs w:val="21"/>
              </w:rPr>
              <w:t>顶面长宽</w:t>
            </w:r>
            <w:r w:rsidR="007200CE" w:rsidRPr="00E23778">
              <w:rPr>
                <w:rFonts w:ascii="宋体" w:eastAsia="宋体" w:hAnsi="宋体" w:cs="宋体"/>
                <w:szCs w:val="21"/>
              </w:rPr>
              <w:t>80mm*80mm（±2mm）</w:t>
            </w:r>
            <w:r w:rsidR="007200CE" w:rsidRPr="00E23778">
              <w:rPr>
                <w:rFonts w:ascii="宋体" w:eastAsia="宋体" w:hAnsi="宋体" w:cs="宋体" w:hint="eastAsia"/>
                <w:szCs w:val="21"/>
              </w:rPr>
              <w:t>；底</w:t>
            </w:r>
            <w:r w:rsidR="00345828" w:rsidRPr="00E23778">
              <w:rPr>
                <w:rFonts w:ascii="宋体" w:eastAsia="宋体" w:hAnsi="宋体" w:cs="宋体" w:hint="eastAsia"/>
                <w:szCs w:val="21"/>
              </w:rPr>
              <w:t>面</w:t>
            </w:r>
            <w:r w:rsidR="00683DF7" w:rsidRPr="00E23778">
              <w:rPr>
                <w:rFonts w:ascii="宋体" w:eastAsia="宋体" w:hAnsi="宋体" w:cs="宋体" w:hint="eastAsia"/>
                <w:szCs w:val="21"/>
              </w:rPr>
              <w:t>长</w:t>
            </w:r>
            <w:r w:rsidR="00872881" w:rsidRPr="00E23778">
              <w:rPr>
                <w:rFonts w:ascii="宋体" w:eastAsia="宋体" w:hAnsi="宋体" w:cs="宋体" w:hint="eastAsia"/>
                <w:szCs w:val="21"/>
              </w:rPr>
              <w:t>宽</w:t>
            </w:r>
            <w:r w:rsidR="00683DF7" w:rsidRPr="00E23778">
              <w:rPr>
                <w:rFonts w:ascii="宋体" w:eastAsia="宋体" w:hAnsi="宋体" w:cs="宋体"/>
                <w:szCs w:val="21"/>
              </w:rPr>
              <w:t>90mm</w:t>
            </w:r>
            <w:r w:rsidR="00872881" w:rsidRPr="00E23778">
              <w:rPr>
                <w:rFonts w:ascii="宋体" w:eastAsia="宋体" w:hAnsi="宋体" w:cs="宋体"/>
                <w:szCs w:val="21"/>
              </w:rPr>
              <w:t>*</w:t>
            </w:r>
            <w:r w:rsidR="00683DF7" w:rsidRPr="00E23778">
              <w:rPr>
                <w:rFonts w:ascii="宋体" w:eastAsia="宋体" w:hAnsi="宋体" w:cs="宋体"/>
                <w:szCs w:val="21"/>
              </w:rPr>
              <w:t>90mm</w:t>
            </w:r>
            <w:r w:rsidR="00683DF7" w:rsidRPr="00E23778">
              <w:rPr>
                <w:rFonts w:ascii="宋体" w:eastAsia="宋体" w:hAnsi="宋体" w:cs="宋体" w:hint="eastAsia"/>
                <w:szCs w:val="21"/>
              </w:rPr>
              <w:t>（±</w:t>
            </w:r>
            <w:r w:rsidR="00683DF7" w:rsidRPr="00E23778">
              <w:rPr>
                <w:rFonts w:ascii="宋体" w:eastAsia="宋体" w:hAnsi="宋体" w:cs="宋体"/>
                <w:szCs w:val="21"/>
              </w:rPr>
              <w:t>2mm）；</w:t>
            </w:r>
            <w:r w:rsidR="00CB6B50" w:rsidRPr="00E23778">
              <w:rPr>
                <w:rFonts w:ascii="宋体" w:eastAsia="宋体" w:hAnsi="宋体" w:cs="宋体" w:hint="eastAsia"/>
                <w:szCs w:val="21"/>
              </w:rPr>
              <w:t>高</w:t>
            </w:r>
            <w:r w:rsidR="00B65559" w:rsidRPr="00E23778">
              <w:rPr>
                <w:rFonts w:ascii="宋体" w:eastAsia="宋体" w:hAnsi="宋体" w:cs="宋体"/>
                <w:szCs w:val="21"/>
              </w:rPr>
              <w:t>15mm</w:t>
            </w:r>
            <w:r w:rsidR="00CB6B50" w:rsidRPr="00E23778">
              <w:rPr>
                <w:rFonts w:ascii="宋体" w:eastAsia="宋体" w:hAnsi="宋体" w:cs="宋体" w:hint="eastAsia"/>
                <w:szCs w:val="21"/>
              </w:rPr>
              <w:t>。</w:t>
            </w:r>
          </w:p>
          <w:p w14:paraId="4E6BE770" w14:textId="4DAD299D" w:rsidR="00BF65B2" w:rsidRPr="00E23778" w:rsidRDefault="00683DF7" w:rsidP="0070608B">
            <w:pPr>
              <w:pStyle w:val="af6"/>
              <w:numPr>
                <w:ilvl w:val="2"/>
                <w:numId w:val="42"/>
              </w:numPr>
              <w:tabs>
                <w:tab w:val="left" w:pos="531"/>
              </w:tabs>
              <w:snapToGrid w:val="0"/>
              <w:ind w:firstLineChars="0"/>
              <w:rPr>
                <w:rFonts w:ascii="宋体" w:eastAsia="宋体" w:hAnsi="宋体" w:cs="宋体"/>
                <w:szCs w:val="21"/>
              </w:rPr>
            </w:pPr>
            <w:r w:rsidRPr="00E23778">
              <w:rPr>
                <w:rFonts w:ascii="宋体" w:eastAsia="宋体" w:hAnsi="宋体" w:cs="宋体" w:hint="eastAsia"/>
                <w:szCs w:val="21"/>
              </w:rPr>
              <w:t>黑</w:t>
            </w:r>
            <w:r w:rsidR="00CD3ACD" w:rsidRPr="00E23778">
              <w:rPr>
                <w:rFonts w:ascii="宋体" w:eastAsia="宋体" w:hAnsi="宋体" w:cs="宋体" w:hint="eastAsia"/>
                <w:szCs w:val="21"/>
              </w:rPr>
              <w:t>水晶</w:t>
            </w:r>
            <w:r w:rsidR="00E104B9" w:rsidRPr="00E23778">
              <w:rPr>
                <w:rFonts w:ascii="宋体" w:eastAsia="宋体" w:hAnsi="宋体" w:cs="宋体" w:hint="eastAsia"/>
                <w:szCs w:val="21"/>
              </w:rPr>
              <w:t>底座</w:t>
            </w:r>
            <w:r w:rsidRPr="00E23778">
              <w:rPr>
                <w:rFonts w:ascii="宋体" w:eastAsia="宋体" w:hAnsi="宋体" w:cs="宋体" w:hint="eastAsia"/>
                <w:szCs w:val="21"/>
              </w:rPr>
              <w:t>尺寸：长</w:t>
            </w:r>
            <w:r w:rsidR="005E7DC4" w:rsidRPr="00E23778">
              <w:rPr>
                <w:rFonts w:ascii="宋体" w:eastAsia="宋体" w:hAnsi="宋体" w:cs="宋体" w:hint="eastAsia"/>
                <w:szCs w:val="21"/>
              </w:rPr>
              <w:t>宽高</w:t>
            </w:r>
            <w:r w:rsidRPr="00E23778">
              <w:rPr>
                <w:rFonts w:ascii="宋体" w:eastAsia="宋体" w:hAnsi="宋体" w:cs="宋体"/>
                <w:szCs w:val="21"/>
              </w:rPr>
              <w:t>70mm</w:t>
            </w:r>
            <w:r w:rsidR="005E7DC4" w:rsidRPr="00E23778">
              <w:rPr>
                <w:rFonts w:ascii="宋体" w:eastAsia="宋体" w:hAnsi="宋体" w:cs="宋体"/>
                <w:szCs w:val="21"/>
              </w:rPr>
              <w:t>*</w:t>
            </w:r>
            <w:r w:rsidRPr="00E23778">
              <w:rPr>
                <w:rFonts w:ascii="宋体" w:eastAsia="宋体" w:hAnsi="宋体" w:cs="宋体"/>
                <w:szCs w:val="21"/>
              </w:rPr>
              <w:t>70mm</w:t>
            </w:r>
            <w:r w:rsidR="005E7DC4" w:rsidRPr="00E23778">
              <w:rPr>
                <w:rFonts w:ascii="宋体" w:eastAsia="宋体" w:hAnsi="宋体" w:cs="宋体"/>
                <w:szCs w:val="21"/>
              </w:rPr>
              <w:t>*</w:t>
            </w:r>
            <w:r w:rsidRPr="00E23778">
              <w:rPr>
                <w:rFonts w:ascii="宋体" w:eastAsia="宋体" w:hAnsi="宋体" w:cs="宋体"/>
                <w:szCs w:val="21"/>
              </w:rPr>
              <w:t>90mm</w:t>
            </w:r>
            <w:r w:rsidRPr="00E23778">
              <w:rPr>
                <w:rFonts w:ascii="宋体" w:eastAsia="宋体" w:hAnsi="宋体" w:cs="宋体" w:hint="eastAsia"/>
                <w:szCs w:val="21"/>
              </w:rPr>
              <w:t>（±</w:t>
            </w:r>
            <w:r w:rsidRPr="00E23778">
              <w:rPr>
                <w:rFonts w:ascii="宋体" w:eastAsia="宋体" w:hAnsi="宋体" w:cs="宋体"/>
                <w:szCs w:val="21"/>
              </w:rPr>
              <w:t>2mm），</w:t>
            </w:r>
            <w:r w:rsidRPr="00E23778">
              <w:rPr>
                <w:rFonts w:ascii="宋体" w:eastAsia="宋体" w:hAnsi="宋体" w:cs="宋体" w:hint="eastAsia"/>
                <w:szCs w:val="21"/>
              </w:rPr>
              <w:t>银色</w:t>
            </w:r>
            <w:r w:rsidR="00233406" w:rsidRPr="00E23778">
              <w:rPr>
                <w:rFonts w:ascii="宋体" w:eastAsia="宋体" w:hAnsi="宋体" w:cs="宋体" w:hint="eastAsia"/>
                <w:szCs w:val="21"/>
              </w:rPr>
              <w:t>字体</w:t>
            </w:r>
            <w:r w:rsidRPr="00E23778">
              <w:rPr>
                <w:rFonts w:ascii="宋体" w:eastAsia="宋体" w:hAnsi="宋体" w:cs="宋体" w:hint="eastAsia"/>
                <w:szCs w:val="21"/>
              </w:rPr>
              <w:t>。</w:t>
            </w:r>
          </w:p>
          <w:p w14:paraId="7BC47966" w14:textId="4F6E407E" w:rsidR="00E104B9" w:rsidRPr="00E23778" w:rsidRDefault="00E104B9" w:rsidP="0070608B">
            <w:pPr>
              <w:pStyle w:val="af6"/>
              <w:numPr>
                <w:ilvl w:val="2"/>
                <w:numId w:val="42"/>
              </w:numPr>
              <w:tabs>
                <w:tab w:val="left" w:pos="531"/>
              </w:tabs>
              <w:snapToGrid w:val="0"/>
              <w:ind w:firstLineChars="0"/>
              <w:rPr>
                <w:rFonts w:ascii="宋体" w:eastAsia="宋体" w:hAnsi="宋体" w:cs="宋体"/>
                <w:szCs w:val="21"/>
              </w:rPr>
            </w:pPr>
            <w:r w:rsidRPr="00E23778">
              <w:rPr>
                <w:rFonts w:ascii="宋体" w:eastAsia="宋体" w:hAnsi="宋体" w:cs="宋体" w:hint="eastAsia"/>
                <w:szCs w:val="21"/>
              </w:rPr>
              <w:t>锌合金杯体：高</w:t>
            </w:r>
            <w:r w:rsidRPr="00E23778">
              <w:rPr>
                <w:rFonts w:ascii="宋体" w:eastAsia="宋体" w:hAnsi="宋体" w:cs="宋体"/>
                <w:szCs w:val="21"/>
              </w:rPr>
              <w:t>215mmm</w:t>
            </w:r>
            <w:r w:rsidRPr="00E23778">
              <w:rPr>
                <w:rFonts w:ascii="宋体" w:eastAsia="宋体" w:hAnsi="宋体" w:cs="宋体" w:hint="eastAsia"/>
                <w:szCs w:val="21"/>
              </w:rPr>
              <w:t>。</w:t>
            </w:r>
          </w:p>
          <w:p w14:paraId="1C9AA056" w14:textId="4F3FDF85" w:rsidR="00BF65B2" w:rsidRPr="00E23778" w:rsidRDefault="00880D64" w:rsidP="0070608B">
            <w:pPr>
              <w:pStyle w:val="af6"/>
              <w:numPr>
                <w:ilvl w:val="2"/>
                <w:numId w:val="42"/>
              </w:numPr>
              <w:tabs>
                <w:tab w:val="left" w:pos="531"/>
              </w:tabs>
              <w:snapToGrid w:val="0"/>
              <w:ind w:firstLineChars="0"/>
              <w:rPr>
                <w:rFonts w:ascii="宋体" w:eastAsia="宋体" w:hAnsi="宋体" w:cs="宋体"/>
                <w:szCs w:val="21"/>
              </w:rPr>
            </w:pPr>
            <w:r w:rsidRPr="00E23778">
              <w:rPr>
                <w:rFonts w:ascii="宋体" w:eastAsia="宋体" w:hAnsi="宋体" w:cs="宋体" w:hint="eastAsia"/>
                <w:szCs w:val="21"/>
              </w:rPr>
              <w:t>杯体镶嵌</w:t>
            </w:r>
            <w:r w:rsidR="00683DF7" w:rsidRPr="00E23778">
              <w:rPr>
                <w:rFonts w:ascii="宋体" w:eastAsia="宋体" w:hAnsi="宋体" w:cs="宋体" w:hint="eastAsia"/>
                <w:szCs w:val="21"/>
              </w:rPr>
              <w:t>透明水晶圆片</w:t>
            </w:r>
            <w:r w:rsidR="00BB7C44" w:rsidRPr="00E23778">
              <w:rPr>
                <w:rFonts w:ascii="宋体" w:eastAsia="宋体" w:hAnsi="宋体" w:cs="宋体" w:hint="eastAsia"/>
                <w:szCs w:val="21"/>
              </w:rPr>
              <w:t>：</w:t>
            </w:r>
            <w:r w:rsidR="00683DF7" w:rsidRPr="00E23778">
              <w:rPr>
                <w:rFonts w:ascii="宋体" w:eastAsia="宋体" w:hAnsi="宋体" w:cs="宋体" w:hint="eastAsia"/>
                <w:szCs w:val="21"/>
              </w:rPr>
              <w:t>直径</w:t>
            </w:r>
            <w:r w:rsidR="00683DF7" w:rsidRPr="00E23778">
              <w:rPr>
                <w:rFonts w:ascii="宋体" w:eastAsia="宋体" w:hAnsi="宋体" w:cs="宋体"/>
                <w:szCs w:val="21"/>
              </w:rPr>
              <w:t>43mm，</w:t>
            </w:r>
            <w:r w:rsidR="00313C67" w:rsidRPr="00E23778">
              <w:rPr>
                <w:rFonts w:ascii="宋体" w:eastAsia="宋体" w:hAnsi="宋体" w:cs="宋体" w:hint="eastAsia"/>
                <w:szCs w:val="21"/>
              </w:rPr>
              <w:t>中心</w:t>
            </w:r>
            <w:r w:rsidR="00683DF7" w:rsidRPr="00E23778">
              <w:rPr>
                <w:rFonts w:ascii="宋体" w:eastAsia="宋体" w:hAnsi="宋体" w:cs="宋体" w:hint="eastAsia"/>
                <w:szCs w:val="21"/>
              </w:rPr>
              <w:t>精雕高交会会徽</w:t>
            </w:r>
            <w:r w:rsidRPr="00E23778">
              <w:rPr>
                <w:rFonts w:ascii="宋体" w:eastAsia="宋体" w:hAnsi="宋体" w:cs="宋体" w:hint="eastAsia"/>
                <w:szCs w:val="21"/>
              </w:rPr>
              <w:t>，</w:t>
            </w:r>
            <w:r w:rsidR="00BE7226" w:rsidRPr="00E23778">
              <w:rPr>
                <w:rFonts w:ascii="宋体" w:eastAsia="宋体" w:hAnsi="宋体" w:cs="宋体" w:hint="eastAsia"/>
                <w:szCs w:val="21"/>
              </w:rPr>
              <w:t>边缘按要求做切角造型处理</w:t>
            </w:r>
            <w:r w:rsidR="00683DF7" w:rsidRPr="00E23778">
              <w:rPr>
                <w:rFonts w:ascii="宋体" w:eastAsia="宋体" w:hAnsi="宋体" w:cs="宋体" w:hint="eastAsia"/>
                <w:szCs w:val="21"/>
              </w:rPr>
              <w:t>。</w:t>
            </w:r>
          </w:p>
          <w:p w14:paraId="7305C540" w14:textId="0AE53BE2" w:rsidR="00BF65B2" w:rsidRDefault="00683DF7" w:rsidP="0070608B">
            <w:pPr>
              <w:pStyle w:val="af6"/>
              <w:numPr>
                <w:ilvl w:val="0"/>
                <w:numId w:val="16"/>
              </w:numPr>
              <w:tabs>
                <w:tab w:val="left" w:pos="531"/>
              </w:tabs>
              <w:snapToGrid w:val="0"/>
              <w:ind w:firstLineChars="0"/>
              <w:rPr>
                <w:rFonts w:ascii="宋体" w:eastAsia="宋体" w:hAnsi="宋体" w:cs="宋体"/>
                <w:color w:val="000000" w:themeColor="text1"/>
                <w:szCs w:val="21"/>
              </w:rPr>
            </w:pPr>
            <w:r>
              <w:rPr>
                <w:rFonts w:ascii="宋体" w:eastAsia="宋体" w:hAnsi="宋体" w:cs="宋体" w:hint="eastAsia"/>
                <w:color w:val="000000" w:themeColor="text1"/>
                <w:szCs w:val="21"/>
              </w:rPr>
              <w:t>所有文字、图形内容采用蚀刻方式雕刻。</w:t>
            </w:r>
          </w:p>
          <w:p w14:paraId="3F6D296D" w14:textId="0455CA82" w:rsidR="00BF65B2" w:rsidRDefault="00683DF7" w:rsidP="0070608B">
            <w:pPr>
              <w:pStyle w:val="af6"/>
              <w:numPr>
                <w:ilvl w:val="0"/>
                <w:numId w:val="16"/>
              </w:numPr>
              <w:tabs>
                <w:tab w:val="left" w:pos="531"/>
              </w:tabs>
              <w:snapToGrid w:val="0"/>
              <w:ind w:firstLineChars="0"/>
              <w:rPr>
                <w:rFonts w:ascii="宋体" w:eastAsia="宋体" w:hAnsi="宋体" w:cs="宋体"/>
                <w:color w:val="000000" w:themeColor="text1"/>
                <w:szCs w:val="21"/>
              </w:rPr>
            </w:pPr>
            <w:r>
              <w:rPr>
                <w:rFonts w:ascii="宋体" w:eastAsia="宋体" w:hAnsi="宋体" w:cs="宋体" w:hint="eastAsia"/>
                <w:color w:val="000000" w:themeColor="text1"/>
                <w:szCs w:val="21"/>
              </w:rPr>
              <w:t>包装为红色锦盒。</w:t>
            </w:r>
          </w:p>
          <w:p w14:paraId="45865488" w14:textId="77777777" w:rsidR="00BF65B2" w:rsidRDefault="00683DF7" w:rsidP="0070608B">
            <w:pPr>
              <w:pStyle w:val="af6"/>
              <w:numPr>
                <w:ilvl w:val="0"/>
                <w:numId w:val="16"/>
              </w:numPr>
              <w:tabs>
                <w:tab w:val="left" w:pos="531"/>
              </w:tabs>
              <w:snapToGrid w:val="0"/>
              <w:ind w:firstLineChars="0"/>
              <w:rPr>
                <w:rFonts w:ascii="宋体" w:eastAsia="宋体" w:hAnsi="宋体" w:cs="宋体"/>
                <w:color w:val="000000" w:themeColor="text1"/>
                <w:szCs w:val="21"/>
              </w:rPr>
            </w:pPr>
            <w:r>
              <w:rPr>
                <w:rFonts w:ascii="宋体" w:eastAsia="宋体" w:hAnsi="宋体" w:cs="宋体" w:hint="eastAsia"/>
                <w:color w:val="000000" w:themeColor="text1"/>
                <w:szCs w:val="21"/>
              </w:rPr>
              <w:t>参考图片见右图：图样仅供参考，如需察看实样，请按“现场踏勘”所列方式联系招标人（详见P</w:t>
            </w:r>
            <w:r>
              <w:rPr>
                <w:rFonts w:ascii="宋体" w:eastAsia="宋体" w:hAnsi="宋体" w:cs="宋体"/>
                <w:color w:val="000000" w:themeColor="text1"/>
                <w:szCs w:val="21"/>
              </w:rPr>
              <w:t>2</w:t>
            </w:r>
            <w:r>
              <w:rPr>
                <w:rFonts w:ascii="宋体" w:eastAsia="宋体" w:hAnsi="宋体" w:cs="宋体" w:hint="eastAsia"/>
                <w:color w:val="000000" w:themeColor="text1"/>
                <w:szCs w:val="21"/>
              </w:rPr>
              <w:t>）。</w:t>
            </w:r>
          </w:p>
          <w:p w14:paraId="5F28FE2D" w14:textId="77777777" w:rsidR="00BF65B2" w:rsidRPr="00707768" w:rsidRDefault="00683DF7" w:rsidP="00B35F88">
            <w:pPr>
              <w:numPr>
                <w:ilvl w:val="255"/>
                <w:numId w:val="0"/>
              </w:numPr>
              <w:tabs>
                <w:tab w:val="left" w:pos="531"/>
              </w:tabs>
              <w:snapToGrid w:val="0"/>
              <w:rPr>
                <w:rFonts w:ascii="宋体" w:hAnsi="宋体" w:cs="宋体"/>
                <w:color w:val="000000" w:themeColor="text1"/>
                <w:szCs w:val="21"/>
              </w:rPr>
            </w:pPr>
            <w:r>
              <w:rPr>
                <w:rFonts w:ascii="宋体" w:hAnsi="宋体" w:cs="宋体" w:hint="eastAsia"/>
                <w:color w:val="000000" w:themeColor="text1"/>
                <w:szCs w:val="21"/>
              </w:rPr>
              <w:t>（3）</w:t>
            </w:r>
            <w:r w:rsidRPr="00707768">
              <w:rPr>
                <w:rFonts w:ascii="宋体" w:hAnsi="宋体" w:cs="宋体" w:hint="eastAsia"/>
                <w:color w:val="000000" w:themeColor="text1"/>
                <w:szCs w:val="21"/>
              </w:rPr>
              <w:t>优秀产品奖牌</w:t>
            </w:r>
          </w:p>
          <w:p w14:paraId="42ABFD95" w14:textId="3E1CD88B" w:rsidR="00BF65B2" w:rsidRPr="00707768" w:rsidRDefault="00683DF7" w:rsidP="0070608B">
            <w:pPr>
              <w:pStyle w:val="af6"/>
              <w:numPr>
                <w:ilvl w:val="1"/>
                <w:numId w:val="17"/>
              </w:numPr>
              <w:tabs>
                <w:tab w:val="left" w:pos="531"/>
              </w:tabs>
              <w:snapToGrid w:val="0"/>
              <w:ind w:firstLineChars="0"/>
              <w:rPr>
                <w:rFonts w:ascii="宋体" w:eastAsia="宋体" w:hAnsi="宋体" w:cs="宋体"/>
                <w:color w:val="000000" w:themeColor="text1"/>
                <w:szCs w:val="21"/>
              </w:rPr>
            </w:pPr>
            <w:r w:rsidRPr="00707768">
              <w:rPr>
                <w:rFonts w:ascii="宋体" w:eastAsia="宋体" w:hAnsi="宋体" w:cs="宋体" w:hint="eastAsia"/>
                <w:color w:val="000000" w:themeColor="text1"/>
                <w:szCs w:val="21"/>
              </w:rPr>
              <w:t>背板为高密度板（板厚10mm）。</w:t>
            </w:r>
          </w:p>
          <w:p w14:paraId="5B2C12EC" w14:textId="73AC1C5E" w:rsidR="00BF65B2" w:rsidRPr="00707768" w:rsidRDefault="00683DF7" w:rsidP="0070608B">
            <w:pPr>
              <w:pStyle w:val="af6"/>
              <w:numPr>
                <w:ilvl w:val="1"/>
                <w:numId w:val="17"/>
              </w:numPr>
              <w:tabs>
                <w:tab w:val="left" w:pos="531"/>
              </w:tabs>
              <w:snapToGrid w:val="0"/>
              <w:ind w:firstLineChars="0"/>
              <w:rPr>
                <w:rFonts w:ascii="宋体" w:eastAsia="宋体" w:hAnsi="宋体" w:cs="宋体"/>
                <w:color w:val="000000" w:themeColor="text1"/>
                <w:szCs w:val="21"/>
              </w:rPr>
            </w:pPr>
            <w:r w:rsidRPr="00707768">
              <w:rPr>
                <w:rFonts w:ascii="宋体" w:eastAsia="宋体" w:hAnsi="宋体" w:cs="宋体" w:hint="eastAsia"/>
                <w:color w:val="000000" w:themeColor="text1"/>
                <w:szCs w:val="21"/>
              </w:rPr>
              <w:t>尺寸255*380mm。</w:t>
            </w:r>
          </w:p>
          <w:p w14:paraId="44DEC0C0" w14:textId="2CC9341E" w:rsidR="00BF65B2" w:rsidRPr="00707768" w:rsidRDefault="00683DF7" w:rsidP="0070608B">
            <w:pPr>
              <w:pStyle w:val="af6"/>
              <w:numPr>
                <w:ilvl w:val="1"/>
                <w:numId w:val="17"/>
              </w:numPr>
              <w:tabs>
                <w:tab w:val="left" w:pos="531"/>
              </w:tabs>
              <w:snapToGrid w:val="0"/>
              <w:ind w:firstLineChars="0"/>
              <w:rPr>
                <w:rFonts w:ascii="宋体" w:eastAsia="宋体" w:hAnsi="宋体" w:cs="宋体"/>
                <w:color w:val="000000" w:themeColor="text1"/>
                <w:szCs w:val="21"/>
              </w:rPr>
            </w:pPr>
            <w:r w:rsidRPr="00707768">
              <w:rPr>
                <w:rFonts w:ascii="宋体" w:eastAsia="宋体" w:hAnsi="宋体" w:cs="宋体" w:hint="eastAsia"/>
                <w:color w:val="000000" w:themeColor="text1"/>
                <w:szCs w:val="21"/>
              </w:rPr>
              <w:t>表面贴纸为高精度数码打印。</w:t>
            </w:r>
          </w:p>
          <w:p w14:paraId="3095577F" w14:textId="3DE12104" w:rsidR="00BF65B2" w:rsidRPr="00707768" w:rsidRDefault="00683DF7" w:rsidP="0070608B">
            <w:pPr>
              <w:pStyle w:val="af6"/>
              <w:numPr>
                <w:ilvl w:val="1"/>
                <w:numId w:val="17"/>
              </w:numPr>
              <w:tabs>
                <w:tab w:val="left" w:pos="531"/>
              </w:tabs>
              <w:snapToGrid w:val="0"/>
              <w:ind w:firstLineChars="0"/>
              <w:rPr>
                <w:rFonts w:ascii="宋体" w:eastAsia="宋体" w:hAnsi="宋体" w:cs="宋体"/>
                <w:color w:val="000000" w:themeColor="text1"/>
                <w:szCs w:val="21"/>
              </w:rPr>
            </w:pPr>
            <w:r w:rsidRPr="00707768">
              <w:rPr>
                <w:rFonts w:ascii="宋体" w:eastAsia="宋体" w:hAnsi="宋体" w:cs="宋体" w:hint="eastAsia"/>
                <w:color w:val="000000" w:themeColor="text1"/>
                <w:szCs w:val="21"/>
              </w:rPr>
              <w:t>包装为气泡袋。</w:t>
            </w:r>
          </w:p>
          <w:p w14:paraId="6C4A837E" w14:textId="77777777" w:rsidR="00BF65B2" w:rsidRDefault="00683DF7" w:rsidP="0070608B">
            <w:pPr>
              <w:pStyle w:val="af6"/>
              <w:numPr>
                <w:ilvl w:val="1"/>
                <w:numId w:val="17"/>
              </w:numPr>
              <w:tabs>
                <w:tab w:val="left" w:pos="531"/>
              </w:tabs>
              <w:snapToGrid w:val="0"/>
              <w:ind w:firstLineChars="0"/>
              <w:rPr>
                <w:rFonts w:ascii="宋体" w:hAnsi="宋体" w:cs="宋体"/>
                <w:color w:val="000000" w:themeColor="text1"/>
                <w:szCs w:val="21"/>
              </w:rPr>
            </w:pPr>
            <w:r w:rsidRPr="00707768">
              <w:rPr>
                <w:rFonts w:ascii="宋体" w:eastAsia="宋体" w:hAnsi="宋体" w:cs="宋体" w:hint="eastAsia"/>
                <w:color w:val="000000" w:themeColor="text1"/>
                <w:szCs w:val="21"/>
              </w:rPr>
              <w:t>参考图片见下图</w:t>
            </w:r>
            <w:r>
              <w:rPr>
                <w:rFonts w:ascii="宋体" w:eastAsia="宋体" w:hAnsi="宋体" w:cs="宋体" w:hint="eastAsia"/>
                <w:color w:val="000000" w:themeColor="text1"/>
                <w:szCs w:val="21"/>
              </w:rPr>
              <w:t>：</w:t>
            </w:r>
          </w:p>
          <w:p w14:paraId="01A3693F" w14:textId="77777777" w:rsidR="00BF65B2" w:rsidRDefault="00683DF7" w:rsidP="00B35F88">
            <w:pPr>
              <w:tabs>
                <w:tab w:val="left" w:pos="531"/>
              </w:tabs>
              <w:snapToGrid w:val="0"/>
              <w:ind w:firstLineChars="200" w:firstLine="420"/>
              <w:rPr>
                <w:rFonts w:ascii="宋体" w:hAnsi="宋体" w:cs="宋体"/>
                <w:color w:val="000000" w:themeColor="text1"/>
                <w:szCs w:val="21"/>
              </w:rPr>
            </w:pPr>
            <w:r>
              <w:rPr>
                <w:rFonts w:ascii="宋体" w:hAnsi="宋体" w:cs="宋体" w:hint="eastAsia"/>
                <w:noProof/>
                <w:color w:val="000000" w:themeColor="text1"/>
                <w:szCs w:val="21"/>
              </w:rPr>
              <w:drawing>
                <wp:inline distT="0" distB="0" distL="114300" distR="114300" wp14:anchorId="31C65935" wp14:editId="21591D8C">
                  <wp:extent cx="1815465" cy="2694305"/>
                  <wp:effectExtent l="0" t="0" r="13335" b="10795"/>
                  <wp:docPr id="3" name="图片 3" descr="839e371907e6ddfe004a8202dca0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39e371907e6ddfe004a8202dca0961"/>
                          <pic:cNvPicPr>
                            <a:picLocks noChangeAspect="1"/>
                          </pic:cNvPicPr>
                        </pic:nvPicPr>
                        <pic:blipFill>
                          <a:blip r:embed="rId14"/>
                          <a:stretch>
                            <a:fillRect/>
                          </a:stretch>
                        </pic:blipFill>
                        <pic:spPr>
                          <a:xfrm>
                            <a:off x="0" y="0"/>
                            <a:ext cx="1815465" cy="2694305"/>
                          </a:xfrm>
                          <a:prstGeom prst="rect">
                            <a:avLst/>
                          </a:prstGeom>
                        </pic:spPr>
                      </pic:pic>
                    </a:graphicData>
                  </a:graphic>
                </wp:inline>
              </w:drawing>
            </w:r>
          </w:p>
          <w:p w14:paraId="7FCFD95F" w14:textId="77777777" w:rsidR="00B35A4C" w:rsidRDefault="00683DF7" w:rsidP="00B35F88">
            <w:pPr>
              <w:tabs>
                <w:tab w:val="left" w:pos="531"/>
              </w:tabs>
              <w:snapToGrid w:val="0"/>
              <w:rPr>
                <w:rFonts w:ascii="宋体" w:hAnsi="宋体" w:cs="宋体"/>
                <w:color w:val="000000" w:themeColor="text1"/>
                <w:szCs w:val="21"/>
              </w:rPr>
            </w:pPr>
            <w:r>
              <w:rPr>
                <w:rFonts w:ascii="宋体" w:hAnsi="宋体" w:cs="宋体" w:hint="eastAsia"/>
                <w:color w:val="000000" w:themeColor="text1"/>
                <w:szCs w:val="21"/>
              </w:rPr>
              <w:t>特别说明：</w:t>
            </w:r>
          </w:p>
          <w:p w14:paraId="632502C6" w14:textId="1DE85786" w:rsidR="00BF65B2" w:rsidRPr="00166B5A" w:rsidRDefault="00683DF7" w:rsidP="0070608B">
            <w:pPr>
              <w:pStyle w:val="2"/>
              <w:numPr>
                <w:ilvl w:val="3"/>
                <w:numId w:val="17"/>
              </w:numPr>
              <w:ind w:leftChars="0" w:left="319" w:firstLineChars="0" w:hanging="319"/>
              <w:rPr>
                <w:rFonts w:ascii="宋体" w:hAnsi="宋体" w:cs="宋体"/>
                <w:color w:val="000000" w:themeColor="text1"/>
                <w:szCs w:val="21"/>
              </w:rPr>
            </w:pPr>
            <w:r w:rsidRPr="00166B5A">
              <w:rPr>
                <w:rFonts w:hint="eastAsia"/>
              </w:rPr>
              <w:t>正常</w:t>
            </w:r>
            <w:r w:rsidRPr="00166B5A">
              <w:rPr>
                <w:rFonts w:ascii="宋体" w:hAnsi="宋体" w:cs="宋体" w:hint="eastAsia"/>
                <w:color w:val="000000" w:themeColor="text1"/>
                <w:szCs w:val="21"/>
              </w:rPr>
              <w:t>情况下奖牌（杯）设计图由招标人提供，后续招标人若需要更换设计，由招标人和投标人协商后补充协议。</w:t>
            </w:r>
          </w:p>
          <w:p w14:paraId="75093BB9" w14:textId="2E07325E" w:rsidR="00B35A4C" w:rsidRPr="00223EEE" w:rsidRDefault="00B35A4C" w:rsidP="0070608B">
            <w:pPr>
              <w:pStyle w:val="2"/>
              <w:numPr>
                <w:ilvl w:val="3"/>
                <w:numId w:val="17"/>
              </w:numPr>
              <w:ind w:leftChars="0" w:left="319" w:firstLineChars="0" w:hanging="319"/>
            </w:pPr>
            <w:r w:rsidRPr="00166B5A">
              <w:rPr>
                <w:rFonts w:hint="eastAsia"/>
              </w:rPr>
              <w:t>所有材料必须为绿色环保材料</w:t>
            </w:r>
            <w:r w:rsidR="00166B5A" w:rsidRPr="00166B5A">
              <w:rPr>
                <w:rFonts w:hint="eastAsia"/>
              </w:rPr>
              <w:t>，不得有异味</w:t>
            </w:r>
            <w:r w:rsidR="00223EEE" w:rsidRPr="00166B5A">
              <w:rPr>
                <w:rFonts w:hint="eastAsia"/>
              </w:rPr>
              <w:t>。</w:t>
            </w:r>
          </w:p>
        </w:tc>
        <w:tc>
          <w:tcPr>
            <w:tcW w:w="779" w:type="dxa"/>
            <w:tcBorders>
              <w:top w:val="single" w:sz="4" w:space="0" w:color="auto"/>
              <w:left w:val="single" w:sz="4" w:space="0" w:color="auto"/>
              <w:bottom w:val="single" w:sz="4" w:space="0" w:color="auto"/>
              <w:right w:val="single" w:sz="4" w:space="0" w:color="auto"/>
            </w:tcBorders>
            <w:vAlign w:val="center"/>
          </w:tcPr>
          <w:p w14:paraId="7E451DFE" w14:textId="77777777" w:rsidR="00BF65B2" w:rsidRDefault="00683DF7">
            <w:pPr>
              <w:spacing w:beforeLines="50" w:before="156" w:afterLines="50" w:after="156"/>
              <w:jc w:val="center"/>
              <w:rPr>
                <w:rFonts w:ascii="宋体" w:hAnsi="宋体"/>
                <w:color w:val="000000" w:themeColor="text1"/>
                <w:szCs w:val="21"/>
              </w:rPr>
            </w:pPr>
            <w:r>
              <w:rPr>
                <w:rFonts w:ascii="宋体" w:hAnsi="宋体" w:hint="eastAsia"/>
                <w:color w:val="000000" w:themeColor="text1"/>
                <w:szCs w:val="21"/>
              </w:rPr>
              <w:lastRenderedPageBreak/>
              <w:t>不可偏离</w:t>
            </w:r>
          </w:p>
        </w:tc>
      </w:tr>
      <w:tr w:rsidR="00BF65B2" w:rsidRPr="007E3A72" w14:paraId="48AACACC" w14:textId="77777777">
        <w:trPr>
          <w:trHeight w:val="770"/>
          <w:jc w:val="center"/>
        </w:trPr>
        <w:tc>
          <w:tcPr>
            <w:tcW w:w="704" w:type="dxa"/>
            <w:tcBorders>
              <w:top w:val="single" w:sz="4" w:space="0" w:color="auto"/>
              <w:left w:val="single" w:sz="4" w:space="0" w:color="auto"/>
              <w:bottom w:val="single" w:sz="4" w:space="0" w:color="auto"/>
              <w:right w:val="single" w:sz="4" w:space="0" w:color="auto"/>
            </w:tcBorders>
            <w:vAlign w:val="center"/>
          </w:tcPr>
          <w:p w14:paraId="5DCCF9AC" w14:textId="77777777" w:rsidR="00BF65B2" w:rsidRPr="007E3A72" w:rsidRDefault="00BF65B2" w:rsidP="0070608B">
            <w:pPr>
              <w:pStyle w:val="af8"/>
              <w:keepNext w:val="0"/>
              <w:numPr>
                <w:ilvl w:val="0"/>
                <w:numId w:val="14"/>
              </w:numPr>
              <w:adjustRightInd/>
              <w:spacing w:before="0" w:after="0" w:line="240" w:lineRule="auto"/>
              <w:rPr>
                <w:rFonts w:ascii="宋体" w:hAnsi="宋体" w:cs="宋体"/>
                <w:snapToGrid/>
                <w:color w:val="000000" w:themeColor="text1"/>
                <w:spacing w:val="0"/>
                <w:kern w:val="2"/>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1B931480" w14:textId="77777777" w:rsidR="00BF65B2" w:rsidRPr="007E3A72" w:rsidRDefault="00683DF7">
            <w:pPr>
              <w:jc w:val="center"/>
              <w:rPr>
                <w:rFonts w:ascii="宋体" w:hAnsi="宋体" w:cs="宋体"/>
                <w:color w:val="000000" w:themeColor="text1"/>
                <w:szCs w:val="21"/>
              </w:rPr>
            </w:pPr>
            <w:r w:rsidRPr="007E3A72">
              <w:rPr>
                <w:rFonts w:hint="eastAsia"/>
                <w:color w:val="000000" w:themeColor="text1"/>
              </w:rPr>
              <w:t>交货期要求</w:t>
            </w:r>
          </w:p>
        </w:tc>
        <w:tc>
          <w:tcPr>
            <w:tcW w:w="7655" w:type="dxa"/>
            <w:tcBorders>
              <w:top w:val="single" w:sz="4" w:space="0" w:color="auto"/>
              <w:left w:val="single" w:sz="4" w:space="0" w:color="auto"/>
              <w:bottom w:val="single" w:sz="4" w:space="0" w:color="auto"/>
              <w:right w:val="single" w:sz="4" w:space="0" w:color="auto"/>
            </w:tcBorders>
            <w:vAlign w:val="center"/>
          </w:tcPr>
          <w:p w14:paraId="7486443E" w14:textId="77777777" w:rsidR="00BF65B2" w:rsidRPr="007E3A72" w:rsidRDefault="00683DF7" w:rsidP="0070608B">
            <w:pPr>
              <w:numPr>
                <w:ilvl w:val="0"/>
                <w:numId w:val="18"/>
              </w:numPr>
              <w:tabs>
                <w:tab w:val="left" w:pos="531"/>
              </w:tabs>
              <w:snapToGrid w:val="0"/>
            </w:pPr>
            <w:r w:rsidRPr="007E3A72">
              <w:rPr>
                <w:rFonts w:hint="eastAsia"/>
              </w:rPr>
              <w:t>投标人必须在当年高交会开展前</w:t>
            </w:r>
            <w:r w:rsidRPr="007E3A72">
              <w:rPr>
                <w:rFonts w:hint="eastAsia"/>
              </w:rPr>
              <w:t>1</w:t>
            </w:r>
            <w:r w:rsidRPr="007E3A72">
              <w:rPr>
                <w:rFonts w:hint="eastAsia"/>
              </w:rPr>
              <w:t>个月提交当年的奖牌（杯）样品，由招标人确认无误后方可批量制作。</w:t>
            </w:r>
          </w:p>
          <w:p w14:paraId="5DF5053E" w14:textId="77777777" w:rsidR="00BF65B2" w:rsidRPr="007E3A72" w:rsidRDefault="00683DF7" w:rsidP="0070608B">
            <w:pPr>
              <w:numPr>
                <w:ilvl w:val="0"/>
                <w:numId w:val="18"/>
              </w:numPr>
              <w:tabs>
                <w:tab w:val="left" w:pos="531"/>
              </w:tabs>
              <w:snapToGrid w:val="0"/>
            </w:pPr>
            <w:r w:rsidRPr="007E3A72">
              <w:rPr>
                <w:rFonts w:hint="eastAsia"/>
              </w:rPr>
              <w:t>第一批交货时间：“优秀组织奖”奖牌、“优秀展示奖”奖杯于当年高交会开展前</w:t>
            </w:r>
            <w:r w:rsidRPr="007E3A72">
              <w:rPr>
                <w:rFonts w:hint="eastAsia"/>
              </w:rPr>
              <w:t>2</w:t>
            </w:r>
            <w:r w:rsidRPr="007E3A72">
              <w:rPr>
                <w:rFonts w:hint="eastAsia"/>
              </w:rPr>
              <w:t>天送到指定地点。</w:t>
            </w:r>
          </w:p>
          <w:p w14:paraId="1BD70C25" w14:textId="5178A9BE" w:rsidR="00BF65B2" w:rsidRPr="007E3A72" w:rsidRDefault="00683DF7" w:rsidP="0070608B">
            <w:pPr>
              <w:numPr>
                <w:ilvl w:val="0"/>
                <w:numId w:val="18"/>
              </w:numPr>
              <w:tabs>
                <w:tab w:val="left" w:pos="531"/>
              </w:tabs>
              <w:snapToGrid w:val="0"/>
            </w:pPr>
            <w:r w:rsidRPr="007E3A72">
              <w:rPr>
                <w:rFonts w:hint="eastAsia"/>
              </w:rPr>
              <w:t>第二批交货时间：“优秀产品奖”奖牌及部分新增或替换“优秀展示奖”奖杯于当年高交会开展后第</w:t>
            </w:r>
            <w:r w:rsidRPr="007E3A72">
              <w:rPr>
                <w:rFonts w:hint="eastAsia"/>
              </w:rPr>
              <w:t>3</w:t>
            </w:r>
            <w:r w:rsidRPr="007E3A72">
              <w:rPr>
                <w:rFonts w:hint="eastAsia"/>
              </w:rPr>
              <w:t>天送到（如果“优秀产品奖”奖牌的名称和数量、“优秀展示奖”奖杯的数量需临时增加的，根据招标人要求经双方协商后确定加急交货时间）。</w:t>
            </w:r>
          </w:p>
          <w:p w14:paraId="23F99B25" w14:textId="579C2F11" w:rsidR="00BF65B2" w:rsidRPr="007E3A72" w:rsidRDefault="00683DF7" w:rsidP="0070608B">
            <w:pPr>
              <w:numPr>
                <w:ilvl w:val="0"/>
                <w:numId w:val="18"/>
              </w:numPr>
              <w:tabs>
                <w:tab w:val="left" w:pos="531"/>
              </w:tabs>
              <w:snapToGrid w:val="0"/>
            </w:pPr>
            <w:r w:rsidRPr="007E3A72">
              <w:rPr>
                <w:rFonts w:hint="eastAsia"/>
              </w:rPr>
              <w:t>后续需要零星补做奖牌（杯）的，根据双方协商确定。</w:t>
            </w:r>
          </w:p>
          <w:p w14:paraId="39C19AA8" w14:textId="68B7A6C0" w:rsidR="00BF65B2" w:rsidRPr="007E3A72" w:rsidRDefault="00683DF7" w:rsidP="0070608B">
            <w:pPr>
              <w:numPr>
                <w:ilvl w:val="0"/>
                <w:numId w:val="18"/>
              </w:numPr>
              <w:tabs>
                <w:tab w:val="left" w:pos="531"/>
              </w:tabs>
              <w:snapToGrid w:val="0"/>
            </w:pPr>
            <w:r w:rsidRPr="007E3A72">
              <w:rPr>
                <w:rFonts w:hint="eastAsia"/>
              </w:rPr>
              <w:t>如遇不可抗拒或因配合招标人经营造成的交期延误的，经招标人签字确认可</w:t>
            </w:r>
            <w:r w:rsidRPr="007E3A72">
              <w:rPr>
                <w:rFonts w:hint="eastAsia"/>
              </w:rPr>
              <w:lastRenderedPageBreak/>
              <w:t>顺延合同工期。否则每延时一天招标人将按照合同金额</w:t>
            </w:r>
            <w:r w:rsidRPr="007E3A72">
              <w:rPr>
                <w:rFonts w:hint="eastAsia"/>
              </w:rPr>
              <w:t>1</w:t>
            </w:r>
            <w:r w:rsidRPr="007E3A72">
              <w:rPr>
                <w:rFonts w:hint="eastAsia"/>
              </w:rPr>
              <w:t>％的标准扣除相应违约金</w:t>
            </w:r>
            <w:r w:rsidRPr="007E3A72">
              <w:rPr>
                <w:rFonts w:ascii="宋体" w:hAnsi="宋体" w:cs="宋体" w:hint="eastAsia"/>
                <w:color w:val="000000" w:themeColor="text1"/>
                <w:szCs w:val="21"/>
              </w:rPr>
              <w:t>。</w:t>
            </w:r>
          </w:p>
        </w:tc>
        <w:tc>
          <w:tcPr>
            <w:tcW w:w="779" w:type="dxa"/>
            <w:tcBorders>
              <w:top w:val="single" w:sz="4" w:space="0" w:color="auto"/>
              <w:left w:val="single" w:sz="4" w:space="0" w:color="auto"/>
              <w:bottom w:val="single" w:sz="4" w:space="0" w:color="auto"/>
              <w:right w:val="single" w:sz="4" w:space="0" w:color="auto"/>
            </w:tcBorders>
            <w:vAlign w:val="center"/>
          </w:tcPr>
          <w:p w14:paraId="5356EC0F" w14:textId="77777777" w:rsidR="00BF65B2" w:rsidRPr="007E3A72" w:rsidRDefault="00683DF7">
            <w:pPr>
              <w:jc w:val="center"/>
              <w:rPr>
                <w:rFonts w:ascii="宋体" w:hAnsi="宋体" w:cs="宋体"/>
                <w:color w:val="000000" w:themeColor="text1"/>
                <w:szCs w:val="21"/>
              </w:rPr>
            </w:pPr>
            <w:r w:rsidRPr="007E3A72">
              <w:rPr>
                <w:rFonts w:ascii="宋体" w:hAnsi="宋体" w:hint="eastAsia"/>
                <w:color w:val="000000" w:themeColor="text1"/>
                <w:szCs w:val="21"/>
              </w:rPr>
              <w:lastRenderedPageBreak/>
              <w:t>不可偏离</w:t>
            </w:r>
          </w:p>
        </w:tc>
      </w:tr>
      <w:tr w:rsidR="00BF65B2" w14:paraId="42852B9C" w14:textId="77777777">
        <w:trPr>
          <w:trHeight w:val="64"/>
          <w:jc w:val="center"/>
        </w:trPr>
        <w:tc>
          <w:tcPr>
            <w:tcW w:w="704" w:type="dxa"/>
            <w:tcBorders>
              <w:top w:val="single" w:sz="4" w:space="0" w:color="auto"/>
              <w:left w:val="single" w:sz="4" w:space="0" w:color="auto"/>
              <w:bottom w:val="single" w:sz="4" w:space="0" w:color="auto"/>
              <w:right w:val="single" w:sz="4" w:space="0" w:color="auto"/>
            </w:tcBorders>
            <w:vAlign w:val="center"/>
          </w:tcPr>
          <w:p w14:paraId="5B32DBA9" w14:textId="77777777" w:rsidR="00BF65B2" w:rsidRDefault="00BF65B2" w:rsidP="0070608B">
            <w:pPr>
              <w:pStyle w:val="af8"/>
              <w:keepNext w:val="0"/>
              <w:numPr>
                <w:ilvl w:val="0"/>
                <w:numId w:val="14"/>
              </w:numPr>
              <w:adjustRightInd/>
              <w:spacing w:before="0" w:after="0" w:line="240" w:lineRule="auto"/>
              <w:rPr>
                <w:rFonts w:ascii="宋体" w:hAnsi="宋体" w:cs="宋体"/>
                <w:snapToGrid/>
                <w:color w:val="000000" w:themeColor="text1"/>
                <w:spacing w:val="0"/>
                <w:kern w:val="2"/>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4921BD48" w14:textId="77777777" w:rsidR="00BF65B2" w:rsidRDefault="00683DF7">
            <w:pPr>
              <w:jc w:val="center"/>
              <w:rPr>
                <w:color w:val="000000" w:themeColor="text1"/>
              </w:rPr>
            </w:pPr>
            <w:r>
              <w:rPr>
                <w:rFonts w:hint="eastAsia"/>
                <w:color w:val="000000" w:themeColor="text1"/>
              </w:rPr>
              <w:t>项目负责人</w:t>
            </w:r>
          </w:p>
        </w:tc>
        <w:tc>
          <w:tcPr>
            <w:tcW w:w="7655" w:type="dxa"/>
            <w:tcBorders>
              <w:top w:val="single" w:sz="4" w:space="0" w:color="auto"/>
              <w:left w:val="single" w:sz="4" w:space="0" w:color="auto"/>
              <w:bottom w:val="single" w:sz="4" w:space="0" w:color="auto"/>
              <w:right w:val="single" w:sz="4" w:space="0" w:color="auto"/>
            </w:tcBorders>
            <w:vAlign w:val="center"/>
          </w:tcPr>
          <w:p w14:paraId="2E6759A9" w14:textId="77777777" w:rsidR="00BF65B2" w:rsidRDefault="00683DF7">
            <w:pPr>
              <w:pStyle w:val="af6"/>
              <w:numPr>
                <w:ilvl w:val="255"/>
                <w:numId w:val="0"/>
              </w:numPr>
              <w:tabs>
                <w:tab w:val="left" w:pos="531"/>
              </w:tabs>
              <w:snapToGrid w:val="0"/>
              <w:rPr>
                <w:rFonts w:eastAsia="宋体" w:cs="Times New Roman"/>
              </w:rPr>
            </w:pPr>
            <w:r>
              <w:rPr>
                <w:rFonts w:eastAsia="宋体" w:cs="Times New Roman" w:hint="eastAsia"/>
              </w:rPr>
              <w:t>投标人必须为本项目指定</w:t>
            </w:r>
            <w:r>
              <w:rPr>
                <w:rFonts w:eastAsia="宋体" w:cs="Times New Roman" w:hint="eastAsia"/>
              </w:rPr>
              <w:t>1</w:t>
            </w:r>
            <w:r>
              <w:rPr>
                <w:rFonts w:eastAsia="宋体" w:cs="Times New Roman" w:hint="eastAsia"/>
              </w:rPr>
              <w:t>名项目负责人，负责联络、协调、跟进该项目的具体实施工作，并提供该负责人姓名、电话、职务以及身份证扫描件等信息，相关扫描件加盖投标人公章。</w:t>
            </w:r>
          </w:p>
        </w:tc>
        <w:tc>
          <w:tcPr>
            <w:tcW w:w="779" w:type="dxa"/>
            <w:tcBorders>
              <w:top w:val="single" w:sz="4" w:space="0" w:color="auto"/>
              <w:left w:val="single" w:sz="4" w:space="0" w:color="auto"/>
              <w:bottom w:val="single" w:sz="4" w:space="0" w:color="auto"/>
              <w:right w:val="single" w:sz="4" w:space="0" w:color="auto"/>
            </w:tcBorders>
            <w:vAlign w:val="center"/>
          </w:tcPr>
          <w:p w14:paraId="4DE76E74" w14:textId="6151D9F0" w:rsidR="00BF65B2" w:rsidRDefault="00F214F2">
            <w:pPr>
              <w:jc w:val="center"/>
              <w:rPr>
                <w:rFonts w:ascii="宋体" w:hAnsi="宋体"/>
                <w:color w:val="000000" w:themeColor="text1"/>
                <w:szCs w:val="21"/>
              </w:rPr>
            </w:pPr>
            <w:r w:rsidRPr="00166B5A">
              <w:rPr>
                <w:rFonts w:ascii="宋体" w:hAnsi="宋体" w:hint="eastAsia"/>
                <w:color w:val="000000" w:themeColor="text1"/>
                <w:szCs w:val="21"/>
              </w:rPr>
              <w:t>不可偏离</w:t>
            </w:r>
          </w:p>
        </w:tc>
      </w:tr>
      <w:tr w:rsidR="00BF65B2" w14:paraId="6F3A7684" w14:textId="77777777">
        <w:trPr>
          <w:trHeight w:val="64"/>
          <w:jc w:val="center"/>
        </w:trPr>
        <w:tc>
          <w:tcPr>
            <w:tcW w:w="704" w:type="dxa"/>
            <w:tcBorders>
              <w:top w:val="single" w:sz="4" w:space="0" w:color="auto"/>
              <w:left w:val="single" w:sz="4" w:space="0" w:color="auto"/>
              <w:bottom w:val="single" w:sz="4" w:space="0" w:color="auto"/>
              <w:right w:val="single" w:sz="4" w:space="0" w:color="auto"/>
            </w:tcBorders>
            <w:vAlign w:val="center"/>
          </w:tcPr>
          <w:p w14:paraId="09E6E6DA" w14:textId="77777777" w:rsidR="00BF65B2" w:rsidRDefault="00BF65B2" w:rsidP="0070608B">
            <w:pPr>
              <w:pStyle w:val="af8"/>
              <w:keepNext w:val="0"/>
              <w:numPr>
                <w:ilvl w:val="0"/>
                <w:numId w:val="14"/>
              </w:numPr>
              <w:adjustRightInd/>
              <w:spacing w:before="0" w:after="0" w:line="240" w:lineRule="auto"/>
              <w:rPr>
                <w:rFonts w:ascii="宋体" w:hAnsi="宋体" w:cs="宋体"/>
                <w:snapToGrid/>
                <w:color w:val="000000" w:themeColor="text1"/>
                <w:spacing w:val="0"/>
                <w:kern w:val="2"/>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7A32F13D" w14:textId="77777777" w:rsidR="00BF65B2" w:rsidRPr="00166B5A" w:rsidRDefault="00683DF7">
            <w:pPr>
              <w:jc w:val="center"/>
              <w:rPr>
                <w:rFonts w:ascii="宋体" w:hAnsi="宋体" w:cs="宋体"/>
                <w:color w:val="000000" w:themeColor="text1"/>
                <w:szCs w:val="21"/>
              </w:rPr>
            </w:pPr>
            <w:r w:rsidRPr="00166B5A">
              <w:rPr>
                <w:rFonts w:hint="eastAsia"/>
                <w:color w:val="000000" w:themeColor="text1"/>
              </w:rPr>
              <w:t>验收要求</w:t>
            </w:r>
          </w:p>
        </w:tc>
        <w:tc>
          <w:tcPr>
            <w:tcW w:w="7655" w:type="dxa"/>
            <w:tcBorders>
              <w:top w:val="single" w:sz="4" w:space="0" w:color="auto"/>
              <w:left w:val="single" w:sz="4" w:space="0" w:color="auto"/>
              <w:bottom w:val="single" w:sz="4" w:space="0" w:color="auto"/>
              <w:right w:val="single" w:sz="4" w:space="0" w:color="auto"/>
            </w:tcBorders>
            <w:vAlign w:val="center"/>
          </w:tcPr>
          <w:p w14:paraId="0F5DAC45" w14:textId="589074D1" w:rsidR="00BF65B2" w:rsidRPr="00166B5A" w:rsidRDefault="00683DF7" w:rsidP="0070608B">
            <w:pPr>
              <w:pStyle w:val="af6"/>
              <w:numPr>
                <w:ilvl w:val="0"/>
                <w:numId w:val="43"/>
              </w:numPr>
              <w:tabs>
                <w:tab w:val="left" w:pos="531"/>
              </w:tabs>
              <w:snapToGrid w:val="0"/>
              <w:ind w:left="0" w:firstLineChars="0" w:firstLine="0"/>
              <w:rPr>
                <w:rFonts w:eastAsia="宋体" w:cs="Times New Roman"/>
              </w:rPr>
            </w:pPr>
            <w:r w:rsidRPr="00166B5A">
              <w:rPr>
                <w:rFonts w:eastAsia="宋体" w:cs="Times New Roman" w:hint="eastAsia"/>
              </w:rPr>
              <w:t>奖牌（杯）制作完成后，投标人须书面向招标人提出验收申请，由招标人组织相关部门进行验收。</w:t>
            </w:r>
          </w:p>
          <w:p w14:paraId="346CA43B" w14:textId="5F1310BC" w:rsidR="00223EEE" w:rsidRPr="00166B5A" w:rsidRDefault="00223EEE" w:rsidP="0070608B">
            <w:pPr>
              <w:pStyle w:val="af6"/>
              <w:numPr>
                <w:ilvl w:val="0"/>
                <w:numId w:val="43"/>
              </w:numPr>
              <w:tabs>
                <w:tab w:val="left" w:pos="531"/>
              </w:tabs>
              <w:snapToGrid w:val="0"/>
              <w:ind w:left="0" w:firstLineChars="0" w:firstLine="0"/>
              <w:rPr>
                <w:rFonts w:eastAsia="宋体" w:cs="Times New Roman"/>
              </w:rPr>
            </w:pPr>
            <w:r w:rsidRPr="00166B5A">
              <w:rPr>
                <w:rFonts w:eastAsia="宋体" w:cs="Times New Roman" w:hint="eastAsia"/>
              </w:rPr>
              <w:t>所交付成品</w:t>
            </w:r>
            <w:r w:rsidR="00B84A48" w:rsidRPr="00166B5A">
              <w:rPr>
                <w:rFonts w:eastAsia="宋体" w:cs="Times New Roman" w:hint="eastAsia"/>
              </w:rPr>
              <w:t>必须为环保产品，不得有</w:t>
            </w:r>
            <w:r w:rsidR="00F214F2" w:rsidRPr="00166B5A">
              <w:rPr>
                <w:rFonts w:eastAsia="宋体" w:cs="Times New Roman" w:hint="eastAsia"/>
              </w:rPr>
              <w:t>积尘、污痕</w:t>
            </w:r>
            <w:r w:rsidR="00BB25BB" w:rsidRPr="00166B5A">
              <w:rPr>
                <w:rFonts w:eastAsia="宋体" w:cs="Times New Roman" w:hint="eastAsia"/>
              </w:rPr>
              <w:t>、</w:t>
            </w:r>
            <w:r w:rsidR="00B84A48" w:rsidRPr="00166B5A">
              <w:rPr>
                <w:rFonts w:eastAsia="宋体" w:cs="Times New Roman" w:hint="eastAsia"/>
              </w:rPr>
              <w:t>毛刺、异味</w:t>
            </w:r>
            <w:r w:rsidR="00BB25BB" w:rsidRPr="00166B5A">
              <w:rPr>
                <w:rFonts w:eastAsia="宋体" w:cs="Times New Roman" w:hint="eastAsia"/>
              </w:rPr>
              <w:t>等。</w:t>
            </w:r>
          </w:p>
          <w:p w14:paraId="17A69754" w14:textId="0472B0EC" w:rsidR="00BF65B2" w:rsidRPr="00166B5A" w:rsidRDefault="00683DF7" w:rsidP="0070608B">
            <w:pPr>
              <w:pStyle w:val="af6"/>
              <w:numPr>
                <w:ilvl w:val="0"/>
                <w:numId w:val="43"/>
              </w:numPr>
              <w:tabs>
                <w:tab w:val="left" w:pos="531"/>
              </w:tabs>
              <w:snapToGrid w:val="0"/>
              <w:ind w:left="0" w:firstLineChars="0" w:firstLine="0"/>
            </w:pPr>
            <w:r w:rsidRPr="00166B5A">
              <w:rPr>
                <w:rFonts w:eastAsia="宋体" w:cs="Times New Roman" w:hint="eastAsia"/>
              </w:rPr>
              <w:t>因投标人原因导致的返工或不合格等费用或损失均由投标人自行承担。</w:t>
            </w:r>
          </w:p>
        </w:tc>
        <w:tc>
          <w:tcPr>
            <w:tcW w:w="779" w:type="dxa"/>
            <w:tcBorders>
              <w:top w:val="single" w:sz="4" w:space="0" w:color="auto"/>
              <w:left w:val="single" w:sz="4" w:space="0" w:color="auto"/>
              <w:bottom w:val="single" w:sz="4" w:space="0" w:color="auto"/>
              <w:right w:val="single" w:sz="4" w:space="0" w:color="auto"/>
            </w:tcBorders>
            <w:vAlign w:val="center"/>
          </w:tcPr>
          <w:p w14:paraId="6D083732" w14:textId="77777777" w:rsidR="00BF65B2" w:rsidRDefault="00683DF7">
            <w:pPr>
              <w:jc w:val="center"/>
              <w:rPr>
                <w:rFonts w:ascii="宋体" w:hAnsi="宋体" w:cs="宋体"/>
                <w:color w:val="000000" w:themeColor="text1"/>
                <w:szCs w:val="21"/>
              </w:rPr>
            </w:pPr>
            <w:r>
              <w:rPr>
                <w:rFonts w:ascii="宋体" w:hAnsi="宋体" w:hint="eastAsia"/>
                <w:color w:val="000000" w:themeColor="text1"/>
                <w:szCs w:val="21"/>
              </w:rPr>
              <w:t>不可偏离</w:t>
            </w:r>
          </w:p>
        </w:tc>
      </w:tr>
      <w:tr w:rsidR="00BF65B2" w14:paraId="0AEDD6D6" w14:textId="77777777">
        <w:trPr>
          <w:trHeight w:val="802"/>
          <w:jc w:val="center"/>
        </w:trPr>
        <w:tc>
          <w:tcPr>
            <w:tcW w:w="704" w:type="dxa"/>
            <w:tcBorders>
              <w:top w:val="single" w:sz="4" w:space="0" w:color="auto"/>
              <w:left w:val="single" w:sz="4" w:space="0" w:color="auto"/>
              <w:bottom w:val="single" w:sz="4" w:space="0" w:color="auto"/>
              <w:right w:val="single" w:sz="4" w:space="0" w:color="auto"/>
            </w:tcBorders>
            <w:vAlign w:val="center"/>
          </w:tcPr>
          <w:p w14:paraId="30E1A1D0" w14:textId="77777777" w:rsidR="00BF65B2" w:rsidRDefault="00BF65B2" w:rsidP="0070608B">
            <w:pPr>
              <w:pStyle w:val="af8"/>
              <w:keepNext w:val="0"/>
              <w:numPr>
                <w:ilvl w:val="0"/>
                <w:numId w:val="14"/>
              </w:numPr>
              <w:adjustRightInd/>
              <w:spacing w:before="0" w:after="0" w:line="240" w:lineRule="auto"/>
              <w:rPr>
                <w:rFonts w:ascii="宋体" w:hAnsi="宋体" w:cs="宋体"/>
                <w:snapToGrid/>
                <w:color w:val="000000" w:themeColor="text1"/>
                <w:spacing w:val="0"/>
                <w:kern w:val="2"/>
                <w:sz w:val="21"/>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5B0965C7" w14:textId="77777777" w:rsidR="00BF65B2" w:rsidRDefault="00683DF7">
            <w:pPr>
              <w:jc w:val="center"/>
              <w:rPr>
                <w:rFonts w:ascii="宋体" w:hAnsi="宋体" w:cs="宋体"/>
                <w:color w:val="000000" w:themeColor="text1"/>
                <w:szCs w:val="21"/>
              </w:rPr>
            </w:pPr>
            <w:r>
              <w:rPr>
                <w:rFonts w:hint="eastAsia"/>
                <w:color w:val="000000" w:themeColor="text1"/>
              </w:rPr>
              <w:t>售后服务承诺</w:t>
            </w:r>
          </w:p>
        </w:tc>
        <w:tc>
          <w:tcPr>
            <w:tcW w:w="7655" w:type="dxa"/>
            <w:tcBorders>
              <w:top w:val="single" w:sz="4" w:space="0" w:color="auto"/>
              <w:left w:val="single" w:sz="4" w:space="0" w:color="auto"/>
              <w:bottom w:val="single" w:sz="4" w:space="0" w:color="auto"/>
              <w:right w:val="single" w:sz="4" w:space="0" w:color="auto"/>
            </w:tcBorders>
            <w:vAlign w:val="center"/>
          </w:tcPr>
          <w:p w14:paraId="12926C7F" w14:textId="6884F096" w:rsidR="00BF65B2" w:rsidRDefault="00683DF7" w:rsidP="0070608B">
            <w:pPr>
              <w:pStyle w:val="af6"/>
              <w:numPr>
                <w:ilvl w:val="0"/>
                <w:numId w:val="19"/>
              </w:numPr>
              <w:tabs>
                <w:tab w:val="left" w:pos="531"/>
              </w:tabs>
              <w:snapToGrid w:val="0"/>
              <w:ind w:firstLineChars="0"/>
              <w:rPr>
                <w:rFonts w:ascii="宋体" w:eastAsia="宋体" w:hAnsi="宋体" w:cs="宋体"/>
                <w:color w:val="000000" w:themeColor="text1"/>
                <w:szCs w:val="21"/>
              </w:rPr>
            </w:pPr>
            <w:r>
              <w:rPr>
                <w:rFonts w:eastAsia="宋体" w:cs="Times New Roman" w:hint="eastAsia"/>
              </w:rPr>
              <w:t>本项目所有奖牌（杯）的质保期为自验收合格之日起计至少</w:t>
            </w:r>
            <w:r>
              <w:rPr>
                <w:rFonts w:eastAsia="宋体" w:cs="Times New Roman" w:hint="eastAsia"/>
              </w:rPr>
              <w:t>1</w:t>
            </w:r>
            <w:r>
              <w:rPr>
                <w:rFonts w:eastAsia="宋体" w:cs="Times New Roman" w:hint="eastAsia"/>
              </w:rPr>
              <w:t>年，质保</w:t>
            </w:r>
            <w:r>
              <w:rPr>
                <w:rFonts w:ascii="宋体" w:eastAsia="宋体" w:hAnsi="宋体" w:cs="Times New Roman" w:hint="eastAsia"/>
              </w:rPr>
              <w:t>期内若出现质量问题，投标人须在要求的时限内免费予以更换（只换不修）</w:t>
            </w:r>
            <w:r>
              <w:rPr>
                <w:rFonts w:ascii="宋体" w:eastAsia="宋体" w:hAnsi="宋体" w:cs="宋体" w:hint="eastAsia"/>
                <w:color w:val="000000" w:themeColor="text1"/>
                <w:szCs w:val="21"/>
              </w:rPr>
              <w:t>。</w:t>
            </w:r>
          </w:p>
          <w:p w14:paraId="1658F884" w14:textId="77777777" w:rsidR="00BF65B2" w:rsidRDefault="00683DF7" w:rsidP="0070608B">
            <w:pPr>
              <w:pStyle w:val="af6"/>
              <w:numPr>
                <w:ilvl w:val="0"/>
                <w:numId w:val="19"/>
              </w:numPr>
              <w:tabs>
                <w:tab w:val="left" w:pos="531"/>
              </w:tabs>
              <w:snapToGrid w:val="0"/>
              <w:ind w:firstLineChars="0"/>
              <w:rPr>
                <w:rFonts w:ascii="宋体" w:hAnsi="宋体"/>
                <w:color w:val="000000" w:themeColor="text1"/>
              </w:rPr>
            </w:pPr>
            <w:r>
              <w:rPr>
                <w:rFonts w:ascii="宋体" w:eastAsia="宋体" w:hAnsi="宋体" w:hint="eastAsia"/>
              </w:rPr>
              <w:t>质</w:t>
            </w:r>
            <w:r>
              <w:rPr>
                <w:rFonts w:ascii="宋体" w:eastAsia="宋体" w:hAnsi="宋体" w:cs="Times New Roman" w:hint="eastAsia"/>
              </w:rPr>
              <w:t>保</w:t>
            </w:r>
            <w:r>
              <w:rPr>
                <w:rFonts w:eastAsia="宋体" w:cs="Times New Roman" w:hint="eastAsia"/>
              </w:rPr>
              <w:t>修期满后，产品若因质量问题需更换的，单价参照本项目相应的中标价。</w:t>
            </w:r>
          </w:p>
        </w:tc>
        <w:tc>
          <w:tcPr>
            <w:tcW w:w="779" w:type="dxa"/>
            <w:tcBorders>
              <w:top w:val="single" w:sz="4" w:space="0" w:color="auto"/>
              <w:left w:val="single" w:sz="4" w:space="0" w:color="auto"/>
              <w:bottom w:val="single" w:sz="4" w:space="0" w:color="auto"/>
              <w:right w:val="single" w:sz="4" w:space="0" w:color="auto"/>
            </w:tcBorders>
            <w:vAlign w:val="center"/>
          </w:tcPr>
          <w:p w14:paraId="6E429227" w14:textId="77777777" w:rsidR="00BF65B2" w:rsidRDefault="00683DF7">
            <w:pPr>
              <w:jc w:val="center"/>
              <w:rPr>
                <w:rFonts w:ascii="宋体" w:hAnsi="宋体" w:cs="宋体"/>
                <w:color w:val="000000" w:themeColor="text1"/>
                <w:szCs w:val="21"/>
              </w:rPr>
            </w:pPr>
            <w:r>
              <w:rPr>
                <w:rFonts w:ascii="宋体" w:hAnsi="宋体" w:hint="eastAsia"/>
                <w:color w:val="000000" w:themeColor="text1"/>
                <w:szCs w:val="21"/>
              </w:rPr>
              <w:t>不可偏离</w:t>
            </w:r>
          </w:p>
        </w:tc>
      </w:tr>
    </w:tbl>
    <w:p w14:paraId="61577C2C" w14:textId="77777777" w:rsidR="00BF65B2" w:rsidRDefault="00683DF7" w:rsidP="0070608B">
      <w:pPr>
        <w:numPr>
          <w:ilvl w:val="0"/>
          <w:numId w:val="1"/>
        </w:numPr>
        <w:spacing w:beforeLines="100" w:before="312" w:line="480" w:lineRule="auto"/>
        <w:jc w:val="left"/>
        <w:outlineLvl w:val="1"/>
        <w:rPr>
          <w:rFonts w:ascii="宋体" w:hAnsi="宋体"/>
          <w:b/>
          <w:color w:val="000000" w:themeColor="text1"/>
          <w:szCs w:val="21"/>
        </w:rPr>
      </w:pPr>
      <w:bookmarkStart w:id="37" w:name="_Toc82685552"/>
      <w:bookmarkStart w:id="38" w:name="_Toc82684715"/>
      <w:bookmarkStart w:id="39" w:name="_Toc82591996"/>
      <w:bookmarkStart w:id="40" w:name="_Toc82684600"/>
      <w:bookmarkStart w:id="41" w:name="_Toc111649839"/>
      <w:bookmarkEnd w:id="37"/>
      <w:bookmarkEnd w:id="38"/>
      <w:bookmarkEnd w:id="39"/>
      <w:bookmarkEnd w:id="40"/>
      <w:r>
        <w:rPr>
          <w:rFonts w:ascii="宋体" w:hAnsi="宋体" w:hint="eastAsia"/>
          <w:b/>
          <w:color w:val="000000" w:themeColor="text1"/>
          <w:szCs w:val="21"/>
        </w:rPr>
        <w:t>其他项目说明资料</w:t>
      </w:r>
      <w:bookmarkEnd w:id="41"/>
    </w:p>
    <w:p w14:paraId="7443992B" w14:textId="77777777" w:rsidR="00BF65B2" w:rsidRDefault="00BF65B2">
      <w:pPr>
        <w:jc w:val="center"/>
        <w:rPr>
          <w:b/>
          <w:bCs/>
          <w:sz w:val="24"/>
          <w:szCs w:val="32"/>
        </w:rPr>
      </w:pPr>
    </w:p>
    <w:p w14:paraId="60580A1E" w14:textId="77777777" w:rsidR="00BF65B2" w:rsidRDefault="00683DF7">
      <w:pPr>
        <w:jc w:val="center"/>
        <w:rPr>
          <w:b/>
          <w:bCs/>
          <w:sz w:val="24"/>
          <w:szCs w:val="32"/>
        </w:rPr>
      </w:pPr>
      <w:r>
        <w:rPr>
          <w:rFonts w:hint="eastAsia"/>
          <w:b/>
          <w:bCs/>
          <w:sz w:val="24"/>
          <w:szCs w:val="32"/>
        </w:rPr>
        <w:t>深圳会展中心</w:t>
      </w:r>
      <w:r>
        <w:rPr>
          <w:rFonts w:hint="eastAsia"/>
          <w:b/>
          <w:bCs/>
          <w:sz w:val="24"/>
          <w:szCs w:val="32"/>
        </w:rPr>
        <w:t>2022-2023</w:t>
      </w:r>
      <w:r>
        <w:rPr>
          <w:rFonts w:hint="eastAsia"/>
          <w:b/>
          <w:bCs/>
          <w:sz w:val="24"/>
          <w:szCs w:val="32"/>
        </w:rPr>
        <w:t>高交会奖牌项目</w:t>
      </w:r>
    </w:p>
    <w:p w14:paraId="2C8918B6" w14:textId="77777777" w:rsidR="00BF65B2" w:rsidRDefault="00683DF7">
      <w:pPr>
        <w:jc w:val="center"/>
      </w:pPr>
      <w:r>
        <w:rPr>
          <w:rFonts w:hint="eastAsia"/>
          <w:b/>
          <w:bCs/>
          <w:sz w:val="24"/>
          <w:szCs w:val="32"/>
        </w:rPr>
        <w:t>考核评审细则</w:t>
      </w:r>
    </w:p>
    <w:tbl>
      <w:tblPr>
        <w:tblW w:w="9398" w:type="dxa"/>
        <w:jc w:val="center"/>
        <w:tblBorders>
          <w:top w:val="double" w:sz="4" w:space="0" w:color="auto"/>
          <w:left w:val="double" w:sz="4" w:space="0" w:color="auto"/>
          <w:bottom w:val="double" w:sz="4" w:space="0" w:color="auto"/>
          <w:right w:val="double" w:sz="4" w:space="0" w:color="auto"/>
          <w:insideH w:val="single" w:sz="4" w:space="0" w:color="auto"/>
          <w:insideV w:val="single" w:sz="6" w:space="0" w:color="auto"/>
        </w:tblBorders>
        <w:tblLayout w:type="fixed"/>
        <w:tblLook w:val="04A0" w:firstRow="1" w:lastRow="0" w:firstColumn="1" w:lastColumn="0" w:noHBand="0" w:noVBand="1"/>
      </w:tblPr>
      <w:tblGrid>
        <w:gridCol w:w="1494"/>
        <w:gridCol w:w="2290"/>
        <w:gridCol w:w="1260"/>
        <w:gridCol w:w="1564"/>
        <w:gridCol w:w="1811"/>
        <w:gridCol w:w="979"/>
      </w:tblGrid>
      <w:tr w:rsidR="00BF65B2" w14:paraId="1AA08C6D" w14:textId="77777777">
        <w:trPr>
          <w:trHeight w:val="20"/>
          <w:jc w:val="center"/>
        </w:trPr>
        <w:tc>
          <w:tcPr>
            <w:tcW w:w="1494" w:type="dxa"/>
            <w:tcBorders>
              <w:top w:val="single" w:sz="12" w:space="0" w:color="auto"/>
            </w:tcBorders>
            <w:vAlign w:val="center"/>
          </w:tcPr>
          <w:p w14:paraId="2285C29B" w14:textId="77777777" w:rsidR="00BF65B2" w:rsidRDefault="00683DF7">
            <w:pPr>
              <w:spacing w:line="240" w:lineRule="atLeast"/>
              <w:jc w:val="center"/>
              <w:rPr>
                <w:rFonts w:ascii="宋体" w:eastAsiaTheme="minorEastAsia" w:hAnsi="宋体"/>
                <w:szCs w:val="21"/>
              </w:rPr>
            </w:pPr>
            <w:r>
              <w:rPr>
                <w:rFonts w:ascii="宋体" w:hAnsi="宋体" w:hint="eastAsia"/>
                <w:szCs w:val="21"/>
              </w:rPr>
              <w:t>考评项目</w:t>
            </w:r>
          </w:p>
        </w:tc>
        <w:tc>
          <w:tcPr>
            <w:tcW w:w="2290" w:type="dxa"/>
            <w:tcBorders>
              <w:top w:val="single" w:sz="12" w:space="0" w:color="auto"/>
            </w:tcBorders>
            <w:vAlign w:val="center"/>
          </w:tcPr>
          <w:p w14:paraId="0087688A" w14:textId="77777777" w:rsidR="00BF65B2" w:rsidRDefault="00683DF7">
            <w:pPr>
              <w:spacing w:line="240" w:lineRule="atLeast"/>
              <w:jc w:val="center"/>
              <w:rPr>
                <w:rFonts w:ascii="宋体" w:eastAsiaTheme="minorEastAsia" w:hAnsi="宋体"/>
                <w:szCs w:val="21"/>
              </w:rPr>
            </w:pPr>
            <w:r>
              <w:rPr>
                <w:rFonts w:ascii="宋体" w:hAnsi="宋体" w:hint="eastAsia"/>
                <w:szCs w:val="21"/>
              </w:rPr>
              <w:t>考评要点</w:t>
            </w:r>
          </w:p>
        </w:tc>
        <w:tc>
          <w:tcPr>
            <w:tcW w:w="1260" w:type="dxa"/>
            <w:tcBorders>
              <w:top w:val="single" w:sz="12" w:space="0" w:color="auto"/>
            </w:tcBorders>
            <w:vAlign w:val="center"/>
          </w:tcPr>
          <w:p w14:paraId="65C21A65" w14:textId="77777777" w:rsidR="00BF65B2" w:rsidRDefault="00683DF7">
            <w:pPr>
              <w:spacing w:line="240" w:lineRule="atLeast"/>
              <w:jc w:val="center"/>
              <w:rPr>
                <w:rFonts w:ascii="宋体" w:hAnsi="宋体"/>
                <w:szCs w:val="21"/>
              </w:rPr>
            </w:pPr>
            <w:r>
              <w:rPr>
                <w:rFonts w:ascii="宋体" w:hAnsi="宋体" w:hint="eastAsia"/>
                <w:szCs w:val="21"/>
              </w:rPr>
              <w:t>评价等级</w:t>
            </w:r>
          </w:p>
        </w:tc>
        <w:tc>
          <w:tcPr>
            <w:tcW w:w="1564" w:type="dxa"/>
            <w:tcBorders>
              <w:top w:val="single" w:sz="12" w:space="0" w:color="auto"/>
            </w:tcBorders>
            <w:vAlign w:val="center"/>
          </w:tcPr>
          <w:p w14:paraId="627B9199" w14:textId="77777777" w:rsidR="00BF65B2" w:rsidRDefault="00683DF7">
            <w:pPr>
              <w:spacing w:line="240" w:lineRule="atLeast"/>
              <w:jc w:val="center"/>
              <w:rPr>
                <w:rFonts w:ascii="宋体" w:hAnsi="宋体"/>
                <w:szCs w:val="21"/>
              </w:rPr>
            </w:pPr>
            <w:r>
              <w:rPr>
                <w:rFonts w:ascii="宋体" w:hAnsi="宋体" w:hint="eastAsia"/>
                <w:szCs w:val="21"/>
              </w:rPr>
              <w:t>参考分值范围</w:t>
            </w:r>
          </w:p>
        </w:tc>
        <w:tc>
          <w:tcPr>
            <w:tcW w:w="1811" w:type="dxa"/>
            <w:tcBorders>
              <w:top w:val="single" w:sz="12" w:space="0" w:color="auto"/>
            </w:tcBorders>
            <w:vAlign w:val="center"/>
          </w:tcPr>
          <w:p w14:paraId="398D7805" w14:textId="77777777" w:rsidR="00BF65B2" w:rsidRDefault="00683DF7">
            <w:pPr>
              <w:spacing w:line="240" w:lineRule="atLeast"/>
              <w:jc w:val="center"/>
              <w:rPr>
                <w:rFonts w:ascii="宋体" w:hAnsi="宋体"/>
                <w:szCs w:val="21"/>
              </w:rPr>
            </w:pPr>
            <w:r>
              <w:rPr>
                <w:rFonts w:ascii="宋体" w:hAnsi="宋体" w:hint="eastAsia"/>
                <w:szCs w:val="21"/>
              </w:rPr>
              <w:t>说明</w:t>
            </w:r>
          </w:p>
        </w:tc>
        <w:tc>
          <w:tcPr>
            <w:tcW w:w="979" w:type="dxa"/>
            <w:tcBorders>
              <w:top w:val="single" w:sz="12" w:space="0" w:color="auto"/>
            </w:tcBorders>
            <w:vAlign w:val="center"/>
          </w:tcPr>
          <w:p w14:paraId="03421EB4" w14:textId="77777777" w:rsidR="00BF65B2" w:rsidRDefault="00683DF7">
            <w:pPr>
              <w:spacing w:line="240" w:lineRule="atLeast"/>
              <w:jc w:val="center"/>
              <w:rPr>
                <w:rFonts w:ascii="宋体" w:hAnsi="宋体"/>
                <w:szCs w:val="21"/>
              </w:rPr>
            </w:pPr>
            <w:r>
              <w:rPr>
                <w:rFonts w:ascii="宋体" w:hAnsi="宋体" w:hint="eastAsia"/>
                <w:szCs w:val="21"/>
              </w:rPr>
              <w:t>得分</w:t>
            </w:r>
          </w:p>
        </w:tc>
      </w:tr>
      <w:tr w:rsidR="00BF65B2" w14:paraId="04CDAEDA" w14:textId="77777777">
        <w:trPr>
          <w:trHeight w:val="212"/>
          <w:jc w:val="center"/>
        </w:trPr>
        <w:tc>
          <w:tcPr>
            <w:tcW w:w="1494" w:type="dxa"/>
            <w:vMerge w:val="restart"/>
            <w:vAlign w:val="center"/>
          </w:tcPr>
          <w:p w14:paraId="1C37EB72" w14:textId="77777777" w:rsidR="00BF65B2" w:rsidRDefault="00683DF7">
            <w:pPr>
              <w:spacing w:line="240" w:lineRule="atLeast"/>
              <w:jc w:val="center"/>
            </w:pPr>
            <w:r>
              <w:rPr>
                <w:rFonts w:hint="eastAsia"/>
              </w:rPr>
              <w:t>交货服务评分</w:t>
            </w:r>
          </w:p>
          <w:p w14:paraId="28504796" w14:textId="77777777" w:rsidR="00BF65B2" w:rsidRDefault="00683DF7">
            <w:pPr>
              <w:pStyle w:val="2"/>
              <w:ind w:leftChars="0" w:left="0" w:firstLineChars="0" w:firstLine="0"/>
            </w:pPr>
            <w:r>
              <w:rPr>
                <w:rFonts w:ascii="宋体" w:hAnsi="宋体" w:hint="eastAsia"/>
                <w:szCs w:val="21"/>
              </w:rPr>
              <w:t>（总45分）</w:t>
            </w:r>
          </w:p>
        </w:tc>
        <w:tc>
          <w:tcPr>
            <w:tcW w:w="2290" w:type="dxa"/>
            <w:vMerge w:val="restart"/>
            <w:vAlign w:val="center"/>
          </w:tcPr>
          <w:p w14:paraId="2AD710CC" w14:textId="77777777" w:rsidR="00BF65B2" w:rsidRDefault="00683DF7">
            <w:pPr>
              <w:spacing w:line="240" w:lineRule="atLeast"/>
              <w:jc w:val="left"/>
              <w:rPr>
                <w:rFonts w:ascii="宋体" w:hAnsi="宋体"/>
                <w:szCs w:val="21"/>
              </w:rPr>
            </w:pPr>
            <w:r>
              <w:rPr>
                <w:rFonts w:ascii="宋体" w:hAnsi="宋体" w:hint="eastAsia"/>
                <w:szCs w:val="21"/>
              </w:rPr>
              <w:t>1.材料、模具选型过程中配合的主动性、积极性</w:t>
            </w:r>
          </w:p>
        </w:tc>
        <w:tc>
          <w:tcPr>
            <w:tcW w:w="1260" w:type="dxa"/>
            <w:vAlign w:val="center"/>
          </w:tcPr>
          <w:p w14:paraId="17AC2AA5" w14:textId="77777777" w:rsidR="00BF65B2" w:rsidRDefault="00683DF7" w:rsidP="0070608B">
            <w:pPr>
              <w:numPr>
                <w:ilvl w:val="0"/>
                <w:numId w:val="20"/>
              </w:numPr>
              <w:spacing w:line="240" w:lineRule="atLeast"/>
              <w:jc w:val="center"/>
              <w:rPr>
                <w:rFonts w:ascii="宋体" w:hAnsi="宋体"/>
                <w:szCs w:val="21"/>
              </w:rPr>
            </w:pPr>
            <w:r>
              <w:rPr>
                <w:rFonts w:ascii="宋体" w:hAnsi="宋体" w:hint="eastAsia"/>
                <w:szCs w:val="21"/>
              </w:rPr>
              <w:t>优</w:t>
            </w:r>
          </w:p>
        </w:tc>
        <w:tc>
          <w:tcPr>
            <w:tcW w:w="1564" w:type="dxa"/>
            <w:vAlign w:val="center"/>
          </w:tcPr>
          <w:p w14:paraId="42ECA8D3" w14:textId="77777777" w:rsidR="00BF65B2" w:rsidRDefault="00683DF7">
            <w:pPr>
              <w:spacing w:line="240" w:lineRule="atLeast"/>
              <w:jc w:val="center"/>
              <w:rPr>
                <w:rFonts w:ascii="宋体" w:eastAsiaTheme="minorEastAsia" w:hAnsi="宋体"/>
                <w:szCs w:val="21"/>
              </w:rPr>
            </w:pPr>
            <w:r>
              <w:rPr>
                <w:rFonts w:ascii="宋体" w:hAnsi="宋体" w:hint="eastAsia"/>
                <w:szCs w:val="21"/>
              </w:rPr>
              <w:t>5-4</w:t>
            </w:r>
          </w:p>
        </w:tc>
        <w:tc>
          <w:tcPr>
            <w:tcW w:w="1811" w:type="dxa"/>
            <w:vMerge w:val="restart"/>
            <w:vAlign w:val="center"/>
          </w:tcPr>
          <w:p w14:paraId="0C1578ED" w14:textId="77777777" w:rsidR="00BF65B2" w:rsidRDefault="00BF65B2">
            <w:pPr>
              <w:spacing w:line="240" w:lineRule="atLeast"/>
              <w:jc w:val="center"/>
              <w:rPr>
                <w:rFonts w:ascii="宋体" w:hAnsi="宋体"/>
                <w:szCs w:val="21"/>
              </w:rPr>
            </w:pPr>
          </w:p>
        </w:tc>
        <w:tc>
          <w:tcPr>
            <w:tcW w:w="979" w:type="dxa"/>
            <w:vMerge w:val="restart"/>
            <w:vAlign w:val="center"/>
          </w:tcPr>
          <w:p w14:paraId="2ECCE082" w14:textId="77777777" w:rsidR="00BF65B2" w:rsidRDefault="00BF65B2">
            <w:pPr>
              <w:spacing w:line="240" w:lineRule="atLeast"/>
              <w:jc w:val="center"/>
              <w:rPr>
                <w:rFonts w:ascii="宋体" w:eastAsiaTheme="minorEastAsia" w:hAnsi="宋体"/>
                <w:szCs w:val="21"/>
              </w:rPr>
            </w:pPr>
          </w:p>
        </w:tc>
      </w:tr>
      <w:tr w:rsidR="00BF65B2" w14:paraId="251E160E" w14:textId="77777777">
        <w:trPr>
          <w:trHeight w:val="347"/>
          <w:jc w:val="center"/>
        </w:trPr>
        <w:tc>
          <w:tcPr>
            <w:tcW w:w="1494" w:type="dxa"/>
            <w:vMerge/>
            <w:vAlign w:val="center"/>
          </w:tcPr>
          <w:p w14:paraId="61B98994" w14:textId="77777777" w:rsidR="00BF65B2" w:rsidRDefault="00BF65B2">
            <w:pPr>
              <w:spacing w:line="240" w:lineRule="atLeast"/>
              <w:jc w:val="center"/>
              <w:rPr>
                <w:rFonts w:ascii="宋体" w:hAnsi="宋体"/>
                <w:szCs w:val="21"/>
              </w:rPr>
            </w:pPr>
          </w:p>
        </w:tc>
        <w:tc>
          <w:tcPr>
            <w:tcW w:w="2290" w:type="dxa"/>
            <w:vMerge/>
            <w:vAlign w:val="center"/>
          </w:tcPr>
          <w:p w14:paraId="25DFEF4C" w14:textId="77777777" w:rsidR="00BF65B2" w:rsidRDefault="00BF65B2">
            <w:pPr>
              <w:spacing w:line="240" w:lineRule="atLeast"/>
              <w:jc w:val="left"/>
              <w:rPr>
                <w:rFonts w:ascii="宋体" w:hAnsi="宋体"/>
                <w:szCs w:val="21"/>
              </w:rPr>
            </w:pPr>
          </w:p>
        </w:tc>
        <w:tc>
          <w:tcPr>
            <w:tcW w:w="1260" w:type="dxa"/>
            <w:vAlign w:val="center"/>
          </w:tcPr>
          <w:p w14:paraId="1AEC0C1B" w14:textId="77777777" w:rsidR="00BF65B2" w:rsidRDefault="00683DF7" w:rsidP="0070608B">
            <w:pPr>
              <w:numPr>
                <w:ilvl w:val="0"/>
                <w:numId w:val="20"/>
              </w:numPr>
              <w:spacing w:line="240" w:lineRule="atLeast"/>
              <w:jc w:val="center"/>
              <w:rPr>
                <w:rFonts w:ascii="宋体" w:hAnsi="宋体"/>
                <w:szCs w:val="21"/>
              </w:rPr>
            </w:pPr>
            <w:r>
              <w:rPr>
                <w:rFonts w:ascii="宋体" w:hAnsi="宋体" w:hint="eastAsia"/>
                <w:szCs w:val="21"/>
              </w:rPr>
              <w:t>良</w:t>
            </w:r>
          </w:p>
        </w:tc>
        <w:tc>
          <w:tcPr>
            <w:tcW w:w="1564" w:type="dxa"/>
            <w:vAlign w:val="center"/>
          </w:tcPr>
          <w:p w14:paraId="6C9924F3" w14:textId="77777777" w:rsidR="00BF65B2" w:rsidRDefault="00683DF7">
            <w:pPr>
              <w:spacing w:line="240" w:lineRule="atLeast"/>
              <w:jc w:val="center"/>
              <w:rPr>
                <w:rFonts w:ascii="宋体" w:hAnsi="宋体"/>
                <w:szCs w:val="21"/>
              </w:rPr>
            </w:pPr>
            <w:r>
              <w:rPr>
                <w:rFonts w:ascii="宋体" w:hAnsi="宋体" w:hint="eastAsia"/>
                <w:szCs w:val="21"/>
              </w:rPr>
              <w:t>3</w:t>
            </w:r>
            <w:r>
              <w:rPr>
                <w:rFonts w:ascii="宋体" w:hAnsi="宋体"/>
                <w:szCs w:val="21"/>
              </w:rPr>
              <w:t>～</w:t>
            </w:r>
            <w:r>
              <w:rPr>
                <w:rFonts w:ascii="宋体" w:hAnsi="宋体" w:hint="eastAsia"/>
                <w:szCs w:val="21"/>
              </w:rPr>
              <w:t>2</w:t>
            </w:r>
          </w:p>
        </w:tc>
        <w:tc>
          <w:tcPr>
            <w:tcW w:w="1811" w:type="dxa"/>
            <w:vMerge/>
            <w:vAlign w:val="center"/>
          </w:tcPr>
          <w:p w14:paraId="4A2B6082" w14:textId="77777777" w:rsidR="00BF65B2" w:rsidRDefault="00BF65B2">
            <w:pPr>
              <w:spacing w:line="240" w:lineRule="atLeast"/>
              <w:jc w:val="center"/>
              <w:rPr>
                <w:rFonts w:ascii="宋体" w:hAnsi="宋体"/>
                <w:szCs w:val="21"/>
              </w:rPr>
            </w:pPr>
          </w:p>
        </w:tc>
        <w:tc>
          <w:tcPr>
            <w:tcW w:w="979" w:type="dxa"/>
            <w:vMerge/>
            <w:vAlign w:val="center"/>
          </w:tcPr>
          <w:p w14:paraId="7D223A28" w14:textId="77777777" w:rsidR="00BF65B2" w:rsidRDefault="00BF65B2">
            <w:pPr>
              <w:spacing w:line="240" w:lineRule="atLeast"/>
              <w:jc w:val="center"/>
              <w:rPr>
                <w:rFonts w:ascii="宋体" w:hAnsi="宋体"/>
                <w:szCs w:val="21"/>
              </w:rPr>
            </w:pPr>
          </w:p>
        </w:tc>
      </w:tr>
      <w:tr w:rsidR="00BF65B2" w14:paraId="6E16E68C" w14:textId="77777777">
        <w:trPr>
          <w:trHeight w:val="210"/>
          <w:jc w:val="center"/>
        </w:trPr>
        <w:tc>
          <w:tcPr>
            <w:tcW w:w="1494" w:type="dxa"/>
            <w:vMerge/>
            <w:vAlign w:val="center"/>
          </w:tcPr>
          <w:p w14:paraId="0E40E4F1" w14:textId="77777777" w:rsidR="00BF65B2" w:rsidRDefault="00BF65B2">
            <w:pPr>
              <w:spacing w:line="240" w:lineRule="atLeast"/>
              <w:jc w:val="center"/>
              <w:rPr>
                <w:rFonts w:ascii="宋体" w:hAnsi="宋体"/>
                <w:szCs w:val="21"/>
              </w:rPr>
            </w:pPr>
          </w:p>
        </w:tc>
        <w:tc>
          <w:tcPr>
            <w:tcW w:w="2290" w:type="dxa"/>
            <w:vMerge/>
            <w:vAlign w:val="center"/>
          </w:tcPr>
          <w:p w14:paraId="6A9B9A76" w14:textId="77777777" w:rsidR="00BF65B2" w:rsidRDefault="00BF65B2">
            <w:pPr>
              <w:spacing w:line="240" w:lineRule="atLeast"/>
              <w:jc w:val="left"/>
              <w:rPr>
                <w:rFonts w:ascii="宋体" w:hAnsi="宋体"/>
                <w:szCs w:val="21"/>
              </w:rPr>
            </w:pPr>
          </w:p>
        </w:tc>
        <w:tc>
          <w:tcPr>
            <w:tcW w:w="1260" w:type="dxa"/>
            <w:vAlign w:val="center"/>
          </w:tcPr>
          <w:p w14:paraId="6E818172" w14:textId="77777777" w:rsidR="00BF65B2" w:rsidRDefault="00683DF7" w:rsidP="0070608B">
            <w:pPr>
              <w:numPr>
                <w:ilvl w:val="0"/>
                <w:numId w:val="20"/>
              </w:numPr>
              <w:spacing w:line="240" w:lineRule="atLeast"/>
              <w:jc w:val="center"/>
              <w:rPr>
                <w:rFonts w:ascii="宋体" w:hAnsi="宋体"/>
                <w:szCs w:val="21"/>
              </w:rPr>
            </w:pPr>
            <w:r>
              <w:rPr>
                <w:rFonts w:ascii="宋体" w:hAnsi="宋体" w:hint="eastAsia"/>
                <w:szCs w:val="21"/>
              </w:rPr>
              <w:t>中</w:t>
            </w:r>
          </w:p>
        </w:tc>
        <w:tc>
          <w:tcPr>
            <w:tcW w:w="1564" w:type="dxa"/>
            <w:vAlign w:val="center"/>
          </w:tcPr>
          <w:p w14:paraId="794FF7C9" w14:textId="77777777" w:rsidR="00BF65B2" w:rsidRDefault="00683DF7">
            <w:pPr>
              <w:spacing w:line="240" w:lineRule="atLeast"/>
              <w:jc w:val="center"/>
              <w:rPr>
                <w:rFonts w:ascii="宋体" w:hAnsi="宋体"/>
                <w:szCs w:val="21"/>
              </w:rPr>
            </w:pPr>
            <w:r>
              <w:rPr>
                <w:rFonts w:ascii="宋体" w:hAnsi="宋体" w:hint="eastAsia"/>
                <w:szCs w:val="21"/>
              </w:rPr>
              <w:t>1</w:t>
            </w:r>
          </w:p>
        </w:tc>
        <w:tc>
          <w:tcPr>
            <w:tcW w:w="1811" w:type="dxa"/>
            <w:vMerge/>
            <w:vAlign w:val="center"/>
          </w:tcPr>
          <w:p w14:paraId="0BE1C026" w14:textId="77777777" w:rsidR="00BF65B2" w:rsidRDefault="00BF65B2">
            <w:pPr>
              <w:spacing w:line="240" w:lineRule="atLeast"/>
              <w:jc w:val="center"/>
              <w:rPr>
                <w:rFonts w:ascii="宋体" w:hAnsi="宋体"/>
                <w:szCs w:val="21"/>
              </w:rPr>
            </w:pPr>
          </w:p>
        </w:tc>
        <w:tc>
          <w:tcPr>
            <w:tcW w:w="979" w:type="dxa"/>
            <w:vMerge/>
            <w:vAlign w:val="center"/>
          </w:tcPr>
          <w:p w14:paraId="6E953B75" w14:textId="77777777" w:rsidR="00BF65B2" w:rsidRDefault="00BF65B2">
            <w:pPr>
              <w:spacing w:line="240" w:lineRule="atLeast"/>
              <w:jc w:val="center"/>
              <w:rPr>
                <w:rFonts w:ascii="宋体" w:hAnsi="宋体"/>
                <w:szCs w:val="21"/>
              </w:rPr>
            </w:pPr>
          </w:p>
        </w:tc>
      </w:tr>
      <w:tr w:rsidR="00BF65B2" w14:paraId="6180FF8A" w14:textId="77777777">
        <w:trPr>
          <w:trHeight w:val="210"/>
          <w:jc w:val="center"/>
        </w:trPr>
        <w:tc>
          <w:tcPr>
            <w:tcW w:w="1494" w:type="dxa"/>
            <w:vMerge/>
            <w:vAlign w:val="center"/>
          </w:tcPr>
          <w:p w14:paraId="7F976A30" w14:textId="77777777" w:rsidR="00BF65B2" w:rsidRDefault="00BF65B2">
            <w:pPr>
              <w:spacing w:line="240" w:lineRule="atLeast"/>
              <w:jc w:val="center"/>
              <w:rPr>
                <w:rFonts w:ascii="宋体" w:hAnsi="宋体"/>
                <w:szCs w:val="21"/>
              </w:rPr>
            </w:pPr>
          </w:p>
        </w:tc>
        <w:tc>
          <w:tcPr>
            <w:tcW w:w="2290" w:type="dxa"/>
            <w:vMerge/>
            <w:vAlign w:val="center"/>
          </w:tcPr>
          <w:p w14:paraId="6ED1B1D7" w14:textId="77777777" w:rsidR="00BF65B2" w:rsidRDefault="00BF65B2">
            <w:pPr>
              <w:spacing w:line="240" w:lineRule="atLeast"/>
              <w:jc w:val="left"/>
              <w:rPr>
                <w:rFonts w:ascii="宋体" w:hAnsi="宋体"/>
                <w:szCs w:val="21"/>
              </w:rPr>
            </w:pPr>
          </w:p>
        </w:tc>
        <w:tc>
          <w:tcPr>
            <w:tcW w:w="1260" w:type="dxa"/>
            <w:vAlign w:val="center"/>
          </w:tcPr>
          <w:p w14:paraId="7DA06F6D" w14:textId="77777777" w:rsidR="00BF65B2" w:rsidRDefault="00683DF7" w:rsidP="0070608B">
            <w:pPr>
              <w:numPr>
                <w:ilvl w:val="0"/>
                <w:numId w:val="20"/>
              </w:numPr>
              <w:spacing w:line="240" w:lineRule="atLeast"/>
              <w:jc w:val="center"/>
              <w:rPr>
                <w:rFonts w:ascii="宋体" w:hAnsi="宋体"/>
                <w:szCs w:val="21"/>
              </w:rPr>
            </w:pPr>
            <w:r>
              <w:rPr>
                <w:rFonts w:ascii="宋体" w:hAnsi="宋体" w:hint="eastAsia"/>
                <w:szCs w:val="21"/>
              </w:rPr>
              <w:t>差</w:t>
            </w:r>
          </w:p>
        </w:tc>
        <w:tc>
          <w:tcPr>
            <w:tcW w:w="1564" w:type="dxa"/>
            <w:vAlign w:val="center"/>
          </w:tcPr>
          <w:p w14:paraId="0EDF9F36" w14:textId="77777777" w:rsidR="00BF65B2" w:rsidRDefault="00683DF7">
            <w:pPr>
              <w:spacing w:line="240" w:lineRule="atLeast"/>
              <w:jc w:val="center"/>
              <w:rPr>
                <w:rFonts w:ascii="宋体" w:hAnsi="宋体"/>
                <w:szCs w:val="21"/>
              </w:rPr>
            </w:pPr>
            <w:r>
              <w:rPr>
                <w:rFonts w:ascii="宋体" w:hAnsi="宋体" w:hint="eastAsia"/>
                <w:szCs w:val="21"/>
              </w:rPr>
              <w:t>0</w:t>
            </w:r>
          </w:p>
        </w:tc>
        <w:tc>
          <w:tcPr>
            <w:tcW w:w="1811" w:type="dxa"/>
            <w:vMerge/>
            <w:vAlign w:val="center"/>
          </w:tcPr>
          <w:p w14:paraId="33EBA2C6" w14:textId="77777777" w:rsidR="00BF65B2" w:rsidRDefault="00BF65B2">
            <w:pPr>
              <w:spacing w:line="240" w:lineRule="atLeast"/>
              <w:jc w:val="center"/>
              <w:rPr>
                <w:rFonts w:ascii="宋体" w:hAnsi="宋体"/>
                <w:szCs w:val="21"/>
              </w:rPr>
            </w:pPr>
          </w:p>
        </w:tc>
        <w:tc>
          <w:tcPr>
            <w:tcW w:w="979" w:type="dxa"/>
            <w:vMerge/>
            <w:vAlign w:val="center"/>
          </w:tcPr>
          <w:p w14:paraId="71D05CB2" w14:textId="77777777" w:rsidR="00BF65B2" w:rsidRDefault="00BF65B2">
            <w:pPr>
              <w:spacing w:line="240" w:lineRule="atLeast"/>
              <w:jc w:val="center"/>
              <w:rPr>
                <w:rFonts w:ascii="宋体" w:hAnsi="宋体"/>
                <w:szCs w:val="21"/>
              </w:rPr>
            </w:pPr>
          </w:p>
        </w:tc>
      </w:tr>
      <w:tr w:rsidR="00BF65B2" w14:paraId="10E279F8" w14:textId="77777777">
        <w:trPr>
          <w:trHeight w:val="287"/>
          <w:jc w:val="center"/>
        </w:trPr>
        <w:tc>
          <w:tcPr>
            <w:tcW w:w="1494" w:type="dxa"/>
            <w:vMerge/>
            <w:vAlign w:val="center"/>
          </w:tcPr>
          <w:p w14:paraId="2CD83A1C" w14:textId="77777777" w:rsidR="00BF65B2" w:rsidRDefault="00BF65B2">
            <w:pPr>
              <w:spacing w:line="240" w:lineRule="atLeast"/>
              <w:jc w:val="center"/>
              <w:rPr>
                <w:rFonts w:ascii="宋体" w:hAnsi="宋体"/>
                <w:szCs w:val="21"/>
              </w:rPr>
            </w:pPr>
          </w:p>
        </w:tc>
        <w:tc>
          <w:tcPr>
            <w:tcW w:w="2290" w:type="dxa"/>
            <w:vMerge w:val="restart"/>
            <w:vAlign w:val="center"/>
          </w:tcPr>
          <w:p w14:paraId="7E3A0A00" w14:textId="77777777" w:rsidR="00BF65B2" w:rsidRDefault="00683DF7">
            <w:pPr>
              <w:spacing w:line="240" w:lineRule="atLeast"/>
              <w:jc w:val="left"/>
              <w:rPr>
                <w:rFonts w:ascii="宋体" w:hAnsi="宋体"/>
                <w:szCs w:val="21"/>
              </w:rPr>
            </w:pPr>
            <w:r>
              <w:rPr>
                <w:rFonts w:ascii="宋体" w:hAnsi="宋体" w:hint="eastAsia"/>
                <w:szCs w:val="21"/>
              </w:rPr>
              <w:t>2.通知甲方到货时间的及时性、主动性</w:t>
            </w:r>
          </w:p>
        </w:tc>
        <w:tc>
          <w:tcPr>
            <w:tcW w:w="1260" w:type="dxa"/>
            <w:vAlign w:val="center"/>
          </w:tcPr>
          <w:p w14:paraId="139EAD4B" w14:textId="77777777" w:rsidR="00BF65B2" w:rsidRDefault="00683DF7" w:rsidP="0070608B">
            <w:pPr>
              <w:numPr>
                <w:ilvl w:val="0"/>
                <w:numId w:val="20"/>
              </w:numPr>
              <w:spacing w:line="240" w:lineRule="atLeast"/>
              <w:jc w:val="center"/>
              <w:rPr>
                <w:rFonts w:ascii="宋体" w:hAnsi="宋体"/>
                <w:szCs w:val="21"/>
              </w:rPr>
            </w:pPr>
            <w:r>
              <w:rPr>
                <w:rFonts w:ascii="宋体" w:hAnsi="宋体" w:hint="eastAsia"/>
                <w:szCs w:val="21"/>
              </w:rPr>
              <w:t>优</w:t>
            </w:r>
          </w:p>
        </w:tc>
        <w:tc>
          <w:tcPr>
            <w:tcW w:w="1564" w:type="dxa"/>
            <w:vAlign w:val="center"/>
          </w:tcPr>
          <w:p w14:paraId="496AE37F" w14:textId="77777777" w:rsidR="00BF65B2" w:rsidRDefault="00683DF7">
            <w:pPr>
              <w:spacing w:line="240" w:lineRule="atLeast"/>
              <w:jc w:val="center"/>
              <w:rPr>
                <w:rFonts w:ascii="宋体" w:eastAsiaTheme="minorEastAsia" w:hAnsi="宋体"/>
                <w:szCs w:val="21"/>
              </w:rPr>
            </w:pPr>
            <w:r>
              <w:rPr>
                <w:rFonts w:ascii="宋体" w:hAnsi="宋体" w:hint="eastAsia"/>
                <w:szCs w:val="21"/>
              </w:rPr>
              <w:t>5-4</w:t>
            </w:r>
          </w:p>
        </w:tc>
        <w:tc>
          <w:tcPr>
            <w:tcW w:w="1811" w:type="dxa"/>
            <w:vMerge w:val="restart"/>
            <w:vAlign w:val="center"/>
          </w:tcPr>
          <w:p w14:paraId="24A66365" w14:textId="77777777" w:rsidR="00BF65B2" w:rsidRDefault="00BF65B2">
            <w:pPr>
              <w:spacing w:line="240" w:lineRule="atLeast"/>
              <w:jc w:val="center"/>
              <w:rPr>
                <w:rFonts w:ascii="宋体" w:hAnsi="宋体"/>
                <w:szCs w:val="21"/>
              </w:rPr>
            </w:pPr>
          </w:p>
        </w:tc>
        <w:tc>
          <w:tcPr>
            <w:tcW w:w="979" w:type="dxa"/>
            <w:vMerge w:val="restart"/>
            <w:vAlign w:val="center"/>
          </w:tcPr>
          <w:p w14:paraId="1E3FCE85" w14:textId="77777777" w:rsidR="00BF65B2" w:rsidRDefault="00BF65B2">
            <w:pPr>
              <w:spacing w:line="240" w:lineRule="atLeast"/>
              <w:jc w:val="center"/>
              <w:rPr>
                <w:rFonts w:ascii="宋体" w:eastAsiaTheme="minorEastAsia" w:hAnsi="宋体"/>
                <w:szCs w:val="21"/>
              </w:rPr>
            </w:pPr>
          </w:p>
        </w:tc>
      </w:tr>
      <w:tr w:rsidR="00BF65B2" w14:paraId="08C23CFB" w14:textId="77777777">
        <w:trPr>
          <w:trHeight w:val="282"/>
          <w:jc w:val="center"/>
        </w:trPr>
        <w:tc>
          <w:tcPr>
            <w:tcW w:w="1494" w:type="dxa"/>
            <w:vMerge/>
            <w:vAlign w:val="center"/>
          </w:tcPr>
          <w:p w14:paraId="5B6DD4AB" w14:textId="77777777" w:rsidR="00BF65B2" w:rsidRDefault="00BF65B2">
            <w:pPr>
              <w:spacing w:line="240" w:lineRule="atLeast"/>
              <w:jc w:val="center"/>
              <w:rPr>
                <w:rFonts w:ascii="宋体" w:hAnsi="宋体"/>
                <w:szCs w:val="21"/>
              </w:rPr>
            </w:pPr>
          </w:p>
        </w:tc>
        <w:tc>
          <w:tcPr>
            <w:tcW w:w="2290" w:type="dxa"/>
            <w:vMerge/>
            <w:vAlign w:val="center"/>
          </w:tcPr>
          <w:p w14:paraId="1F847918" w14:textId="77777777" w:rsidR="00BF65B2" w:rsidRDefault="00BF65B2">
            <w:pPr>
              <w:spacing w:line="240" w:lineRule="atLeast"/>
              <w:jc w:val="left"/>
              <w:rPr>
                <w:rFonts w:ascii="宋体" w:hAnsi="宋体"/>
                <w:szCs w:val="21"/>
              </w:rPr>
            </w:pPr>
          </w:p>
        </w:tc>
        <w:tc>
          <w:tcPr>
            <w:tcW w:w="1260" w:type="dxa"/>
            <w:vAlign w:val="center"/>
          </w:tcPr>
          <w:p w14:paraId="38264072" w14:textId="77777777" w:rsidR="00BF65B2" w:rsidRDefault="00683DF7" w:rsidP="0070608B">
            <w:pPr>
              <w:numPr>
                <w:ilvl w:val="0"/>
                <w:numId w:val="20"/>
              </w:numPr>
              <w:spacing w:line="240" w:lineRule="atLeast"/>
              <w:jc w:val="center"/>
              <w:rPr>
                <w:rFonts w:ascii="宋体" w:hAnsi="宋体"/>
                <w:szCs w:val="21"/>
              </w:rPr>
            </w:pPr>
            <w:r>
              <w:rPr>
                <w:rFonts w:ascii="宋体" w:hAnsi="宋体" w:hint="eastAsia"/>
                <w:szCs w:val="21"/>
              </w:rPr>
              <w:t>良</w:t>
            </w:r>
          </w:p>
        </w:tc>
        <w:tc>
          <w:tcPr>
            <w:tcW w:w="1564" w:type="dxa"/>
            <w:vAlign w:val="center"/>
          </w:tcPr>
          <w:p w14:paraId="2E832E21" w14:textId="77777777" w:rsidR="00BF65B2" w:rsidRDefault="00683DF7">
            <w:pPr>
              <w:spacing w:line="240" w:lineRule="atLeast"/>
              <w:jc w:val="center"/>
              <w:rPr>
                <w:rFonts w:ascii="宋体" w:hAnsi="宋体"/>
                <w:szCs w:val="21"/>
              </w:rPr>
            </w:pPr>
            <w:r>
              <w:rPr>
                <w:rFonts w:ascii="宋体" w:hAnsi="宋体" w:hint="eastAsia"/>
                <w:szCs w:val="21"/>
              </w:rPr>
              <w:t>3</w:t>
            </w:r>
            <w:r>
              <w:rPr>
                <w:rFonts w:ascii="宋体" w:hAnsi="宋体"/>
                <w:szCs w:val="21"/>
              </w:rPr>
              <w:t>～</w:t>
            </w:r>
            <w:r>
              <w:rPr>
                <w:rFonts w:ascii="宋体" w:hAnsi="宋体" w:hint="eastAsia"/>
                <w:szCs w:val="21"/>
              </w:rPr>
              <w:t>2</w:t>
            </w:r>
          </w:p>
        </w:tc>
        <w:tc>
          <w:tcPr>
            <w:tcW w:w="1811" w:type="dxa"/>
            <w:vMerge/>
            <w:vAlign w:val="center"/>
          </w:tcPr>
          <w:p w14:paraId="798D8439" w14:textId="77777777" w:rsidR="00BF65B2" w:rsidRDefault="00BF65B2">
            <w:pPr>
              <w:spacing w:line="240" w:lineRule="atLeast"/>
              <w:jc w:val="center"/>
              <w:rPr>
                <w:rFonts w:ascii="宋体" w:hAnsi="宋体"/>
                <w:szCs w:val="21"/>
              </w:rPr>
            </w:pPr>
          </w:p>
        </w:tc>
        <w:tc>
          <w:tcPr>
            <w:tcW w:w="979" w:type="dxa"/>
            <w:vMerge/>
            <w:vAlign w:val="center"/>
          </w:tcPr>
          <w:p w14:paraId="45166F8D" w14:textId="77777777" w:rsidR="00BF65B2" w:rsidRDefault="00BF65B2">
            <w:pPr>
              <w:spacing w:line="240" w:lineRule="atLeast"/>
              <w:jc w:val="center"/>
              <w:rPr>
                <w:rFonts w:ascii="宋体" w:hAnsi="宋体"/>
                <w:szCs w:val="21"/>
              </w:rPr>
            </w:pPr>
          </w:p>
        </w:tc>
      </w:tr>
      <w:tr w:rsidR="00BF65B2" w14:paraId="0AA39F4F" w14:textId="77777777">
        <w:trPr>
          <w:trHeight w:val="282"/>
          <w:jc w:val="center"/>
        </w:trPr>
        <w:tc>
          <w:tcPr>
            <w:tcW w:w="1494" w:type="dxa"/>
            <w:vMerge/>
            <w:vAlign w:val="center"/>
          </w:tcPr>
          <w:p w14:paraId="1EAA2AF9" w14:textId="77777777" w:rsidR="00BF65B2" w:rsidRDefault="00BF65B2">
            <w:pPr>
              <w:spacing w:line="240" w:lineRule="atLeast"/>
              <w:jc w:val="center"/>
              <w:rPr>
                <w:rFonts w:ascii="宋体" w:hAnsi="宋体"/>
                <w:szCs w:val="21"/>
              </w:rPr>
            </w:pPr>
          </w:p>
        </w:tc>
        <w:tc>
          <w:tcPr>
            <w:tcW w:w="2290" w:type="dxa"/>
            <w:vMerge/>
            <w:vAlign w:val="center"/>
          </w:tcPr>
          <w:p w14:paraId="013F585F" w14:textId="77777777" w:rsidR="00BF65B2" w:rsidRDefault="00BF65B2">
            <w:pPr>
              <w:spacing w:line="240" w:lineRule="atLeast"/>
              <w:jc w:val="left"/>
              <w:rPr>
                <w:rFonts w:ascii="宋体" w:hAnsi="宋体"/>
                <w:szCs w:val="21"/>
              </w:rPr>
            </w:pPr>
          </w:p>
        </w:tc>
        <w:tc>
          <w:tcPr>
            <w:tcW w:w="1260" w:type="dxa"/>
            <w:vAlign w:val="center"/>
          </w:tcPr>
          <w:p w14:paraId="762DD3AE" w14:textId="77777777" w:rsidR="00BF65B2" w:rsidRDefault="00683DF7" w:rsidP="0070608B">
            <w:pPr>
              <w:numPr>
                <w:ilvl w:val="0"/>
                <w:numId w:val="20"/>
              </w:numPr>
              <w:spacing w:line="240" w:lineRule="atLeast"/>
              <w:jc w:val="center"/>
              <w:rPr>
                <w:rFonts w:ascii="宋体" w:hAnsi="宋体"/>
                <w:szCs w:val="21"/>
              </w:rPr>
            </w:pPr>
            <w:r>
              <w:rPr>
                <w:rFonts w:ascii="宋体" w:hAnsi="宋体" w:hint="eastAsia"/>
                <w:szCs w:val="21"/>
              </w:rPr>
              <w:t>中</w:t>
            </w:r>
          </w:p>
        </w:tc>
        <w:tc>
          <w:tcPr>
            <w:tcW w:w="1564" w:type="dxa"/>
            <w:vAlign w:val="center"/>
          </w:tcPr>
          <w:p w14:paraId="571EA9A1" w14:textId="77777777" w:rsidR="00BF65B2" w:rsidRDefault="00683DF7">
            <w:pPr>
              <w:spacing w:line="240" w:lineRule="atLeast"/>
              <w:jc w:val="center"/>
              <w:rPr>
                <w:rFonts w:ascii="宋体" w:hAnsi="宋体"/>
                <w:szCs w:val="21"/>
              </w:rPr>
            </w:pPr>
            <w:r>
              <w:rPr>
                <w:rFonts w:ascii="宋体" w:hAnsi="宋体" w:hint="eastAsia"/>
                <w:szCs w:val="21"/>
              </w:rPr>
              <w:t>1</w:t>
            </w:r>
          </w:p>
        </w:tc>
        <w:tc>
          <w:tcPr>
            <w:tcW w:w="1811" w:type="dxa"/>
            <w:vMerge/>
            <w:vAlign w:val="center"/>
          </w:tcPr>
          <w:p w14:paraId="4E5E6EC3" w14:textId="77777777" w:rsidR="00BF65B2" w:rsidRDefault="00BF65B2">
            <w:pPr>
              <w:spacing w:line="240" w:lineRule="atLeast"/>
              <w:jc w:val="center"/>
              <w:rPr>
                <w:rFonts w:ascii="宋体" w:hAnsi="宋体"/>
                <w:szCs w:val="21"/>
              </w:rPr>
            </w:pPr>
          </w:p>
        </w:tc>
        <w:tc>
          <w:tcPr>
            <w:tcW w:w="979" w:type="dxa"/>
            <w:vMerge/>
            <w:vAlign w:val="center"/>
          </w:tcPr>
          <w:p w14:paraId="17CC108D" w14:textId="77777777" w:rsidR="00BF65B2" w:rsidRDefault="00BF65B2">
            <w:pPr>
              <w:spacing w:line="240" w:lineRule="atLeast"/>
              <w:jc w:val="center"/>
              <w:rPr>
                <w:rFonts w:ascii="宋体" w:hAnsi="宋体"/>
                <w:szCs w:val="21"/>
              </w:rPr>
            </w:pPr>
          </w:p>
        </w:tc>
      </w:tr>
      <w:tr w:rsidR="00BF65B2" w14:paraId="214761A2" w14:textId="77777777">
        <w:trPr>
          <w:trHeight w:val="282"/>
          <w:jc w:val="center"/>
        </w:trPr>
        <w:tc>
          <w:tcPr>
            <w:tcW w:w="1494" w:type="dxa"/>
            <w:vMerge/>
            <w:vAlign w:val="center"/>
          </w:tcPr>
          <w:p w14:paraId="42234203" w14:textId="77777777" w:rsidR="00BF65B2" w:rsidRDefault="00BF65B2">
            <w:pPr>
              <w:spacing w:line="240" w:lineRule="atLeast"/>
              <w:jc w:val="center"/>
              <w:rPr>
                <w:rFonts w:ascii="宋体" w:hAnsi="宋体"/>
                <w:szCs w:val="21"/>
              </w:rPr>
            </w:pPr>
          </w:p>
        </w:tc>
        <w:tc>
          <w:tcPr>
            <w:tcW w:w="2290" w:type="dxa"/>
            <w:vMerge/>
            <w:vAlign w:val="center"/>
          </w:tcPr>
          <w:p w14:paraId="5DA83C4A" w14:textId="77777777" w:rsidR="00BF65B2" w:rsidRDefault="00BF65B2">
            <w:pPr>
              <w:spacing w:line="240" w:lineRule="atLeast"/>
              <w:jc w:val="left"/>
              <w:rPr>
                <w:rFonts w:ascii="宋体" w:hAnsi="宋体"/>
                <w:szCs w:val="21"/>
              </w:rPr>
            </w:pPr>
          </w:p>
        </w:tc>
        <w:tc>
          <w:tcPr>
            <w:tcW w:w="1260" w:type="dxa"/>
            <w:vAlign w:val="center"/>
          </w:tcPr>
          <w:p w14:paraId="1A1DBC80" w14:textId="77777777" w:rsidR="00BF65B2" w:rsidRDefault="00683DF7" w:rsidP="0070608B">
            <w:pPr>
              <w:numPr>
                <w:ilvl w:val="0"/>
                <w:numId w:val="20"/>
              </w:numPr>
              <w:spacing w:line="240" w:lineRule="atLeast"/>
              <w:jc w:val="center"/>
              <w:rPr>
                <w:rFonts w:ascii="宋体" w:hAnsi="宋体"/>
                <w:szCs w:val="21"/>
              </w:rPr>
            </w:pPr>
            <w:r>
              <w:rPr>
                <w:rFonts w:ascii="宋体" w:hAnsi="宋体" w:hint="eastAsia"/>
                <w:szCs w:val="21"/>
              </w:rPr>
              <w:t>差</w:t>
            </w:r>
          </w:p>
        </w:tc>
        <w:tc>
          <w:tcPr>
            <w:tcW w:w="1564" w:type="dxa"/>
            <w:vAlign w:val="center"/>
          </w:tcPr>
          <w:p w14:paraId="01D53745" w14:textId="77777777" w:rsidR="00BF65B2" w:rsidRDefault="00683DF7">
            <w:pPr>
              <w:spacing w:line="240" w:lineRule="atLeast"/>
              <w:jc w:val="center"/>
              <w:rPr>
                <w:rFonts w:ascii="宋体" w:hAnsi="宋体"/>
                <w:szCs w:val="21"/>
              </w:rPr>
            </w:pPr>
            <w:r>
              <w:rPr>
                <w:rFonts w:ascii="宋体" w:hAnsi="宋体" w:hint="eastAsia"/>
                <w:szCs w:val="21"/>
              </w:rPr>
              <w:t>0</w:t>
            </w:r>
          </w:p>
        </w:tc>
        <w:tc>
          <w:tcPr>
            <w:tcW w:w="1811" w:type="dxa"/>
            <w:vMerge/>
            <w:vAlign w:val="center"/>
          </w:tcPr>
          <w:p w14:paraId="6BB61174" w14:textId="77777777" w:rsidR="00BF65B2" w:rsidRDefault="00BF65B2">
            <w:pPr>
              <w:spacing w:line="240" w:lineRule="atLeast"/>
              <w:jc w:val="center"/>
              <w:rPr>
                <w:rFonts w:ascii="宋体" w:hAnsi="宋体"/>
                <w:szCs w:val="21"/>
              </w:rPr>
            </w:pPr>
          </w:p>
        </w:tc>
        <w:tc>
          <w:tcPr>
            <w:tcW w:w="979" w:type="dxa"/>
            <w:vMerge/>
            <w:vAlign w:val="center"/>
          </w:tcPr>
          <w:p w14:paraId="42C8829C" w14:textId="77777777" w:rsidR="00BF65B2" w:rsidRDefault="00BF65B2">
            <w:pPr>
              <w:spacing w:line="240" w:lineRule="atLeast"/>
              <w:jc w:val="center"/>
              <w:rPr>
                <w:rFonts w:ascii="宋体" w:hAnsi="宋体"/>
                <w:szCs w:val="21"/>
              </w:rPr>
            </w:pPr>
          </w:p>
        </w:tc>
      </w:tr>
      <w:tr w:rsidR="00BF65B2" w14:paraId="7AD2F087" w14:textId="77777777">
        <w:trPr>
          <w:trHeight w:val="72"/>
          <w:jc w:val="center"/>
        </w:trPr>
        <w:tc>
          <w:tcPr>
            <w:tcW w:w="1494" w:type="dxa"/>
            <w:vMerge/>
            <w:vAlign w:val="center"/>
          </w:tcPr>
          <w:p w14:paraId="4A7937DA" w14:textId="77777777" w:rsidR="00BF65B2" w:rsidRDefault="00BF65B2">
            <w:pPr>
              <w:spacing w:line="240" w:lineRule="atLeast"/>
              <w:jc w:val="center"/>
              <w:rPr>
                <w:rFonts w:ascii="宋体" w:hAnsi="宋体"/>
                <w:szCs w:val="21"/>
              </w:rPr>
            </w:pPr>
          </w:p>
        </w:tc>
        <w:tc>
          <w:tcPr>
            <w:tcW w:w="2290" w:type="dxa"/>
            <w:vMerge w:val="restart"/>
            <w:vAlign w:val="center"/>
          </w:tcPr>
          <w:p w14:paraId="27608249" w14:textId="77777777" w:rsidR="00BF65B2" w:rsidRDefault="00683DF7">
            <w:pPr>
              <w:spacing w:line="240" w:lineRule="atLeast"/>
              <w:jc w:val="left"/>
              <w:rPr>
                <w:rFonts w:ascii="宋体" w:hAnsi="宋体"/>
                <w:szCs w:val="21"/>
              </w:rPr>
            </w:pPr>
            <w:r>
              <w:rPr>
                <w:rFonts w:ascii="宋体" w:hAnsi="宋体" w:hint="eastAsia"/>
                <w:szCs w:val="21"/>
              </w:rPr>
              <w:t>3.配合奖牌（杯）调整（退、换、补货等）的主动性、及时性</w:t>
            </w:r>
          </w:p>
        </w:tc>
        <w:tc>
          <w:tcPr>
            <w:tcW w:w="1260" w:type="dxa"/>
            <w:vAlign w:val="center"/>
          </w:tcPr>
          <w:p w14:paraId="3C72E710" w14:textId="77777777" w:rsidR="00BF65B2" w:rsidRDefault="00683DF7" w:rsidP="0070608B">
            <w:pPr>
              <w:numPr>
                <w:ilvl w:val="0"/>
                <w:numId w:val="20"/>
              </w:numPr>
              <w:spacing w:line="240" w:lineRule="atLeast"/>
              <w:jc w:val="center"/>
              <w:rPr>
                <w:rFonts w:ascii="宋体" w:hAnsi="宋体"/>
                <w:szCs w:val="21"/>
              </w:rPr>
            </w:pPr>
            <w:r>
              <w:rPr>
                <w:rFonts w:ascii="宋体" w:hAnsi="宋体" w:hint="eastAsia"/>
                <w:szCs w:val="21"/>
              </w:rPr>
              <w:t>优</w:t>
            </w:r>
          </w:p>
        </w:tc>
        <w:tc>
          <w:tcPr>
            <w:tcW w:w="1564" w:type="dxa"/>
            <w:vAlign w:val="center"/>
          </w:tcPr>
          <w:p w14:paraId="1F1721AA" w14:textId="77777777" w:rsidR="00BF65B2" w:rsidRDefault="00683DF7">
            <w:pPr>
              <w:spacing w:line="240" w:lineRule="atLeast"/>
              <w:jc w:val="center"/>
              <w:rPr>
                <w:rFonts w:ascii="宋体" w:eastAsiaTheme="minorEastAsia" w:hAnsi="宋体"/>
                <w:szCs w:val="21"/>
              </w:rPr>
            </w:pPr>
            <w:r>
              <w:rPr>
                <w:rFonts w:ascii="宋体" w:hAnsi="宋体" w:hint="eastAsia"/>
                <w:szCs w:val="21"/>
              </w:rPr>
              <w:t>20-16</w:t>
            </w:r>
          </w:p>
        </w:tc>
        <w:tc>
          <w:tcPr>
            <w:tcW w:w="1811" w:type="dxa"/>
            <w:vMerge w:val="restart"/>
            <w:vAlign w:val="center"/>
          </w:tcPr>
          <w:p w14:paraId="557329DC" w14:textId="77777777" w:rsidR="00BF65B2" w:rsidRDefault="00BF65B2">
            <w:pPr>
              <w:spacing w:line="240" w:lineRule="atLeast"/>
              <w:jc w:val="center"/>
              <w:rPr>
                <w:rFonts w:ascii="宋体" w:hAnsi="宋体"/>
                <w:szCs w:val="21"/>
              </w:rPr>
            </w:pPr>
          </w:p>
        </w:tc>
        <w:tc>
          <w:tcPr>
            <w:tcW w:w="979" w:type="dxa"/>
            <w:vMerge w:val="restart"/>
            <w:vAlign w:val="center"/>
          </w:tcPr>
          <w:p w14:paraId="3E19B21E" w14:textId="77777777" w:rsidR="00BF65B2" w:rsidRDefault="00BF65B2">
            <w:pPr>
              <w:spacing w:line="240" w:lineRule="atLeast"/>
              <w:jc w:val="center"/>
              <w:rPr>
                <w:rFonts w:ascii="宋体" w:eastAsiaTheme="minorEastAsia" w:hAnsi="宋体"/>
                <w:szCs w:val="21"/>
              </w:rPr>
            </w:pPr>
          </w:p>
        </w:tc>
      </w:tr>
      <w:tr w:rsidR="00BF65B2" w14:paraId="371CD881" w14:textId="77777777">
        <w:trPr>
          <w:trHeight w:val="71"/>
          <w:jc w:val="center"/>
        </w:trPr>
        <w:tc>
          <w:tcPr>
            <w:tcW w:w="1494" w:type="dxa"/>
            <w:vMerge/>
            <w:vAlign w:val="center"/>
          </w:tcPr>
          <w:p w14:paraId="09625DC3" w14:textId="77777777" w:rsidR="00BF65B2" w:rsidRDefault="00BF65B2">
            <w:pPr>
              <w:spacing w:line="240" w:lineRule="atLeast"/>
              <w:jc w:val="center"/>
              <w:rPr>
                <w:rFonts w:ascii="宋体" w:hAnsi="宋体"/>
                <w:szCs w:val="21"/>
              </w:rPr>
            </w:pPr>
          </w:p>
        </w:tc>
        <w:tc>
          <w:tcPr>
            <w:tcW w:w="2290" w:type="dxa"/>
            <w:vMerge/>
            <w:vAlign w:val="center"/>
          </w:tcPr>
          <w:p w14:paraId="1DB3B8EA" w14:textId="77777777" w:rsidR="00BF65B2" w:rsidRDefault="00BF65B2">
            <w:pPr>
              <w:spacing w:line="240" w:lineRule="atLeast"/>
              <w:jc w:val="left"/>
              <w:rPr>
                <w:rFonts w:ascii="宋体" w:hAnsi="宋体"/>
                <w:szCs w:val="21"/>
              </w:rPr>
            </w:pPr>
          </w:p>
        </w:tc>
        <w:tc>
          <w:tcPr>
            <w:tcW w:w="1260" w:type="dxa"/>
            <w:vAlign w:val="center"/>
          </w:tcPr>
          <w:p w14:paraId="12C9AFE5" w14:textId="77777777" w:rsidR="00BF65B2" w:rsidRDefault="00683DF7" w:rsidP="0070608B">
            <w:pPr>
              <w:numPr>
                <w:ilvl w:val="0"/>
                <w:numId w:val="20"/>
              </w:numPr>
              <w:spacing w:line="240" w:lineRule="atLeast"/>
              <w:jc w:val="center"/>
              <w:rPr>
                <w:rFonts w:ascii="宋体" w:hAnsi="宋体"/>
                <w:szCs w:val="21"/>
              </w:rPr>
            </w:pPr>
            <w:r>
              <w:rPr>
                <w:rFonts w:ascii="宋体" w:hAnsi="宋体" w:hint="eastAsia"/>
                <w:szCs w:val="21"/>
              </w:rPr>
              <w:t>良</w:t>
            </w:r>
          </w:p>
        </w:tc>
        <w:tc>
          <w:tcPr>
            <w:tcW w:w="1564" w:type="dxa"/>
            <w:vAlign w:val="center"/>
          </w:tcPr>
          <w:p w14:paraId="5E6D9139" w14:textId="77777777" w:rsidR="00BF65B2" w:rsidRDefault="00683DF7">
            <w:pPr>
              <w:spacing w:line="240" w:lineRule="atLeast"/>
              <w:jc w:val="center"/>
              <w:rPr>
                <w:rFonts w:ascii="宋体" w:eastAsiaTheme="minorEastAsia" w:hAnsi="宋体"/>
                <w:szCs w:val="21"/>
              </w:rPr>
            </w:pPr>
            <w:r>
              <w:rPr>
                <w:rFonts w:ascii="宋体" w:hAnsi="宋体" w:hint="eastAsia"/>
                <w:szCs w:val="21"/>
              </w:rPr>
              <w:t>15-10</w:t>
            </w:r>
          </w:p>
        </w:tc>
        <w:tc>
          <w:tcPr>
            <w:tcW w:w="1811" w:type="dxa"/>
            <w:vMerge/>
            <w:vAlign w:val="center"/>
          </w:tcPr>
          <w:p w14:paraId="2C6917EB" w14:textId="77777777" w:rsidR="00BF65B2" w:rsidRDefault="00BF65B2">
            <w:pPr>
              <w:spacing w:line="240" w:lineRule="atLeast"/>
              <w:jc w:val="center"/>
              <w:rPr>
                <w:rFonts w:ascii="宋体" w:hAnsi="宋体"/>
                <w:szCs w:val="21"/>
              </w:rPr>
            </w:pPr>
          </w:p>
        </w:tc>
        <w:tc>
          <w:tcPr>
            <w:tcW w:w="979" w:type="dxa"/>
            <w:vMerge/>
            <w:vAlign w:val="center"/>
          </w:tcPr>
          <w:p w14:paraId="56C74E8A" w14:textId="77777777" w:rsidR="00BF65B2" w:rsidRDefault="00BF65B2">
            <w:pPr>
              <w:spacing w:line="240" w:lineRule="atLeast"/>
              <w:jc w:val="center"/>
              <w:rPr>
                <w:rFonts w:ascii="宋体" w:hAnsi="宋体"/>
                <w:szCs w:val="21"/>
              </w:rPr>
            </w:pPr>
          </w:p>
        </w:tc>
      </w:tr>
      <w:tr w:rsidR="00BF65B2" w14:paraId="4127FA64" w14:textId="77777777">
        <w:trPr>
          <w:trHeight w:val="71"/>
          <w:jc w:val="center"/>
        </w:trPr>
        <w:tc>
          <w:tcPr>
            <w:tcW w:w="1494" w:type="dxa"/>
            <w:vMerge/>
            <w:vAlign w:val="center"/>
          </w:tcPr>
          <w:p w14:paraId="68AA9491" w14:textId="77777777" w:rsidR="00BF65B2" w:rsidRDefault="00BF65B2">
            <w:pPr>
              <w:spacing w:line="240" w:lineRule="atLeast"/>
              <w:jc w:val="center"/>
              <w:rPr>
                <w:rFonts w:ascii="宋体" w:hAnsi="宋体"/>
                <w:szCs w:val="21"/>
              </w:rPr>
            </w:pPr>
          </w:p>
        </w:tc>
        <w:tc>
          <w:tcPr>
            <w:tcW w:w="2290" w:type="dxa"/>
            <w:vMerge/>
            <w:vAlign w:val="center"/>
          </w:tcPr>
          <w:p w14:paraId="7312785B" w14:textId="77777777" w:rsidR="00BF65B2" w:rsidRDefault="00BF65B2">
            <w:pPr>
              <w:spacing w:line="240" w:lineRule="atLeast"/>
              <w:jc w:val="left"/>
              <w:rPr>
                <w:rFonts w:ascii="宋体" w:hAnsi="宋体"/>
                <w:szCs w:val="21"/>
              </w:rPr>
            </w:pPr>
          </w:p>
        </w:tc>
        <w:tc>
          <w:tcPr>
            <w:tcW w:w="1260" w:type="dxa"/>
            <w:vAlign w:val="center"/>
          </w:tcPr>
          <w:p w14:paraId="26A03AAA" w14:textId="77777777" w:rsidR="00BF65B2" w:rsidRDefault="00683DF7" w:rsidP="0070608B">
            <w:pPr>
              <w:numPr>
                <w:ilvl w:val="0"/>
                <w:numId w:val="20"/>
              </w:numPr>
              <w:spacing w:line="240" w:lineRule="atLeast"/>
              <w:jc w:val="center"/>
              <w:rPr>
                <w:rFonts w:ascii="宋体" w:hAnsi="宋体"/>
                <w:szCs w:val="21"/>
              </w:rPr>
            </w:pPr>
            <w:r>
              <w:rPr>
                <w:rFonts w:ascii="宋体" w:hAnsi="宋体" w:hint="eastAsia"/>
                <w:szCs w:val="21"/>
              </w:rPr>
              <w:t>中</w:t>
            </w:r>
          </w:p>
        </w:tc>
        <w:tc>
          <w:tcPr>
            <w:tcW w:w="1564" w:type="dxa"/>
            <w:vAlign w:val="center"/>
          </w:tcPr>
          <w:p w14:paraId="6BF74C1E" w14:textId="77777777" w:rsidR="00BF65B2" w:rsidRDefault="00683DF7">
            <w:pPr>
              <w:spacing w:line="240" w:lineRule="atLeast"/>
              <w:jc w:val="center"/>
              <w:rPr>
                <w:rFonts w:ascii="宋体" w:eastAsiaTheme="minorEastAsia" w:hAnsi="宋体"/>
                <w:szCs w:val="21"/>
              </w:rPr>
            </w:pPr>
            <w:r>
              <w:rPr>
                <w:rFonts w:ascii="宋体" w:hAnsi="宋体" w:hint="eastAsia"/>
                <w:szCs w:val="21"/>
              </w:rPr>
              <w:t>9-5</w:t>
            </w:r>
          </w:p>
        </w:tc>
        <w:tc>
          <w:tcPr>
            <w:tcW w:w="1811" w:type="dxa"/>
            <w:vMerge/>
            <w:vAlign w:val="center"/>
          </w:tcPr>
          <w:p w14:paraId="09301C3A" w14:textId="77777777" w:rsidR="00BF65B2" w:rsidRDefault="00BF65B2">
            <w:pPr>
              <w:spacing w:line="240" w:lineRule="atLeast"/>
              <w:jc w:val="center"/>
              <w:rPr>
                <w:rFonts w:ascii="宋体" w:hAnsi="宋体"/>
                <w:szCs w:val="21"/>
              </w:rPr>
            </w:pPr>
          </w:p>
        </w:tc>
        <w:tc>
          <w:tcPr>
            <w:tcW w:w="979" w:type="dxa"/>
            <w:vMerge/>
            <w:vAlign w:val="center"/>
          </w:tcPr>
          <w:p w14:paraId="15B7A454" w14:textId="77777777" w:rsidR="00BF65B2" w:rsidRDefault="00BF65B2">
            <w:pPr>
              <w:spacing w:line="240" w:lineRule="atLeast"/>
              <w:jc w:val="center"/>
              <w:rPr>
                <w:rFonts w:ascii="宋体" w:hAnsi="宋体"/>
                <w:szCs w:val="21"/>
              </w:rPr>
            </w:pPr>
          </w:p>
        </w:tc>
      </w:tr>
      <w:tr w:rsidR="00BF65B2" w14:paraId="4CEBC719" w14:textId="77777777">
        <w:trPr>
          <w:trHeight w:val="71"/>
          <w:jc w:val="center"/>
        </w:trPr>
        <w:tc>
          <w:tcPr>
            <w:tcW w:w="1494" w:type="dxa"/>
            <w:vMerge/>
            <w:vAlign w:val="center"/>
          </w:tcPr>
          <w:p w14:paraId="35BD99EF" w14:textId="77777777" w:rsidR="00BF65B2" w:rsidRDefault="00BF65B2">
            <w:pPr>
              <w:spacing w:line="240" w:lineRule="atLeast"/>
              <w:jc w:val="center"/>
              <w:rPr>
                <w:rFonts w:ascii="宋体" w:hAnsi="宋体"/>
                <w:szCs w:val="21"/>
              </w:rPr>
            </w:pPr>
          </w:p>
        </w:tc>
        <w:tc>
          <w:tcPr>
            <w:tcW w:w="2290" w:type="dxa"/>
            <w:vMerge/>
            <w:vAlign w:val="center"/>
          </w:tcPr>
          <w:p w14:paraId="45C723DD" w14:textId="77777777" w:rsidR="00BF65B2" w:rsidRDefault="00BF65B2">
            <w:pPr>
              <w:spacing w:line="240" w:lineRule="atLeast"/>
              <w:jc w:val="left"/>
              <w:rPr>
                <w:rFonts w:ascii="宋体" w:hAnsi="宋体"/>
                <w:szCs w:val="21"/>
              </w:rPr>
            </w:pPr>
          </w:p>
        </w:tc>
        <w:tc>
          <w:tcPr>
            <w:tcW w:w="1260" w:type="dxa"/>
            <w:vAlign w:val="center"/>
          </w:tcPr>
          <w:p w14:paraId="03B7BE6A" w14:textId="77777777" w:rsidR="00BF65B2" w:rsidRDefault="00683DF7" w:rsidP="0070608B">
            <w:pPr>
              <w:numPr>
                <w:ilvl w:val="0"/>
                <w:numId w:val="20"/>
              </w:numPr>
              <w:spacing w:line="240" w:lineRule="atLeast"/>
              <w:jc w:val="center"/>
              <w:rPr>
                <w:rFonts w:ascii="宋体" w:hAnsi="宋体"/>
                <w:szCs w:val="21"/>
              </w:rPr>
            </w:pPr>
            <w:r>
              <w:rPr>
                <w:rFonts w:ascii="宋体" w:hAnsi="宋体" w:hint="eastAsia"/>
                <w:szCs w:val="21"/>
              </w:rPr>
              <w:t>差</w:t>
            </w:r>
          </w:p>
        </w:tc>
        <w:tc>
          <w:tcPr>
            <w:tcW w:w="1564" w:type="dxa"/>
            <w:vAlign w:val="center"/>
          </w:tcPr>
          <w:p w14:paraId="3B1095EA" w14:textId="77777777" w:rsidR="00BF65B2" w:rsidRDefault="00683DF7">
            <w:pPr>
              <w:spacing w:line="240" w:lineRule="atLeast"/>
              <w:jc w:val="center"/>
              <w:rPr>
                <w:rFonts w:ascii="宋体" w:hAnsi="宋体"/>
                <w:szCs w:val="21"/>
              </w:rPr>
            </w:pPr>
            <w:r>
              <w:rPr>
                <w:rFonts w:ascii="宋体" w:hAnsi="宋体" w:hint="eastAsia"/>
                <w:szCs w:val="21"/>
              </w:rPr>
              <w:t>4-0</w:t>
            </w:r>
          </w:p>
        </w:tc>
        <w:tc>
          <w:tcPr>
            <w:tcW w:w="1811" w:type="dxa"/>
            <w:vMerge/>
            <w:vAlign w:val="center"/>
          </w:tcPr>
          <w:p w14:paraId="06540EB3" w14:textId="77777777" w:rsidR="00BF65B2" w:rsidRDefault="00BF65B2">
            <w:pPr>
              <w:spacing w:line="240" w:lineRule="atLeast"/>
              <w:jc w:val="center"/>
              <w:rPr>
                <w:rFonts w:ascii="宋体" w:hAnsi="宋体"/>
                <w:szCs w:val="21"/>
              </w:rPr>
            </w:pPr>
          </w:p>
        </w:tc>
        <w:tc>
          <w:tcPr>
            <w:tcW w:w="979" w:type="dxa"/>
            <w:vMerge/>
            <w:vAlign w:val="center"/>
          </w:tcPr>
          <w:p w14:paraId="61C49096" w14:textId="77777777" w:rsidR="00BF65B2" w:rsidRDefault="00BF65B2">
            <w:pPr>
              <w:spacing w:line="240" w:lineRule="atLeast"/>
              <w:jc w:val="center"/>
              <w:rPr>
                <w:rFonts w:ascii="宋体" w:hAnsi="宋体"/>
                <w:szCs w:val="21"/>
              </w:rPr>
            </w:pPr>
          </w:p>
        </w:tc>
      </w:tr>
      <w:tr w:rsidR="00BF65B2" w14:paraId="34EA0F71" w14:textId="77777777">
        <w:trPr>
          <w:trHeight w:val="71"/>
          <w:jc w:val="center"/>
        </w:trPr>
        <w:tc>
          <w:tcPr>
            <w:tcW w:w="1494" w:type="dxa"/>
            <w:vMerge/>
            <w:vAlign w:val="center"/>
          </w:tcPr>
          <w:p w14:paraId="0C41E68C" w14:textId="77777777" w:rsidR="00BF65B2" w:rsidRDefault="00BF65B2">
            <w:pPr>
              <w:spacing w:line="240" w:lineRule="atLeast"/>
              <w:jc w:val="center"/>
              <w:rPr>
                <w:rFonts w:ascii="宋体" w:hAnsi="宋体"/>
                <w:szCs w:val="21"/>
              </w:rPr>
            </w:pPr>
          </w:p>
        </w:tc>
        <w:tc>
          <w:tcPr>
            <w:tcW w:w="2290" w:type="dxa"/>
            <w:vMerge w:val="restart"/>
            <w:vAlign w:val="center"/>
          </w:tcPr>
          <w:p w14:paraId="573641E1" w14:textId="77777777" w:rsidR="00BF65B2" w:rsidRDefault="00683DF7">
            <w:pPr>
              <w:spacing w:line="240" w:lineRule="atLeast"/>
              <w:jc w:val="left"/>
              <w:rPr>
                <w:rFonts w:ascii="宋体" w:hAnsi="宋体"/>
                <w:szCs w:val="21"/>
              </w:rPr>
            </w:pPr>
            <w:r>
              <w:rPr>
                <w:rFonts w:ascii="宋体" w:hAnsi="宋体" w:hint="eastAsia"/>
                <w:szCs w:val="21"/>
              </w:rPr>
              <w:t>4.提供备品备件数量充足性、及时性</w:t>
            </w:r>
          </w:p>
        </w:tc>
        <w:tc>
          <w:tcPr>
            <w:tcW w:w="1260" w:type="dxa"/>
            <w:vAlign w:val="center"/>
          </w:tcPr>
          <w:p w14:paraId="578A3758" w14:textId="77777777" w:rsidR="00BF65B2" w:rsidRDefault="00683DF7" w:rsidP="0070608B">
            <w:pPr>
              <w:numPr>
                <w:ilvl w:val="0"/>
                <w:numId w:val="20"/>
              </w:numPr>
              <w:spacing w:line="240" w:lineRule="atLeast"/>
              <w:jc w:val="center"/>
              <w:rPr>
                <w:rFonts w:ascii="宋体" w:hAnsi="宋体"/>
                <w:szCs w:val="21"/>
              </w:rPr>
            </w:pPr>
            <w:r>
              <w:rPr>
                <w:rFonts w:ascii="宋体" w:hAnsi="宋体" w:hint="eastAsia"/>
                <w:szCs w:val="21"/>
              </w:rPr>
              <w:t>优</w:t>
            </w:r>
          </w:p>
        </w:tc>
        <w:tc>
          <w:tcPr>
            <w:tcW w:w="1564" w:type="dxa"/>
            <w:vAlign w:val="center"/>
          </w:tcPr>
          <w:p w14:paraId="6C7A064E" w14:textId="77777777" w:rsidR="00BF65B2" w:rsidRDefault="00683DF7">
            <w:pPr>
              <w:spacing w:line="240" w:lineRule="atLeast"/>
              <w:jc w:val="center"/>
              <w:rPr>
                <w:rFonts w:ascii="宋体" w:eastAsiaTheme="minorEastAsia" w:hAnsi="宋体"/>
                <w:szCs w:val="21"/>
              </w:rPr>
            </w:pPr>
            <w:r>
              <w:rPr>
                <w:rFonts w:ascii="宋体" w:hAnsi="宋体" w:hint="eastAsia"/>
                <w:szCs w:val="21"/>
              </w:rPr>
              <w:t>15-12</w:t>
            </w:r>
          </w:p>
        </w:tc>
        <w:tc>
          <w:tcPr>
            <w:tcW w:w="1811" w:type="dxa"/>
            <w:vMerge w:val="restart"/>
            <w:vAlign w:val="center"/>
          </w:tcPr>
          <w:p w14:paraId="2050C849" w14:textId="77777777" w:rsidR="00BF65B2" w:rsidRDefault="00BF65B2">
            <w:pPr>
              <w:spacing w:line="240" w:lineRule="atLeast"/>
              <w:jc w:val="center"/>
              <w:rPr>
                <w:rFonts w:ascii="宋体" w:hAnsi="宋体"/>
                <w:szCs w:val="21"/>
              </w:rPr>
            </w:pPr>
          </w:p>
        </w:tc>
        <w:tc>
          <w:tcPr>
            <w:tcW w:w="979" w:type="dxa"/>
            <w:vMerge w:val="restart"/>
            <w:vAlign w:val="center"/>
          </w:tcPr>
          <w:p w14:paraId="56206C5D" w14:textId="77777777" w:rsidR="00BF65B2" w:rsidRDefault="00BF65B2">
            <w:pPr>
              <w:spacing w:line="240" w:lineRule="atLeast"/>
              <w:jc w:val="center"/>
              <w:rPr>
                <w:rFonts w:ascii="宋体" w:eastAsiaTheme="minorEastAsia" w:hAnsi="宋体"/>
                <w:szCs w:val="21"/>
              </w:rPr>
            </w:pPr>
          </w:p>
        </w:tc>
      </w:tr>
      <w:tr w:rsidR="00BF65B2" w14:paraId="41E48075" w14:textId="77777777">
        <w:trPr>
          <w:trHeight w:val="71"/>
          <w:jc w:val="center"/>
        </w:trPr>
        <w:tc>
          <w:tcPr>
            <w:tcW w:w="1494" w:type="dxa"/>
            <w:vMerge/>
            <w:vAlign w:val="center"/>
          </w:tcPr>
          <w:p w14:paraId="125F2BDC" w14:textId="77777777" w:rsidR="00BF65B2" w:rsidRDefault="00BF65B2">
            <w:pPr>
              <w:spacing w:line="240" w:lineRule="atLeast"/>
              <w:jc w:val="center"/>
              <w:rPr>
                <w:rFonts w:ascii="宋体" w:hAnsi="宋体"/>
                <w:szCs w:val="21"/>
              </w:rPr>
            </w:pPr>
          </w:p>
        </w:tc>
        <w:tc>
          <w:tcPr>
            <w:tcW w:w="2290" w:type="dxa"/>
            <w:vMerge/>
            <w:vAlign w:val="center"/>
          </w:tcPr>
          <w:p w14:paraId="6822472C" w14:textId="77777777" w:rsidR="00BF65B2" w:rsidRDefault="00BF65B2">
            <w:pPr>
              <w:spacing w:line="240" w:lineRule="atLeast"/>
              <w:jc w:val="left"/>
              <w:rPr>
                <w:rFonts w:ascii="宋体" w:hAnsi="宋体"/>
                <w:szCs w:val="21"/>
              </w:rPr>
            </w:pPr>
          </w:p>
        </w:tc>
        <w:tc>
          <w:tcPr>
            <w:tcW w:w="1260" w:type="dxa"/>
            <w:vAlign w:val="center"/>
          </w:tcPr>
          <w:p w14:paraId="0611624B" w14:textId="77777777" w:rsidR="00BF65B2" w:rsidRDefault="00683DF7" w:rsidP="0070608B">
            <w:pPr>
              <w:numPr>
                <w:ilvl w:val="0"/>
                <w:numId w:val="20"/>
              </w:numPr>
              <w:spacing w:line="240" w:lineRule="atLeast"/>
              <w:jc w:val="center"/>
              <w:rPr>
                <w:rFonts w:ascii="宋体" w:hAnsi="宋体"/>
                <w:szCs w:val="21"/>
              </w:rPr>
            </w:pPr>
            <w:r>
              <w:rPr>
                <w:rFonts w:ascii="宋体" w:hAnsi="宋体" w:hint="eastAsia"/>
                <w:szCs w:val="21"/>
              </w:rPr>
              <w:t>良</w:t>
            </w:r>
          </w:p>
        </w:tc>
        <w:tc>
          <w:tcPr>
            <w:tcW w:w="1564" w:type="dxa"/>
            <w:vAlign w:val="center"/>
          </w:tcPr>
          <w:p w14:paraId="63F47BA9" w14:textId="77777777" w:rsidR="00BF65B2" w:rsidRDefault="00683DF7">
            <w:pPr>
              <w:spacing w:line="240" w:lineRule="atLeast"/>
              <w:jc w:val="center"/>
              <w:rPr>
                <w:rFonts w:ascii="宋体" w:eastAsiaTheme="minorEastAsia" w:hAnsi="宋体"/>
                <w:szCs w:val="21"/>
              </w:rPr>
            </w:pPr>
            <w:r>
              <w:rPr>
                <w:rFonts w:ascii="宋体" w:hAnsi="宋体" w:hint="eastAsia"/>
                <w:szCs w:val="21"/>
              </w:rPr>
              <w:t>11</w:t>
            </w:r>
            <w:r>
              <w:rPr>
                <w:rFonts w:ascii="宋体" w:hAnsi="宋体"/>
                <w:szCs w:val="21"/>
              </w:rPr>
              <w:t>～</w:t>
            </w:r>
            <w:r>
              <w:rPr>
                <w:rFonts w:ascii="宋体" w:hAnsi="宋体" w:hint="eastAsia"/>
                <w:szCs w:val="21"/>
              </w:rPr>
              <w:t>8</w:t>
            </w:r>
          </w:p>
        </w:tc>
        <w:tc>
          <w:tcPr>
            <w:tcW w:w="1811" w:type="dxa"/>
            <w:vMerge/>
            <w:vAlign w:val="center"/>
          </w:tcPr>
          <w:p w14:paraId="3538E6E0" w14:textId="77777777" w:rsidR="00BF65B2" w:rsidRDefault="00BF65B2">
            <w:pPr>
              <w:spacing w:line="240" w:lineRule="atLeast"/>
              <w:jc w:val="center"/>
              <w:rPr>
                <w:rFonts w:ascii="宋体" w:hAnsi="宋体"/>
                <w:szCs w:val="21"/>
              </w:rPr>
            </w:pPr>
          </w:p>
        </w:tc>
        <w:tc>
          <w:tcPr>
            <w:tcW w:w="979" w:type="dxa"/>
            <w:vMerge/>
            <w:vAlign w:val="center"/>
          </w:tcPr>
          <w:p w14:paraId="62FDE91A" w14:textId="77777777" w:rsidR="00BF65B2" w:rsidRDefault="00BF65B2">
            <w:pPr>
              <w:spacing w:line="240" w:lineRule="atLeast"/>
              <w:jc w:val="center"/>
              <w:rPr>
                <w:rFonts w:ascii="宋体" w:hAnsi="宋体"/>
                <w:szCs w:val="21"/>
              </w:rPr>
            </w:pPr>
          </w:p>
        </w:tc>
      </w:tr>
      <w:tr w:rsidR="00BF65B2" w14:paraId="57C5C0D9" w14:textId="77777777">
        <w:trPr>
          <w:trHeight w:val="71"/>
          <w:jc w:val="center"/>
        </w:trPr>
        <w:tc>
          <w:tcPr>
            <w:tcW w:w="1494" w:type="dxa"/>
            <w:vMerge/>
            <w:vAlign w:val="center"/>
          </w:tcPr>
          <w:p w14:paraId="7620E590" w14:textId="77777777" w:rsidR="00BF65B2" w:rsidRDefault="00BF65B2">
            <w:pPr>
              <w:spacing w:line="240" w:lineRule="atLeast"/>
              <w:jc w:val="center"/>
              <w:rPr>
                <w:rFonts w:ascii="宋体" w:hAnsi="宋体"/>
                <w:szCs w:val="21"/>
              </w:rPr>
            </w:pPr>
          </w:p>
        </w:tc>
        <w:tc>
          <w:tcPr>
            <w:tcW w:w="2290" w:type="dxa"/>
            <w:vMerge/>
            <w:vAlign w:val="center"/>
          </w:tcPr>
          <w:p w14:paraId="6713B614" w14:textId="77777777" w:rsidR="00BF65B2" w:rsidRDefault="00BF65B2">
            <w:pPr>
              <w:spacing w:line="240" w:lineRule="atLeast"/>
              <w:jc w:val="left"/>
              <w:rPr>
                <w:rFonts w:ascii="宋体" w:hAnsi="宋体"/>
                <w:szCs w:val="21"/>
              </w:rPr>
            </w:pPr>
          </w:p>
        </w:tc>
        <w:tc>
          <w:tcPr>
            <w:tcW w:w="1260" w:type="dxa"/>
            <w:vAlign w:val="center"/>
          </w:tcPr>
          <w:p w14:paraId="7A3D0556" w14:textId="77777777" w:rsidR="00BF65B2" w:rsidRDefault="00683DF7" w:rsidP="0070608B">
            <w:pPr>
              <w:numPr>
                <w:ilvl w:val="0"/>
                <w:numId w:val="20"/>
              </w:numPr>
              <w:spacing w:line="240" w:lineRule="atLeast"/>
              <w:jc w:val="center"/>
              <w:rPr>
                <w:rFonts w:ascii="宋体" w:hAnsi="宋体"/>
                <w:szCs w:val="21"/>
              </w:rPr>
            </w:pPr>
            <w:r>
              <w:rPr>
                <w:rFonts w:ascii="宋体" w:hAnsi="宋体" w:hint="eastAsia"/>
                <w:szCs w:val="21"/>
              </w:rPr>
              <w:t>中</w:t>
            </w:r>
          </w:p>
        </w:tc>
        <w:tc>
          <w:tcPr>
            <w:tcW w:w="1564" w:type="dxa"/>
            <w:vAlign w:val="center"/>
          </w:tcPr>
          <w:p w14:paraId="1202BFE9" w14:textId="77777777" w:rsidR="00BF65B2" w:rsidRDefault="00683DF7">
            <w:pPr>
              <w:spacing w:line="240" w:lineRule="atLeast"/>
              <w:jc w:val="center"/>
              <w:rPr>
                <w:rFonts w:ascii="宋体" w:eastAsiaTheme="minorEastAsia" w:hAnsi="宋体"/>
                <w:szCs w:val="21"/>
              </w:rPr>
            </w:pPr>
            <w:r>
              <w:rPr>
                <w:rFonts w:ascii="宋体" w:hAnsi="宋体" w:hint="eastAsia"/>
                <w:szCs w:val="21"/>
              </w:rPr>
              <w:t>7-4</w:t>
            </w:r>
          </w:p>
        </w:tc>
        <w:tc>
          <w:tcPr>
            <w:tcW w:w="1811" w:type="dxa"/>
            <w:vMerge/>
            <w:vAlign w:val="center"/>
          </w:tcPr>
          <w:p w14:paraId="0E89174D" w14:textId="77777777" w:rsidR="00BF65B2" w:rsidRDefault="00BF65B2">
            <w:pPr>
              <w:spacing w:line="240" w:lineRule="atLeast"/>
              <w:jc w:val="center"/>
              <w:rPr>
                <w:rFonts w:ascii="宋体" w:hAnsi="宋体"/>
                <w:szCs w:val="21"/>
              </w:rPr>
            </w:pPr>
          </w:p>
        </w:tc>
        <w:tc>
          <w:tcPr>
            <w:tcW w:w="979" w:type="dxa"/>
            <w:vMerge/>
            <w:vAlign w:val="center"/>
          </w:tcPr>
          <w:p w14:paraId="3C4FADA7" w14:textId="77777777" w:rsidR="00BF65B2" w:rsidRDefault="00BF65B2">
            <w:pPr>
              <w:spacing w:line="240" w:lineRule="atLeast"/>
              <w:jc w:val="center"/>
              <w:rPr>
                <w:rFonts w:ascii="宋体" w:hAnsi="宋体"/>
                <w:szCs w:val="21"/>
              </w:rPr>
            </w:pPr>
          </w:p>
        </w:tc>
      </w:tr>
      <w:tr w:rsidR="00BF65B2" w14:paraId="6067C109" w14:textId="77777777">
        <w:trPr>
          <w:trHeight w:val="71"/>
          <w:jc w:val="center"/>
        </w:trPr>
        <w:tc>
          <w:tcPr>
            <w:tcW w:w="1494" w:type="dxa"/>
            <w:vMerge/>
            <w:vAlign w:val="center"/>
          </w:tcPr>
          <w:p w14:paraId="58843539" w14:textId="77777777" w:rsidR="00BF65B2" w:rsidRDefault="00BF65B2">
            <w:pPr>
              <w:spacing w:line="240" w:lineRule="atLeast"/>
              <w:jc w:val="center"/>
              <w:rPr>
                <w:rFonts w:ascii="宋体" w:hAnsi="宋体"/>
                <w:szCs w:val="21"/>
              </w:rPr>
            </w:pPr>
          </w:p>
        </w:tc>
        <w:tc>
          <w:tcPr>
            <w:tcW w:w="2290" w:type="dxa"/>
            <w:vMerge/>
            <w:vAlign w:val="center"/>
          </w:tcPr>
          <w:p w14:paraId="62FAB73A" w14:textId="77777777" w:rsidR="00BF65B2" w:rsidRDefault="00BF65B2">
            <w:pPr>
              <w:spacing w:line="240" w:lineRule="atLeast"/>
              <w:jc w:val="left"/>
              <w:rPr>
                <w:rFonts w:ascii="宋体" w:hAnsi="宋体"/>
                <w:szCs w:val="21"/>
              </w:rPr>
            </w:pPr>
          </w:p>
        </w:tc>
        <w:tc>
          <w:tcPr>
            <w:tcW w:w="1260" w:type="dxa"/>
            <w:vAlign w:val="center"/>
          </w:tcPr>
          <w:p w14:paraId="47541F03" w14:textId="77777777" w:rsidR="00BF65B2" w:rsidRDefault="00683DF7" w:rsidP="0070608B">
            <w:pPr>
              <w:numPr>
                <w:ilvl w:val="0"/>
                <w:numId w:val="20"/>
              </w:numPr>
              <w:spacing w:line="240" w:lineRule="atLeast"/>
              <w:jc w:val="center"/>
              <w:rPr>
                <w:rFonts w:ascii="宋体" w:hAnsi="宋体"/>
                <w:szCs w:val="21"/>
              </w:rPr>
            </w:pPr>
            <w:r>
              <w:rPr>
                <w:rFonts w:ascii="宋体" w:hAnsi="宋体" w:hint="eastAsia"/>
                <w:szCs w:val="21"/>
              </w:rPr>
              <w:t>差</w:t>
            </w:r>
          </w:p>
        </w:tc>
        <w:tc>
          <w:tcPr>
            <w:tcW w:w="1564" w:type="dxa"/>
            <w:vAlign w:val="center"/>
          </w:tcPr>
          <w:p w14:paraId="013681FF" w14:textId="77777777" w:rsidR="00BF65B2" w:rsidRDefault="00683DF7">
            <w:pPr>
              <w:spacing w:line="240" w:lineRule="atLeast"/>
              <w:jc w:val="center"/>
              <w:rPr>
                <w:rFonts w:ascii="宋体" w:hAnsi="宋体"/>
                <w:szCs w:val="21"/>
              </w:rPr>
            </w:pPr>
            <w:r>
              <w:rPr>
                <w:rFonts w:ascii="宋体" w:hAnsi="宋体" w:hint="eastAsia"/>
                <w:szCs w:val="21"/>
              </w:rPr>
              <w:t>3-0</w:t>
            </w:r>
          </w:p>
        </w:tc>
        <w:tc>
          <w:tcPr>
            <w:tcW w:w="1811" w:type="dxa"/>
            <w:vMerge/>
            <w:vAlign w:val="center"/>
          </w:tcPr>
          <w:p w14:paraId="2325C731" w14:textId="77777777" w:rsidR="00BF65B2" w:rsidRDefault="00BF65B2">
            <w:pPr>
              <w:spacing w:line="240" w:lineRule="atLeast"/>
              <w:jc w:val="center"/>
              <w:rPr>
                <w:rFonts w:ascii="宋体" w:hAnsi="宋体"/>
                <w:szCs w:val="21"/>
              </w:rPr>
            </w:pPr>
          </w:p>
        </w:tc>
        <w:tc>
          <w:tcPr>
            <w:tcW w:w="979" w:type="dxa"/>
            <w:vMerge/>
            <w:vAlign w:val="center"/>
          </w:tcPr>
          <w:p w14:paraId="7B575513" w14:textId="77777777" w:rsidR="00BF65B2" w:rsidRDefault="00BF65B2">
            <w:pPr>
              <w:spacing w:line="240" w:lineRule="atLeast"/>
              <w:jc w:val="center"/>
              <w:rPr>
                <w:rFonts w:ascii="宋体" w:hAnsi="宋体"/>
                <w:szCs w:val="21"/>
              </w:rPr>
            </w:pPr>
          </w:p>
        </w:tc>
      </w:tr>
      <w:tr w:rsidR="00BF65B2" w14:paraId="42152216" w14:textId="77777777">
        <w:trPr>
          <w:trHeight w:val="145"/>
          <w:jc w:val="center"/>
        </w:trPr>
        <w:tc>
          <w:tcPr>
            <w:tcW w:w="1494" w:type="dxa"/>
            <w:vMerge w:val="restart"/>
            <w:vAlign w:val="center"/>
          </w:tcPr>
          <w:p w14:paraId="0765538F" w14:textId="77777777" w:rsidR="00BF65B2" w:rsidRDefault="00683DF7">
            <w:pPr>
              <w:spacing w:line="320" w:lineRule="exact"/>
              <w:jc w:val="center"/>
              <w:rPr>
                <w:rFonts w:ascii="宋体" w:eastAsiaTheme="minorEastAsia" w:hAnsi="宋体"/>
                <w:szCs w:val="21"/>
              </w:rPr>
            </w:pPr>
            <w:r>
              <w:rPr>
                <w:rFonts w:ascii="宋体" w:hAnsi="宋体" w:hint="eastAsia"/>
                <w:szCs w:val="21"/>
              </w:rPr>
              <w:t>质量管理评分（总35分）</w:t>
            </w:r>
          </w:p>
        </w:tc>
        <w:tc>
          <w:tcPr>
            <w:tcW w:w="2290" w:type="dxa"/>
            <w:vMerge w:val="restart"/>
            <w:vAlign w:val="center"/>
          </w:tcPr>
          <w:p w14:paraId="55434DE5" w14:textId="77777777" w:rsidR="00BF65B2" w:rsidRDefault="00683DF7">
            <w:pPr>
              <w:spacing w:line="320" w:lineRule="exact"/>
              <w:jc w:val="left"/>
              <w:rPr>
                <w:rFonts w:ascii="宋体" w:hAnsi="宋体"/>
                <w:szCs w:val="21"/>
              </w:rPr>
            </w:pPr>
            <w:r>
              <w:rPr>
                <w:rFonts w:ascii="宋体" w:hAnsi="宋体" w:hint="eastAsia"/>
                <w:szCs w:val="21"/>
              </w:rPr>
              <w:t>1.到货数量、规格、型号与供货合同约定及现场要求的符合性</w:t>
            </w:r>
          </w:p>
        </w:tc>
        <w:tc>
          <w:tcPr>
            <w:tcW w:w="1260" w:type="dxa"/>
            <w:vAlign w:val="center"/>
          </w:tcPr>
          <w:p w14:paraId="121025D5" w14:textId="77777777" w:rsidR="00BF65B2" w:rsidRDefault="00683DF7" w:rsidP="0070608B">
            <w:pPr>
              <w:numPr>
                <w:ilvl w:val="0"/>
                <w:numId w:val="20"/>
              </w:numPr>
              <w:spacing w:line="320" w:lineRule="exact"/>
              <w:jc w:val="center"/>
              <w:rPr>
                <w:rFonts w:ascii="宋体" w:hAnsi="宋体"/>
                <w:szCs w:val="21"/>
              </w:rPr>
            </w:pPr>
            <w:r>
              <w:rPr>
                <w:rFonts w:ascii="宋体" w:hAnsi="宋体" w:hint="eastAsia"/>
                <w:szCs w:val="21"/>
              </w:rPr>
              <w:t>优</w:t>
            </w:r>
          </w:p>
        </w:tc>
        <w:tc>
          <w:tcPr>
            <w:tcW w:w="1564" w:type="dxa"/>
            <w:vAlign w:val="center"/>
          </w:tcPr>
          <w:p w14:paraId="1088157A" w14:textId="77777777" w:rsidR="00BF65B2" w:rsidRDefault="00683DF7">
            <w:pPr>
              <w:spacing w:line="240" w:lineRule="atLeast"/>
              <w:jc w:val="center"/>
              <w:rPr>
                <w:rFonts w:ascii="宋体" w:hAnsi="宋体"/>
                <w:szCs w:val="21"/>
              </w:rPr>
            </w:pPr>
            <w:r>
              <w:rPr>
                <w:rFonts w:ascii="宋体" w:hAnsi="宋体" w:hint="eastAsia"/>
                <w:szCs w:val="21"/>
              </w:rPr>
              <w:t>15-12</w:t>
            </w:r>
          </w:p>
        </w:tc>
        <w:tc>
          <w:tcPr>
            <w:tcW w:w="1811" w:type="dxa"/>
            <w:vMerge w:val="restart"/>
            <w:vAlign w:val="center"/>
          </w:tcPr>
          <w:p w14:paraId="4FACAC88" w14:textId="77777777" w:rsidR="00BF65B2" w:rsidRDefault="00BF65B2">
            <w:pPr>
              <w:spacing w:line="320" w:lineRule="exact"/>
              <w:jc w:val="center"/>
              <w:rPr>
                <w:rFonts w:ascii="宋体" w:hAnsi="宋体"/>
                <w:szCs w:val="21"/>
              </w:rPr>
            </w:pPr>
          </w:p>
        </w:tc>
        <w:tc>
          <w:tcPr>
            <w:tcW w:w="979" w:type="dxa"/>
            <w:vMerge w:val="restart"/>
            <w:vAlign w:val="center"/>
          </w:tcPr>
          <w:p w14:paraId="2E63B4A0" w14:textId="77777777" w:rsidR="00BF65B2" w:rsidRDefault="00BF65B2">
            <w:pPr>
              <w:spacing w:line="320" w:lineRule="exact"/>
              <w:jc w:val="center"/>
              <w:rPr>
                <w:rFonts w:ascii="宋体" w:hAnsi="宋体"/>
                <w:szCs w:val="21"/>
              </w:rPr>
            </w:pPr>
          </w:p>
        </w:tc>
      </w:tr>
      <w:tr w:rsidR="00BF65B2" w14:paraId="3E91C01F" w14:textId="77777777">
        <w:trPr>
          <w:trHeight w:val="145"/>
          <w:jc w:val="center"/>
        </w:trPr>
        <w:tc>
          <w:tcPr>
            <w:tcW w:w="1494" w:type="dxa"/>
            <w:vMerge/>
            <w:vAlign w:val="center"/>
          </w:tcPr>
          <w:p w14:paraId="3FC9762A" w14:textId="77777777" w:rsidR="00BF65B2" w:rsidRDefault="00BF65B2">
            <w:pPr>
              <w:spacing w:line="320" w:lineRule="exact"/>
              <w:jc w:val="center"/>
              <w:rPr>
                <w:rFonts w:ascii="宋体" w:hAnsi="宋体"/>
                <w:szCs w:val="21"/>
              </w:rPr>
            </w:pPr>
          </w:p>
        </w:tc>
        <w:tc>
          <w:tcPr>
            <w:tcW w:w="2290" w:type="dxa"/>
            <w:vMerge/>
            <w:vAlign w:val="center"/>
          </w:tcPr>
          <w:p w14:paraId="2EC710BC" w14:textId="77777777" w:rsidR="00BF65B2" w:rsidRDefault="00BF65B2">
            <w:pPr>
              <w:spacing w:line="320" w:lineRule="exact"/>
              <w:jc w:val="left"/>
              <w:rPr>
                <w:rFonts w:ascii="宋体" w:hAnsi="宋体"/>
                <w:szCs w:val="21"/>
              </w:rPr>
            </w:pPr>
          </w:p>
        </w:tc>
        <w:tc>
          <w:tcPr>
            <w:tcW w:w="1260" w:type="dxa"/>
            <w:vAlign w:val="center"/>
          </w:tcPr>
          <w:p w14:paraId="25D9D038" w14:textId="77777777" w:rsidR="00BF65B2" w:rsidRDefault="00683DF7" w:rsidP="0070608B">
            <w:pPr>
              <w:numPr>
                <w:ilvl w:val="0"/>
                <w:numId w:val="20"/>
              </w:numPr>
              <w:spacing w:line="320" w:lineRule="exact"/>
              <w:jc w:val="center"/>
              <w:rPr>
                <w:rFonts w:ascii="宋体" w:hAnsi="宋体"/>
                <w:szCs w:val="21"/>
              </w:rPr>
            </w:pPr>
            <w:r>
              <w:rPr>
                <w:rFonts w:ascii="宋体" w:hAnsi="宋体" w:hint="eastAsia"/>
                <w:szCs w:val="21"/>
              </w:rPr>
              <w:t>良</w:t>
            </w:r>
          </w:p>
        </w:tc>
        <w:tc>
          <w:tcPr>
            <w:tcW w:w="1564" w:type="dxa"/>
            <w:vAlign w:val="center"/>
          </w:tcPr>
          <w:p w14:paraId="3015B89B" w14:textId="77777777" w:rsidR="00BF65B2" w:rsidRDefault="00683DF7">
            <w:pPr>
              <w:spacing w:line="240" w:lineRule="atLeast"/>
              <w:jc w:val="center"/>
              <w:rPr>
                <w:rFonts w:ascii="宋体" w:hAnsi="宋体"/>
                <w:szCs w:val="21"/>
              </w:rPr>
            </w:pPr>
            <w:r>
              <w:rPr>
                <w:rFonts w:ascii="宋体" w:hAnsi="宋体" w:hint="eastAsia"/>
                <w:szCs w:val="21"/>
              </w:rPr>
              <w:t>11</w:t>
            </w:r>
            <w:r>
              <w:rPr>
                <w:rFonts w:ascii="宋体" w:hAnsi="宋体"/>
                <w:szCs w:val="21"/>
              </w:rPr>
              <w:t>～</w:t>
            </w:r>
            <w:r>
              <w:rPr>
                <w:rFonts w:ascii="宋体" w:hAnsi="宋体" w:hint="eastAsia"/>
                <w:szCs w:val="21"/>
              </w:rPr>
              <w:t>8</w:t>
            </w:r>
          </w:p>
        </w:tc>
        <w:tc>
          <w:tcPr>
            <w:tcW w:w="1811" w:type="dxa"/>
            <w:vMerge/>
            <w:vAlign w:val="center"/>
          </w:tcPr>
          <w:p w14:paraId="4C57D7FE" w14:textId="77777777" w:rsidR="00BF65B2" w:rsidRDefault="00BF65B2">
            <w:pPr>
              <w:spacing w:line="320" w:lineRule="exact"/>
              <w:jc w:val="center"/>
              <w:rPr>
                <w:rFonts w:ascii="宋体" w:hAnsi="宋体"/>
                <w:szCs w:val="21"/>
              </w:rPr>
            </w:pPr>
          </w:p>
        </w:tc>
        <w:tc>
          <w:tcPr>
            <w:tcW w:w="979" w:type="dxa"/>
            <w:vMerge/>
            <w:vAlign w:val="center"/>
          </w:tcPr>
          <w:p w14:paraId="61060243" w14:textId="77777777" w:rsidR="00BF65B2" w:rsidRDefault="00BF65B2">
            <w:pPr>
              <w:spacing w:line="320" w:lineRule="exact"/>
              <w:jc w:val="center"/>
              <w:rPr>
                <w:rFonts w:ascii="宋体" w:hAnsi="宋体"/>
                <w:szCs w:val="21"/>
              </w:rPr>
            </w:pPr>
          </w:p>
        </w:tc>
      </w:tr>
      <w:tr w:rsidR="00BF65B2" w14:paraId="40B10615" w14:textId="77777777">
        <w:trPr>
          <w:trHeight w:val="145"/>
          <w:jc w:val="center"/>
        </w:trPr>
        <w:tc>
          <w:tcPr>
            <w:tcW w:w="1494" w:type="dxa"/>
            <w:vMerge/>
            <w:vAlign w:val="center"/>
          </w:tcPr>
          <w:p w14:paraId="788441CC" w14:textId="77777777" w:rsidR="00BF65B2" w:rsidRDefault="00BF65B2">
            <w:pPr>
              <w:spacing w:line="320" w:lineRule="exact"/>
              <w:jc w:val="center"/>
              <w:rPr>
                <w:rFonts w:ascii="宋体" w:hAnsi="宋体"/>
                <w:szCs w:val="21"/>
              </w:rPr>
            </w:pPr>
          </w:p>
        </w:tc>
        <w:tc>
          <w:tcPr>
            <w:tcW w:w="2290" w:type="dxa"/>
            <w:vMerge/>
            <w:vAlign w:val="center"/>
          </w:tcPr>
          <w:p w14:paraId="04DD1577" w14:textId="77777777" w:rsidR="00BF65B2" w:rsidRDefault="00BF65B2">
            <w:pPr>
              <w:spacing w:line="320" w:lineRule="exact"/>
              <w:jc w:val="left"/>
              <w:rPr>
                <w:rFonts w:ascii="宋体" w:hAnsi="宋体"/>
                <w:szCs w:val="21"/>
              </w:rPr>
            </w:pPr>
          </w:p>
        </w:tc>
        <w:tc>
          <w:tcPr>
            <w:tcW w:w="1260" w:type="dxa"/>
            <w:vAlign w:val="center"/>
          </w:tcPr>
          <w:p w14:paraId="308D2E81" w14:textId="77777777" w:rsidR="00BF65B2" w:rsidRDefault="00683DF7" w:rsidP="0070608B">
            <w:pPr>
              <w:numPr>
                <w:ilvl w:val="0"/>
                <w:numId w:val="20"/>
              </w:numPr>
              <w:spacing w:line="320" w:lineRule="exact"/>
              <w:jc w:val="center"/>
              <w:rPr>
                <w:rFonts w:ascii="宋体" w:hAnsi="宋体"/>
                <w:szCs w:val="21"/>
              </w:rPr>
            </w:pPr>
            <w:r>
              <w:rPr>
                <w:rFonts w:ascii="宋体" w:hAnsi="宋体" w:hint="eastAsia"/>
                <w:szCs w:val="21"/>
              </w:rPr>
              <w:t>中</w:t>
            </w:r>
          </w:p>
        </w:tc>
        <w:tc>
          <w:tcPr>
            <w:tcW w:w="1564" w:type="dxa"/>
            <w:vAlign w:val="center"/>
          </w:tcPr>
          <w:p w14:paraId="333DCE26" w14:textId="77777777" w:rsidR="00BF65B2" w:rsidRDefault="00683DF7">
            <w:pPr>
              <w:spacing w:line="240" w:lineRule="atLeast"/>
              <w:jc w:val="center"/>
              <w:rPr>
                <w:rFonts w:ascii="宋体" w:hAnsi="宋体"/>
                <w:szCs w:val="21"/>
              </w:rPr>
            </w:pPr>
            <w:r>
              <w:rPr>
                <w:rFonts w:ascii="宋体" w:hAnsi="宋体" w:hint="eastAsia"/>
                <w:szCs w:val="21"/>
              </w:rPr>
              <w:t>7-4</w:t>
            </w:r>
          </w:p>
        </w:tc>
        <w:tc>
          <w:tcPr>
            <w:tcW w:w="1811" w:type="dxa"/>
            <w:vMerge/>
            <w:vAlign w:val="center"/>
          </w:tcPr>
          <w:p w14:paraId="651A65FD" w14:textId="77777777" w:rsidR="00BF65B2" w:rsidRDefault="00BF65B2">
            <w:pPr>
              <w:spacing w:line="320" w:lineRule="exact"/>
              <w:jc w:val="center"/>
              <w:rPr>
                <w:rFonts w:ascii="宋体" w:hAnsi="宋体"/>
                <w:szCs w:val="21"/>
              </w:rPr>
            </w:pPr>
          </w:p>
        </w:tc>
        <w:tc>
          <w:tcPr>
            <w:tcW w:w="979" w:type="dxa"/>
            <w:vMerge/>
            <w:vAlign w:val="center"/>
          </w:tcPr>
          <w:p w14:paraId="40C7811D" w14:textId="77777777" w:rsidR="00BF65B2" w:rsidRDefault="00BF65B2">
            <w:pPr>
              <w:spacing w:line="320" w:lineRule="exact"/>
              <w:jc w:val="center"/>
              <w:rPr>
                <w:rFonts w:ascii="宋体" w:hAnsi="宋体"/>
                <w:szCs w:val="21"/>
              </w:rPr>
            </w:pPr>
          </w:p>
        </w:tc>
      </w:tr>
      <w:tr w:rsidR="00BF65B2" w14:paraId="025689F8" w14:textId="77777777">
        <w:trPr>
          <w:trHeight w:val="340"/>
          <w:jc w:val="center"/>
        </w:trPr>
        <w:tc>
          <w:tcPr>
            <w:tcW w:w="1494" w:type="dxa"/>
            <w:vMerge/>
            <w:vAlign w:val="center"/>
          </w:tcPr>
          <w:p w14:paraId="62433795" w14:textId="77777777" w:rsidR="00BF65B2" w:rsidRDefault="00BF65B2">
            <w:pPr>
              <w:spacing w:line="320" w:lineRule="exact"/>
              <w:jc w:val="center"/>
              <w:rPr>
                <w:rFonts w:ascii="宋体" w:hAnsi="宋体"/>
                <w:szCs w:val="21"/>
              </w:rPr>
            </w:pPr>
          </w:p>
        </w:tc>
        <w:tc>
          <w:tcPr>
            <w:tcW w:w="2290" w:type="dxa"/>
            <w:vMerge/>
            <w:vAlign w:val="center"/>
          </w:tcPr>
          <w:p w14:paraId="47B834CE" w14:textId="77777777" w:rsidR="00BF65B2" w:rsidRDefault="00BF65B2">
            <w:pPr>
              <w:spacing w:line="320" w:lineRule="exact"/>
              <w:jc w:val="left"/>
              <w:rPr>
                <w:rFonts w:ascii="宋体" w:hAnsi="宋体"/>
                <w:szCs w:val="21"/>
              </w:rPr>
            </w:pPr>
          </w:p>
        </w:tc>
        <w:tc>
          <w:tcPr>
            <w:tcW w:w="1260" w:type="dxa"/>
            <w:vAlign w:val="center"/>
          </w:tcPr>
          <w:p w14:paraId="00CEAF56" w14:textId="77777777" w:rsidR="00BF65B2" w:rsidRDefault="00683DF7" w:rsidP="0070608B">
            <w:pPr>
              <w:numPr>
                <w:ilvl w:val="0"/>
                <w:numId w:val="20"/>
              </w:numPr>
              <w:spacing w:line="320" w:lineRule="exact"/>
              <w:jc w:val="center"/>
              <w:rPr>
                <w:rFonts w:ascii="宋体" w:hAnsi="宋体"/>
                <w:szCs w:val="21"/>
              </w:rPr>
            </w:pPr>
            <w:r>
              <w:rPr>
                <w:rFonts w:ascii="宋体" w:hAnsi="宋体" w:hint="eastAsia"/>
                <w:szCs w:val="21"/>
              </w:rPr>
              <w:t>差</w:t>
            </w:r>
          </w:p>
        </w:tc>
        <w:tc>
          <w:tcPr>
            <w:tcW w:w="1564" w:type="dxa"/>
            <w:vAlign w:val="center"/>
          </w:tcPr>
          <w:p w14:paraId="14292A52" w14:textId="77777777" w:rsidR="00BF65B2" w:rsidRDefault="00683DF7">
            <w:pPr>
              <w:spacing w:line="240" w:lineRule="atLeast"/>
              <w:jc w:val="center"/>
              <w:rPr>
                <w:rFonts w:ascii="宋体" w:hAnsi="宋体"/>
                <w:szCs w:val="21"/>
              </w:rPr>
            </w:pPr>
            <w:r>
              <w:rPr>
                <w:rFonts w:ascii="宋体" w:hAnsi="宋体" w:hint="eastAsia"/>
                <w:szCs w:val="21"/>
              </w:rPr>
              <w:t>3-0</w:t>
            </w:r>
          </w:p>
        </w:tc>
        <w:tc>
          <w:tcPr>
            <w:tcW w:w="1811" w:type="dxa"/>
            <w:vMerge/>
            <w:vAlign w:val="center"/>
          </w:tcPr>
          <w:p w14:paraId="0A49487C" w14:textId="77777777" w:rsidR="00BF65B2" w:rsidRDefault="00BF65B2">
            <w:pPr>
              <w:spacing w:line="320" w:lineRule="exact"/>
              <w:jc w:val="center"/>
              <w:rPr>
                <w:rFonts w:ascii="宋体" w:hAnsi="宋体"/>
                <w:szCs w:val="21"/>
              </w:rPr>
            </w:pPr>
          </w:p>
        </w:tc>
        <w:tc>
          <w:tcPr>
            <w:tcW w:w="979" w:type="dxa"/>
            <w:vMerge/>
            <w:vAlign w:val="center"/>
          </w:tcPr>
          <w:p w14:paraId="386E80F8" w14:textId="77777777" w:rsidR="00BF65B2" w:rsidRDefault="00BF65B2">
            <w:pPr>
              <w:spacing w:line="320" w:lineRule="exact"/>
              <w:jc w:val="center"/>
              <w:rPr>
                <w:rFonts w:ascii="宋体" w:hAnsi="宋体"/>
                <w:szCs w:val="21"/>
              </w:rPr>
            </w:pPr>
          </w:p>
        </w:tc>
      </w:tr>
      <w:tr w:rsidR="00BF65B2" w14:paraId="0C0587AE" w14:textId="77777777">
        <w:trPr>
          <w:trHeight w:val="145"/>
          <w:jc w:val="center"/>
        </w:trPr>
        <w:tc>
          <w:tcPr>
            <w:tcW w:w="1494" w:type="dxa"/>
            <w:vMerge/>
            <w:vAlign w:val="center"/>
          </w:tcPr>
          <w:p w14:paraId="4CF79F0C" w14:textId="77777777" w:rsidR="00BF65B2" w:rsidRDefault="00BF65B2">
            <w:pPr>
              <w:spacing w:line="320" w:lineRule="exact"/>
              <w:jc w:val="center"/>
              <w:rPr>
                <w:rFonts w:ascii="宋体" w:hAnsi="宋体"/>
                <w:szCs w:val="21"/>
              </w:rPr>
            </w:pPr>
          </w:p>
        </w:tc>
        <w:tc>
          <w:tcPr>
            <w:tcW w:w="2290" w:type="dxa"/>
            <w:vMerge w:val="restart"/>
            <w:vAlign w:val="center"/>
          </w:tcPr>
          <w:p w14:paraId="529D72CA" w14:textId="77777777" w:rsidR="00BF65B2" w:rsidRDefault="00683DF7">
            <w:pPr>
              <w:spacing w:line="320" w:lineRule="exact"/>
              <w:jc w:val="left"/>
              <w:rPr>
                <w:rFonts w:ascii="宋体" w:hAnsi="宋体"/>
                <w:szCs w:val="21"/>
              </w:rPr>
            </w:pPr>
            <w:r>
              <w:rPr>
                <w:rFonts w:ascii="宋体" w:hAnsi="宋体" w:hint="eastAsia"/>
                <w:szCs w:val="21"/>
              </w:rPr>
              <w:t>2.奖牌（杯）工艺、包装、保护措施和外观检查结果</w:t>
            </w:r>
          </w:p>
        </w:tc>
        <w:tc>
          <w:tcPr>
            <w:tcW w:w="1260" w:type="dxa"/>
            <w:vAlign w:val="center"/>
          </w:tcPr>
          <w:p w14:paraId="7D49A1A5" w14:textId="77777777" w:rsidR="00BF65B2" w:rsidRDefault="00683DF7" w:rsidP="0070608B">
            <w:pPr>
              <w:numPr>
                <w:ilvl w:val="0"/>
                <w:numId w:val="20"/>
              </w:numPr>
              <w:spacing w:line="320" w:lineRule="exact"/>
              <w:jc w:val="center"/>
              <w:rPr>
                <w:rFonts w:ascii="宋体" w:hAnsi="宋体"/>
                <w:szCs w:val="21"/>
              </w:rPr>
            </w:pPr>
            <w:r>
              <w:rPr>
                <w:rFonts w:ascii="宋体" w:hAnsi="宋体" w:hint="eastAsia"/>
                <w:szCs w:val="21"/>
              </w:rPr>
              <w:t>优</w:t>
            </w:r>
          </w:p>
        </w:tc>
        <w:tc>
          <w:tcPr>
            <w:tcW w:w="1564" w:type="dxa"/>
            <w:vAlign w:val="center"/>
          </w:tcPr>
          <w:p w14:paraId="0CCB3739" w14:textId="77777777" w:rsidR="00BF65B2" w:rsidRDefault="00683DF7">
            <w:pPr>
              <w:spacing w:line="240" w:lineRule="atLeast"/>
              <w:jc w:val="center"/>
              <w:rPr>
                <w:rFonts w:ascii="宋体" w:hAnsi="宋体"/>
                <w:szCs w:val="21"/>
              </w:rPr>
            </w:pPr>
            <w:r>
              <w:rPr>
                <w:rFonts w:ascii="宋体" w:hAnsi="宋体" w:hint="eastAsia"/>
                <w:szCs w:val="21"/>
              </w:rPr>
              <w:t>15-12</w:t>
            </w:r>
          </w:p>
        </w:tc>
        <w:tc>
          <w:tcPr>
            <w:tcW w:w="1811" w:type="dxa"/>
            <w:vMerge w:val="restart"/>
            <w:vAlign w:val="center"/>
          </w:tcPr>
          <w:p w14:paraId="6B1237FB" w14:textId="77777777" w:rsidR="00BF65B2" w:rsidRDefault="00BF65B2">
            <w:pPr>
              <w:spacing w:line="320" w:lineRule="exact"/>
              <w:jc w:val="center"/>
              <w:rPr>
                <w:rFonts w:ascii="宋体" w:hAnsi="宋体"/>
                <w:szCs w:val="21"/>
              </w:rPr>
            </w:pPr>
          </w:p>
        </w:tc>
        <w:tc>
          <w:tcPr>
            <w:tcW w:w="979" w:type="dxa"/>
            <w:vMerge w:val="restart"/>
            <w:vAlign w:val="center"/>
          </w:tcPr>
          <w:p w14:paraId="34FA93D1" w14:textId="77777777" w:rsidR="00BF65B2" w:rsidRDefault="00BF65B2">
            <w:pPr>
              <w:spacing w:line="320" w:lineRule="exact"/>
              <w:jc w:val="center"/>
              <w:rPr>
                <w:rFonts w:ascii="宋体" w:hAnsi="宋体"/>
                <w:szCs w:val="21"/>
              </w:rPr>
            </w:pPr>
          </w:p>
        </w:tc>
      </w:tr>
      <w:tr w:rsidR="00BF65B2" w14:paraId="6FA57A9A" w14:textId="77777777">
        <w:trPr>
          <w:trHeight w:val="145"/>
          <w:jc w:val="center"/>
        </w:trPr>
        <w:tc>
          <w:tcPr>
            <w:tcW w:w="1494" w:type="dxa"/>
            <w:vMerge/>
            <w:vAlign w:val="center"/>
          </w:tcPr>
          <w:p w14:paraId="4B32CE04" w14:textId="77777777" w:rsidR="00BF65B2" w:rsidRDefault="00BF65B2">
            <w:pPr>
              <w:spacing w:line="320" w:lineRule="exact"/>
              <w:jc w:val="center"/>
              <w:rPr>
                <w:rFonts w:ascii="宋体" w:hAnsi="宋体"/>
                <w:szCs w:val="21"/>
              </w:rPr>
            </w:pPr>
          </w:p>
        </w:tc>
        <w:tc>
          <w:tcPr>
            <w:tcW w:w="2290" w:type="dxa"/>
            <w:vMerge/>
            <w:vAlign w:val="center"/>
          </w:tcPr>
          <w:p w14:paraId="771644F1" w14:textId="77777777" w:rsidR="00BF65B2" w:rsidRDefault="00BF65B2">
            <w:pPr>
              <w:spacing w:line="320" w:lineRule="exact"/>
              <w:jc w:val="left"/>
              <w:rPr>
                <w:rFonts w:ascii="宋体" w:hAnsi="宋体"/>
                <w:szCs w:val="21"/>
              </w:rPr>
            </w:pPr>
          </w:p>
        </w:tc>
        <w:tc>
          <w:tcPr>
            <w:tcW w:w="1260" w:type="dxa"/>
            <w:vAlign w:val="center"/>
          </w:tcPr>
          <w:p w14:paraId="2C5FDB6C" w14:textId="77777777" w:rsidR="00BF65B2" w:rsidRDefault="00683DF7" w:rsidP="0070608B">
            <w:pPr>
              <w:numPr>
                <w:ilvl w:val="0"/>
                <w:numId w:val="20"/>
              </w:numPr>
              <w:spacing w:line="320" w:lineRule="exact"/>
              <w:jc w:val="center"/>
              <w:rPr>
                <w:rFonts w:ascii="宋体" w:hAnsi="宋体"/>
                <w:szCs w:val="21"/>
              </w:rPr>
            </w:pPr>
            <w:r>
              <w:rPr>
                <w:rFonts w:ascii="宋体" w:hAnsi="宋体" w:hint="eastAsia"/>
                <w:szCs w:val="21"/>
              </w:rPr>
              <w:t>良</w:t>
            </w:r>
          </w:p>
        </w:tc>
        <w:tc>
          <w:tcPr>
            <w:tcW w:w="1564" w:type="dxa"/>
            <w:vAlign w:val="center"/>
          </w:tcPr>
          <w:p w14:paraId="74717A19" w14:textId="77777777" w:rsidR="00BF65B2" w:rsidRDefault="00683DF7">
            <w:pPr>
              <w:spacing w:line="240" w:lineRule="atLeast"/>
              <w:jc w:val="center"/>
              <w:rPr>
                <w:rFonts w:ascii="宋体" w:hAnsi="宋体"/>
                <w:szCs w:val="21"/>
              </w:rPr>
            </w:pPr>
            <w:r>
              <w:rPr>
                <w:rFonts w:ascii="宋体" w:hAnsi="宋体" w:hint="eastAsia"/>
                <w:szCs w:val="21"/>
              </w:rPr>
              <w:t>11</w:t>
            </w:r>
            <w:r>
              <w:rPr>
                <w:rFonts w:ascii="宋体" w:hAnsi="宋体"/>
                <w:szCs w:val="21"/>
              </w:rPr>
              <w:t>～</w:t>
            </w:r>
            <w:r>
              <w:rPr>
                <w:rFonts w:ascii="宋体" w:hAnsi="宋体" w:hint="eastAsia"/>
                <w:szCs w:val="21"/>
              </w:rPr>
              <w:t>8</w:t>
            </w:r>
          </w:p>
        </w:tc>
        <w:tc>
          <w:tcPr>
            <w:tcW w:w="1811" w:type="dxa"/>
            <w:vMerge/>
            <w:vAlign w:val="center"/>
          </w:tcPr>
          <w:p w14:paraId="4066164E" w14:textId="77777777" w:rsidR="00BF65B2" w:rsidRDefault="00BF65B2">
            <w:pPr>
              <w:spacing w:line="320" w:lineRule="exact"/>
              <w:jc w:val="center"/>
              <w:rPr>
                <w:rFonts w:ascii="宋体" w:hAnsi="宋体"/>
                <w:szCs w:val="21"/>
              </w:rPr>
            </w:pPr>
          </w:p>
        </w:tc>
        <w:tc>
          <w:tcPr>
            <w:tcW w:w="979" w:type="dxa"/>
            <w:vMerge/>
            <w:vAlign w:val="center"/>
          </w:tcPr>
          <w:p w14:paraId="277286AE" w14:textId="77777777" w:rsidR="00BF65B2" w:rsidRDefault="00BF65B2">
            <w:pPr>
              <w:spacing w:line="320" w:lineRule="exact"/>
              <w:jc w:val="center"/>
              <w:rPr>
                <w:rFonts w:ascii="宋体" w:hAnsi="宋体"/>
                <w:szCs w:val="21"/>
              </w:rPr>
            </w:pPr>
          </w:p>
        </w:tc>
      </w:tr>
      <w:tr w:rsidR="00BF65B2" w14:paraId="0BC1AFAE" w14:textId="77777777">
        <w:trPr>
          <w:trHeight w:val="145"/>
          <w:jc w:val="center"/>
        </w:trPr>
        <w:tc>
          <w:tcPr>
            <w:tcW w:w="1494" w:type="dxa"/>
            <w:vMerge/>
            <w:vAlign w:val="center"/>
          </w:tcPr>
          <w:p w14:paraId="3A5D6B65" w14:textId="77777777" w:rsidR="00BF65B2" w:rsidRDefault="00BF65B2">
            <w:pPr>
              <w:spacing w:line="320" w:lineRule="exact"/>
              <w:jc w:val="center"/>
              <w:rPr>
                <w:rFonts w:ascii="宋体" w:hAnsi="宋体"/>
                <w:szCs w:val="21"/>
              </w:rPr>
            </w:pPr>
          </w:p>
        </w:tc>
        <w:tc>
          <w:tcPr>
            <w:tcW w:w="2290" w:type="dxa"/>
            <w:vMerge/>
            <w:vAlign w:val="center"/>
          </w:tcPr>
          <w:p w14:paraId="2CEDC880" w14:textId="77777777" w:rsidR="00BF65B2" w:rsidRDefault="00BF65B2">
            <w:pPr>
              <w:spacing w:line="320" w:lineRule="exact"/>
              <w:jc w:val="left"/>
              <w:rPr>
                <w:rFonts w:ascii="宋体" w:hAnsi="宋体"/>
                <w:szCs w:val="21"/>
              </w:rPr>
            </w:pPr>
          </w:p>
        </w:tc>
        <w:tc>
          <w:tcPr>
            <w:tcW w:w="1260" w:type="dxa"/>
            <w:vAlign w:val="center"/>
          </w:tcPr>
          <w:p w14:paraId="3931A2ED" w14:textId="77777777" w:rsidR="00BF65B2" w:rsidRDefault="00683DF7" w:rsidP="0070608B">
            <w:pPr>
              <w:numPr>
                <w:ilvl w:val="0"/>
                <w:numId w:val="20"/>
              </w:numPr>
              <w:spacing w:line="320" w:lineRule="exact"/>
              <w:jc w:val="center"/>
              <w:rPr>
                <w:rFonts w:ascii="宋体" w:hAnsi="宋体"/>
                <w:szCs w:val="21"/>
              </w:rPr>
            </w:pPr>
            <w:r>
              <w:rPr>
                <w:rFonts w:ascii="宋体" w:hAnsi="宋体" w:hint="eastAsia"/>
                <w:szCs w:val="21"/>
              </w:rPr>
              <w:t>中</w:t>
            </w:r>
          </w:p>
        </w:tc>
        <w:tc>
          <w:tcPr>
            <w:tcW w:w="1564" w:type="dxa"/>
            <w:vAlign w:val="center"/>
          </w:tcPr>
          <w:p w14:paraId="4044426D" w14:textId="77777777" w:rsidR="00BF65B2" w:rsidRDefault="00683DF7">
            <w:pPr>
              <w:spacing w:line="240" w:lineRule="atLeast"/>
              <w:jc w:val="center"/>
              <w:rPr>
                <w:rFonts w:ascii="宋体" w:hAnsi="宋体"/>
                <w:szCs w:val="21"/>
              </w:rPr>
            </w:pPr>
            <w:r>
              <w:rPr>
                <w:rFonts w:ascii="宋体" w:hAnsi="宋体" w:hint="eastAsia"/>
                <w:szCs w:val="21"/>
              </w:rPr>
              <w:t>7-4</w:t>
            </w:r>
          </w:p>
        </w:tc>
        <w:tc>
          <w:tcPr>
            <w:tcW w:w="1811" w:type="dxa"/>
            <w:vMerge/>
            <w:vAlign w:val="center"/>
          </w:tcPr>
          <w:p w14:paraId="15B531C2" w14:textId="77777777" w:rsidR="00BF65B2" w:rsidRDefault="00BF65B2">
            <w:pPr>
              <w:spacing w:line="320" w:lineRule="exact"/>
              <w:jc w:val="center"/>
              <w:rPr>
                <w:rFonts w:ascii="宋体" w:hAnsi="宋体"/>
                <w:szCs w:val="21"/>
              </w:rPr>
            </w:pPr>
          </w:p>
        </w:tc>
        <w:tc>
          <w:tcPr>
            <w:tcW w:w="979" w:type="dxa"/>
            <w:vMerge/>
            <w:vAlign w:val="center"/>
          </w:tcPr>
          <w:p w14:paraId="63429101" w14:textId="77777777" w:rsidR="00BF65B2" w:rsidRDefault="00BF65B2">
            <w:pPr>
              <w:spacing w:line="320" w:lineRule="exact"/>
              <w:jc w:val="center"/>
              <w:rPr>
                <w:rFonts w:ascii="宋体" w:hAnsi="宋体"/>
                <w:szCs w:val="21"/>
              </w:rPr>
            </w:pPr>
          </w:p>
        </w:tc>
      </w:tr>
      <w:tr w:rsidR="00BF65B2" w14:paraId="5D031F75" w14:textId="77777777">
        <w:trPr>
          <w:trHeight w:val="145"/>
          <w:jc w:val="center"/>
        </w:trPr>
        <w:tc>
          <w:tcPr>
            <w:tcW w:w="1494" w:type="dxa"/>
            <w:vMerge/>
            <w:vAlign w:val="center"/>
          </w:tcPr>
          <w:p w14:paraId="207D514C" w14:textId="77777777" w:rsidR="00BF65B2" w:rsidRDefault="00BF65B2">
            <w:pPr>
              <w:spacing w:line="320" w:lineRule="exact"/>
              <w:jc w:val="center"/>
              <w:rPr>
                <w:rFonts w:ascii="宋体" w:hAnsi="宋体"/>
                <w:szCs w:val="21"/>
              </w:rPr>
            </w:pPr>
          </w:p>
        </w:tc>
        <w:tc>
          <w:tcPr>
            <w:tcW w:w="2290" w:type="dxa"/>
            <w:vMerge/>
            <w:vAlign w:val="center"/>
          </w:tcPr>
          <w:p w14:paraId="02A49519" w14:textId="77777777" w:rsidR="00BF65B2" w:rsidRDefault="00BF65B2">
            <w:pPr>
              <w:spacing w:line="320" w:lineRule="exact"/>
              <w:jc w:val="left"/>
              <w:rPr>
                <w:rFonts w:ascii="宋体" w:hAnsi="宋体"/>
                <w:szCs w:val="21"/>
              </w:rPr>
            </w:pPr>
          </w:p>
        </w:tc>
        <w:tc>
          <w:tcPr>
            <w:tcW w:w="1260" w:type="dxa"/>
            <w:vAlign w:val="center"/>
          </w:tcPr>
          <w:p w14:paraId="7EF8944E" w14:textId="77777777" w:rsidR="00BF65B2" w:rsidRDefault="00683DF7" w:rsidP="0070608B">
            <w:pPr>
              <w:numPr>
                <w:ilvl w:val="0"/>
                <w:numId w:val="20"/>
              </w:numPr>
              <w:spacing w:line="320" w:lineRule="exact"/>
              <w:jc w:val="center"/>
              <w:rPr>
                <w:rFonts w:ascii="宋体" w:hAnsi="宋体"/>
                <w:szCs w:val="21"/>
              </w:rPr>
            </w:pPr>
            <w:r>
              <w:rPr>
                <w:rFonts w:ascii="宋体" w:hAnsi="宋体" w:hint="eastAsia"/>
                <w:szCs w:val="21"/>
              </w:rPr>
              <w:t>差</w:t>
            </w:r>
          </w:p>
        </w:tc>
        <w:tc>
          <w:tcPr>
            <w:tcW w:w="1564" w:type="dxa"/>
            <w:vAlign w:val="center"/>
          </w:tcPr>
          <w:p w14:paraId="215E6555" w14:textId="77777777" w:rsidR="00BF65B2" w:rsidRDefault="00683DF7">
            <w:pPr>
              <w:spacing w:line="240" w:lineRule="atLeast"/>
              <w:jc w:val="center"/>
              <w:rPr>
                <w:rFonts w:ascii="宋体" w:hAnsi="宋体"/>
                <w:szCs w:val="21"/>
              </w:rPr>
            </w:pPr>
            <w:r>
              <w:rPr>
                <w:rFonts w:ascii="宋体" w:hAnsi="宋体" w:hint="eastAsia"/>
                <w:szCs w:val="21"/>
              </w:rPr>
              <w:t>3-0</w:t>
            </w:r>
          </w:p>
        </w:tc>
        <w:tc>
          <w:tcPr>
            <w:tcW w:w="1811" w:type="dxa"/>
            <w:vMerge/>
            <w:vAlign w:val="center"/>
          </w:tcPr>
          <w:p w14:paraId="3D623523" w14:textId="77777777" w:rsidR="00BF65B2" w:rsidRDefault="00BF65B2">
            <w:pPr>
              <w:spacing w:line="320" w:lineRule="exact"/>
              <w:jc w:val="center"/>
              <w:rPr>
                <w:rFonts w:ascii="宋体" w:hAnsi="宋体"/>
                <w:szCs w:val="21"/>
              </w:rPr>
            </w:pPr>
          </w:p>
        </w:tc>
        <w:tc>
          <w:tcPr>
            <w:tcW w:w="979" w:type="dxa"/>
            <w:vMerge/>
            <w:vAlign w:val="center"/>
          </w:tcPr>
          <w:p w14:paraId="7B9D4F96" w14:textId="77777777" w:rsidR="00BF65B2" w:rsidRDefault="00BF65B2">
            <w:pPr>
              <w:spacing w:line="320" w:lineRule="exact"/>
              <w:jc w:val="center"/>
              <w:rPr>
                <w:rFonts w:ascii="宋体" w:hAnsi="宋体"/>
                <w:szCs w:val="21"/>
              </w:rPr>
            </w:pPr>
          </w:p>
        </w:tc>
      </w:tr>
      <w:tr w:rsidR="00BF65B2" w14:paraId="1A0B93FA" w14:textId="77777777">
        <w:trPr>
          <w:trHeight w:val="145"/>
          <w:jc w:val="center"/>
        </w:trPr>
        <w:tc>
          <w:tcPr>
            <w:tcW w:w="1494" w:type="dxa"/>
            <w:vMerge/>
            <w:vAlign w:val="center"/>
          </w:tcPr>
          <w:p w14:paraId="5BDAAFFB" w14:textId="77777777" w:rsidR="00BF65B2" w:rsidRDefault="00BF65B2">
            <w:pPr>
              <w:spacing w:line="320" w:lineRule="exact"/>
              <w:jc w:val="center"/>
              <w:rPr>
                <w:rFonts w:ascii="宋体" w:hAnsi="宋体"/>
                <w:szCs w:val="21"/>
              </w:rPr>
            </w:pPr>
          </w:p>
        </w:tc>
        <w:tc>
          <w:tcPr>
            <w:tcW w:w="2290" w:type="dxa"/>
            <w:vMerge w:val="restart"/>
            <w:vAlign w:val="center"/>
          </w:tcPr>
          <w:p w14:paraId="6F9E2046" w14:textId="77777777" w:rsidR="00BF65B2" w:rsidRDefault="00683DF7">
            <w:pPr>
              <w:spacing w:line="320" w:lineRule="exact"/>
              <w:jc w:val="left"/>
              <w:rPr>
                <w:rFonts w:ascii="宋体" w:hAnsi="宋体"/>
                <w:szCs w:val="21"/>
              </w:rPr>
            </w:pPr>
            <w:r>
              <w:rPr>
                <w:rFonts w:ascii="宋体" w:hAnsi="宋体" w:hint="eastAsia"/>
                <w:szCs w:val="21"/>
              </w:rPr>
              <w:t>3.奖牌（杯）是否为全新、未使用，及与合同规定质量和性能</w:t>
            </w:r>
            <w:r>
              <w:rPr>
                <w:rFonts w:ascii="宋体" w:hAnsi="宋体" w:hint="eastAsia"/>
                <w:szCs w:val="21"/>
              </w:rPr>
              <w:lastRenderedPageBreak/>
              <w:t>要求的符合性</w:t>
            </w:r>
          </w:p>
        </w:tc>
        <w:tc>
          <w:tcPr>
            <w:tcW w:w="1260" w:type="dxa"/>
            <w:vAlign w:val="center"/>
          </w:tcPr>
          <w:p w14:paraId="20491372" w14:textId="77777777" w:rsidR="00BF65B2" w:rsidRDefault="00683DF7" w:rsidP="0070608B">
            <w:pPr>
              <w:numPr>
                <w:ilvl w:val="0"/>
                <w:numId w:val="20"/>
              </w:numPr>
              <w:spacing w:line="320" w:lineRule="exact"/>
              <w:jc w:val="center"/>
              <w:rPr>
                <w:rFonts w:ascii="宋体" w:hAnsi="宋体"/>
                <w:szCs w:val="21"/>
              </w:rPr>
            </w:pPr>
            <w:r>
              <w:rPr>
                <w:rFonts w:ascii="宋体" w:hAnsi="宋体" w:hint="eastAsia"/>
                <w:szCs w:val="21"/>
              </w:rPr>
              <w:lastRenderedPageBreak/>
              <w:t>优</w:t>
            </w:r>
          </w:p>
        </w:tc>
        <w:tc>
          <w:tcPr>
            <w:tcW w:w="1564" w:type="dxa"/>
            <w:vAlign w:val="center"/>
          </w:tcPr>
          <w:p w14:paraId="2E7BB330" w14:textId="77777777" w:rsidR="00BF65B2" w:rsidRDefault="00683DF7">
            <w:pPr>
              <w:spacing w:line="320" w:lineRule="exact"/>
              <w:jc w:val="center"/>
              <w:rPr>
                <w:rFonts w:ascii="宋体" w:hAnsi="宋体"/>
                <w:szCs w:val="21"/>
              </w:rPr>
            </w:pPr>
            <w:r>
              <w:rPr>
                <w:rFonts w:ascii="宋体" w:hAnsi="宋体" w:hint="eastAsia"/>
                <w:szCs w:val="21"/>
              </w:rPr>
              <w:t>5</w:t>
            </w:r>
          </w:p>
        </w:tc>
        <w:tc>
          <w:tcPr>
            <w:tcW w:w="1811" w:type="dxa"/>
            <w:vMerge w:val="restart"/>
            <w:vAlign w:val="center"/>
          </w:tcPr>
          <w:p w14:paraId="5A9609CF" w14:textId="77777777" w:rsidR="00BF65B2" w:rsidRDefault="00BF65B2">
            <w:pPr>
              <w:spacing w:line="320" w:lineRule="exact"/>
              <w:jc w:val="center"/>
              <w:rPr>
                <w:rFonts w:ascii="宋体" w:hAnsi="宋体"/>
                <w:szCs w:val="21"/>
              </w:rPr>
            </w:pPr>
          </w:p>
        </w:tc>
        <w:tc>
          <w:tcPr>
            <w:tcW w:w="979" w:type="dxa"/>
            <w:vMerge w:val="restart"/>
            <w:vAlign w:val="center"/>
          </w:tcPr>
          <w:p w14:paraId="49032E14" w14:textId="77777777" w:rsidR="00BF65B2" w:rsidRDefault="00BF65B2">
            <w:pPr>
              <w:spacing w:line="320" w:lineRule="exact"/>
              <w:jc w:val="center"/>
              <w:rPr>
                <w:rFonts w:ascii="宋体" w:hAnsi="宋体"/>
                <w:szCs w:val="21"/>
              </w:rPr>
            </w:pPr>
          </w:p>
        </w:tc>
      </w:tr>
      <w:tr w:rsidR="00BF65B2" w14:paraId="7D8727C5" w14:textId="77777777">
        <w:trPr>
          <w:trHeight w:val="145"/>
          <w:jc w:val="center"/>
        </w:trPr>
        <w:tc>
          <w:tcPr>
            <w:tcW w:w="1494" w:type="dxa"/>
            <w:vMerge/>
            <w:vAlign w:val="center"/>
          </w:tcPr>
          <w:p w14:paraId="4938A813" w14:textId="77777777" w:rsidR="00BF65B2" w:rsidRDefault="00BF65B2">
            <w:pPr>
              <w:spacing w:line="320" w:lineRule="exact"/>
              <w:jc w:val="center"/>
              <w:rPr>
                <w:rFonts w:ascii="宋体" w:hAnsi="宋体"/>
                <w:szCs w:val="21"/>
              </w:rPr>
            </w:pPr>
          </w:p>
        </w:tc>
        <w:tc>
          <w:tcPr>
            <w:tcW w:w="2290" w:type="dxa"/>
            <w:vMerge/>
            <w:vAlign w:val="center"/>
          </w:tcPr>
          <w:p w14:paraId="1D94BAF8" w14:textId="77777777" w:rsidR="00BF65B2" w:rsidRDefault="00BF65B2">
            <w:pPr>
              <w:spacing w:line="320" w:lineRule="exact"/>
              <w:jc w:val="left"/>
              <w:rPr>
                <w:rFonts w:ascii="宋体" w:hAnsi="宋体"/>
                <w:szCs w:val="21"/>
              </w:rPr>
            </w:pPr>
          </w:p>
        </w:tc>
        <w:tc>
          <w:tcPr>
            <w:tcW w:w="1260" w:type="dxa"/>
            <w:vAlign w:val="center"/>
          </w:tcPr>
          <w:p w14:paraId="6DD57C4E" w14:textId="77777777" w:rsidR="00BF65B2" w:rsidRDefault="00683DF7" w:rsidP="0070608B">
            <w:pPr>
              <w:numPr>
                <w:ilvl w:val="0"/>
                <w:numId w:val="20"/>
              </w:numPr>
              <w:spacing w:line="320" w:lineRule="exact"/>
              <w:jc w:val="center"/>
              <w:rPr>
                <w:rFonts w:ascii="宋体" w:hAnsi="宋体"/>
                <w:szCs w:val="21"/>
              </w:rPr>
            </w:pPr>
            <w:r>
              <w:rPr>
                <w:rFonts w:ascii="宋体" w:hAnsi="宋体" w:hint="eastAsia"/>
                <w:szCs w:val="21"/>
              </w:rPr>
              <w:t>良</w:t>
            </w:r>
          </w:p>
        </w:tc>
        <w:tc>
          <w:tcPr>
            <w:tcW w:w="1564" w:type="dxa"/>
            <w:vAlign w:val="center"/>
          </w:tcPr>
          <w:p w14:paraId="320EAFBA" w14:textId="77777777" w:rsidR="00BF65B2" w:rsidRDefault="00683DF7">
            <w:pPr>
              <w:spacing w:line="320" w:lineRule="exact"/>
              <w:jc w:val="center"/>
              <w:rPr>
                <w:rFonts w:ascii="宋体" w:hAnsi="宋体"/>
                <w:szCs w:val="21"/>
              </w:rPr>
            </w:pPr>
            <w:r>
              <w:rPr>
                <w:rFonts w:ascii="宋体" w:hAnsi="宋体" w:hint="eastAsia"/>
                <w:szCs w:val="21"/>
              </w:rPr>
              <w:t>4</w:t>
            </w:r>
            <w:r>
              <w:rPr>
                <w:rFonts w:ascii="宋体" w:hAnsi="宋体"/>
                <w:szCs w:val="21"/>
              </w:rPr>
              <w:t>～</w:t>
            </w:r>
            <w:r>
              <w:rPr>
                <w:rFonts w:ascii="宋体" w:hAnsi="宋体" w:hint="eastAsia"/>
                <w:szCs w:val="21"/>
              </w:rPr>
              <w:t>3</w:t>
            </w:r>
          </w:p>
        </w:tc>
        <w:tc>
          <w:tcPr>
            <w:tcW w:w="1811" w:type="dxa"/>
            <w:vMerge/>
            <w:vAlign w:val="center"/>
          </w:tcPr>
          <w:p w14:paraId="787841EB" w14:textId="77777777" w:rsidR="00BF65B2" w:rsidRDefault="00BF65B2">
            <w:pPr>
              <w:spacing w:line="320" w:lineRule="exact"/>
              <w:jc w:val="center"/>
              <w:rPr>
                <w:rFonts w:ascii="宋体" w:hAnsi="宋体"/>
                <w:szCs w:val="21"/>
              </w:rPr>
            </w:pPr>
          </w:p>
        </w:tc>
        <w:tc>
          <w:tcPr>
            <w:tcW w:w="979" w:type="dxa"/>
            <w:vMerge/>
            <w:vAlign w:val="center"/>
          </w:tcPr>
          <w:p w14:paraId="3885BBEC" w14:textId="77777777" w:rsidR="00BF65B2" w:rsidRDefault="00BF65B2">
            <w:pPr>
              <w:spacing w:line="320" w:lineRule="exact"/>
              <w:jc w:val="center"/>
              <w:rPr>
                <w:rFonts w:ascii="宋体" w:hAnsi="宋体"/>
                <w:szCs w:val="21"/>
              </w:rPr>
            </w:pPr>
          </w:p>
        </w:tc>
      </w:tr>
      <w:tr w:rsidR="00BF65B2" w14:paraId="7135091F" w14:textId="77777777">
        <w:trPr>
          <w:trHeight w:val="145"/>
          <w:jc w:val="center"/>
        </w:trPr>
        <w:tc>
          <w:tcPr>
            <w:tcW w:w="1494" w:type="dxa"/>
            <w:vMerge/>
            <w:vAlign w:val="center"/>
          </w:tcPr>
          <w:p w14:paraId="450DA501" w14:textId="77777777" w:rsidR="00BF65B2" w:rsidRDefault="00BF65B2">
            <w:pPr>
              <w:spacing w:line="320" w:lineRule="exact"/>
              <w:jc w:val="center"/>
              <w:rPr>
                <w:rFonts w:ascii="宋体" w:hAnsi="宋体"/>
                <w:szCs w:val="21"/>
              </w:rPr>
            </w:pPr>
          </w:p>
        </w:tc>
        <w:tc>
          <w:tcPr>
            <w:tcW w:w="2290" w:type="dxa"/>
            <w:vMerge/>
            <w:vAlign w:val="center"/>
          </w:tcPr>
          <w:p w14:paraId="377FFBB1" w14:textId="77777777" w:rsidR="00BF65B2" w:rsidRDefault="00BF65B2">
            <w:pPr>
              <w:spacing w:line="320" w:lineRule="exact"/>
              <w:jc w:val="left"/>
              <w:rPr>
                <w:rFonts w:ascii="宋体" w:hAnsi="宋体"/>
                <w:szCs w:val="21"/>
              </w:rPr>
            </w:pPr>
          </w:p>
        </w:tc>
        <w:tc>
          <w:tcPr>
            <w:tcW w:w="1260" w:type="dxa"/>
            <w:vAlign w:val="center"/>
          </w:tcPr>
          <w:p w14:paraId="43E79775" w14:textId="77777777" w:rsidR="00BF65B2" w:rsidRDefault="00683DF7" w:rsidP="0070608B">
            <w:pPr>
              <w:numPr>
                <w:ilvl w:val="0"/>
                <w:numId w:val="20"/>
              </w:numPr>
              <w:spacing w:line="320" w:lineRule="exact"/>
              <w:jc w:val="center"/>
              <w:rPr>
                <w:rFonts w:ascii="宋体" w:hAnsi="宋体"/>
                <w:szCs w:val="21"/>
              </w:rPr>
            </w:pPr>
            <w:r>
              <w:rPr>
                <w:rFonts w:ascii="宋体" w:hAnsi="宋体" w:hint="eastAsia"/>
                <w:szCs w:val="21"/>
              </w:rPr>
              <w:t>中</w:t>
            </w:r>
          </w:p>
        </w:tc>
        <w:tc>
          <w:tcPr>
            <w:tcW w:w="1564" w:type="dxa"/>
            <w:vAlign w:val="center"/>
          </w:tcPr>
          <w:p w14:paraId="26AA3B66" w14:textId="77777777" w:rsidR="00BF65B2" w:rsidRDefault="00683DF7">
            <w:pPr>
              <w:spacing w:line="320" w:lineRule="exact"/>
              <w:jc w:val="center"/>
              <w:rPr>
                <w:rFonts w:ascii="宋体" w:hAnsi="宋体"/>
                <w:szCs w:val="21"/>
              </w:rPr>
            </w:pPr>
            <w:r>
              <w:rPr>
                <w:rFonts w:ascii="宋体" w:hAnsi="宋体" w:hint="eastAsia"/>
                <w:szCs w:val="21"/>
              </w:rPr>
              <w:t>2</w:t>
            </w:r>
            <w:r>
              <w:rPr>
                <w:rFonts w:ascii="宋体" w:hAnsi="宋体"/>
                <w:szCs w:val="21"/>
              </w:rPr>
              <w:t>～1</w:t>
            </w:r>
          </w:p>
        </w:tc>
        <w:tc>
          <w:tcPr>
            <w:tcW w:w="1811" w:type="dxa"/>
            <w:vMerge/>
            <w:vAlign w:val="center"/>
          </w:tcPr>
          <w:p w14:paraId="6BB56E00" w14:textId="77777777" w:rsidR="00BF65B2" w:rsidRDefault="00BF65B2">
            <w:pPr>
              <w:spacing w:line="320" w:lineRule="exact"/>
              <w:jc w:val="center"/>
              <w:rPr>
                <w:rFonts w:ascii="宋体" w:hAnsi="宋体"/>
                <w:szCs w:val="21"/>
              </w:rPr>
            </w:pPr>
          </w:p>
        </w:tc>
        <w:tc>
          <w:tcPr>
            <w:tcW w:w="979" w:type="dxa"/>
            <w:vMerge/>
            <w:vAlign w:val="center"/>
          </w:tcPr>
          <w:p w14:paraId="2A49EDD0" w14:textId="77777777" w:rsidR="00BF65B2" w:rsidRDefault="00BF65B2">
            <w:pPr>
              <w:spacing w:line="320" w:lineRule="exact"/>
              <w:jc w:val="center"/>
              <w:rPr>
                <w:rFonts w:ascii="宋体" w:hAnsi="宋体"/>
                <w:szCs w:val="21"/>
              </w:rPr>
            </w:pPr>
          </w:p>
        </w:tc>
      </w:tr>
      <w:tr w:rsidR="00BF65B2" w14:paraId="05962483" w14:textId="77777777">
        <w:trPr>
          <w:trHeight w:val="145"/>
          <w:jc w:val="center"/>
        </w:trPr>
        <w:tc>
          <w:tcPr>
            <w:tcW w:w="1494" w:type="dxa"/>
            <w:vMerge/>
            <w:vAlign w:val="center"/>
          </w:tcPr>
          <w:p w14:paraId="1AABCBD2" w14:textId="77777777" w:rsidR="00BF65B2" w:rsidRDefault="00BF65B2">
            <w:pPr>
              <w:spacing w:line="320" w:lineRule="exact"/>
              <w:jc w:val="center"/>
              <w:rPr>
                <w:rFonts w:ascii="宋体" w:hAnsi="宋体"/>
                <w:szCs w:val="21"/>
              </w:rPr>
            </w:pPr>
          </w:p>
        </w:tc>
        <w:tc>
          <w:tcPr>
            <w:tcW w:w="2290" w:type="dxa"/>
            <w:vMerge/>
            <w:vAlign w:val="center"/>
          </w:tcPr>
          <w:p w14:paraId="4BB6FDF2" w14:textId="77777777" w:rsidR="00BF65B2" w:rsidRDefault="00BF65B2">
            <w:pPr>
              <w:spacing w:line="320" w:lineRule="exact"/>
              <w:jc w:val="left"/>
              <w:rPr>
                <w:rFonts w:ascii="宋体" w:hAnsi="宋体"/>
                <w:szCs w:val="21"/>
              </w:rPr>
            </w:pPr>
          </w:p>
        </w:tc>
        <w:tc>
          <w:tcPr>
            <w:tcW w:w="1260" w:type="dxa"/>
            <w:vAlign w:val="center"/>
          </w:tcPr>
          <w:p w14:paraId="463911C4" w14:textId="77777777" w:rsidR="00BF65B2" w:rsidRDefault="00683DF7" w:rsidP="0070608B">
            <w:pPr>
              <w:numPr>
                <w:ilvl w:val="0"/>
                <w:numId w:val="20"/>
              </w:numPr>
              <w:spacing w:line="320" w:lineRule="exact"/>
              <w:jc w:val="center"/>
              <w:rPr>
                <w:rFonts w:ascii="宋体" w:hAnsi="宋体"/>
                <w:szCs w:val="21"/>
              </w:rPr>
            </w:pPr>
            <w:r>
              <w:rPr>
                <w:rFonts w:ascii="宋体" w:hAnsi="宋体" w:hint="eastAsia"/>
                <w:szCs w:val="21"/>
              </w:rPr>
              <w:t>差</w:t>
            </w:r>
          </w:p>
        </w:tc>
        <w:tc>
          <w:tcPr>
            <w:tcW w:w="1564" w:type="dxa"/>
            <w:vAlign w:val="center"/>
          </w:tcPr>
          <w:p w14:paraId="166B78C7" w14:textId="77777777" w:rsidR="00BF65B2" w:rsidRDefault="00683DF7">
            <w:pPr>
              <w:spacing w:line="320" w:lineRule="exact"/>
              <w:jc w:val="center"/>
              <w:rPr>
                <w:rFonts w:ascii="宋体" w:hAnsi="宋体"/>
                <w:szCs w:val="21"/>
              </w:rPr>
            </w:pPr>
            <w:r>
              <w:rPr>
                <w:rFonts w:ascii="宋体" w:hAnsi="宋体" w:hint="eastAsia"/>
                <w:szCs w:val="21"/>
              </w:rPr>
              <w:t>0</w:t>
            </w:r>
          </w:p>
        </w:tc>
        <w:tc>
          <w:tcPr>
            <w:tcW w:w="1811" w:type="dxa"/>
            <w:vMerge/>
            <w:vAlign w:val="center"/>
          </w:tcPr>
          <w:p w14:paraId="34052556" w14:textId="77777777" w:rsidR="00BF65B2" w:rsidRDefault="00BF65B2">
            <w:pPr>
              <w:spacing w:line="320" w:lineRule="exact"/>
              <w:jc w:val="center"/>
              <w:rPr>
                <w:rFonts w:ascii="宋体" w:hAnsi="宋体"/>
                <w:szCs w:val="21"/>
              </w:rPr>
            </w:pPr>
          </w:p>
        </w:tc>
        <w:tc>
          <w:tcPr>
            <w:tcW w:w="979" w:type="dxa"/>
            <w:vMerge/>
            <w:vAlign w:val="center"/>
          </w:tcPr>
          <w:p w14:paraId="4476332D" w14:textId="77777777" w:rsidR="00BF65B2" w:rsidRDefault="00BF65B2">
            <w:pPr>
              <w:spacing w:line="320" w:lineRule="exact"/>
              <w:jc w:val="center"/>
              <w:rPr>
                <w:rFonts w:ascii="宋体" w:hAnsi="宋体"/>
                <w:szCs w:val="21"/>
              </w:rPr>
            </w:pPr>
          </w:p>
        </w:tc>
      </w:tr>
      <w:tr w:rsidR="00BF65B2" w14:paraId="69CA3589" w14:textId="77777777" w:rsidTr="00707768">
        <w:trPr>
          <w:trHeight w:val="65"/>
          <w:jc w:val="center"/>
        </w:trPr>
        <w:tc>
          <w:tcPr>
            <w:tcW w:w="1494" w:type="dxa"/>
            <w:vMerge w:val="restart"/>
            <w:vAlign w:val="center"/>
          </w:tcPr>
          <w:p w14:paraId="6C035CED" w14:textId="77777777" w:rsidR="00BF65B2" w:rsidRDefault="00BF65B2">
            <w:pPr>
              <w:spacing w:line="320" w:lineRule="exact"/>
              <w:jc w:val="center"/>
              <w:rPr>
                <w:rFonts w:ascii="宋体" w:hAnsi="宋体"/>
                <w:szCs w:val="21"/>
              </w:rPr>
            </w:pPr>
          </w:p>
          <w:p w14:paraId="5810D7CC" w14:textId="77777777" w:rsidR="00BF65B2" w:rsidRDefault="00BF65B2">
            <w:pPr>
              <w:spacing w:line="320" w:lineRule="exact"/>
              <w:jc w:val="center"/>
              <w:rPr>
                <w:rFonts w:ascii="宋体" w:hAnsi="宋体"/>
                <w:szCs w:val="21"/>
              </w:rPr>
            </w:pPr>
          </w:p>
          <w:p w14:paraId="193395F0" w14:textId="77777777" w:rsidR="00BF65B2" w:rsidRDefault="00BF65B2">
            <w:pPr>
              <w:spacing w:line="320" w:lineRule="exact"/>
              <w:jc w:val="center"/>
              <w:rPr>
                <w:rFonts w:ascii="宋体" w:hAnsi="宋体"/>
                <w:szCs w:val="21"/>
              </w:rPr>
            </w:pPr>
          </w:p>
          <w:p w14:paraId="6B0BD015" w14:textId="77777777" w:rsidR="00BF65B2" w:rsidRDefault="00683DF7">
            <w:pPr>
              <w:spacing w:line="320" w:lineRule="exact"/>
              <w:jc w:val="center"/>
              <w:rPr>
                <w:rFonts w:ascii="宋体" w:eastAsiaTheme="minorEastAsia" w:hAnsi="宋体"/>
                <w:szCs w:val="21"/>
              </w:rPr>
            </w:pPr>
            <w:r>
              <w:rPr>
                <w:rFonts w:ascii="宋体" w:hAnsi="宋体" w:hint="eastAsia"/>
                <w:szCs w:val="21"/>
              </w:rPr>
              <w:t>项目人员配合评价（总20分）</w:t>
            </w:r>
          </w:p>
        </w:tc>
        <w:tc>
          <w:tcPr>
            <w:tcW w:w="2290" w:type="dxa"/>
            <w:vMerge w:val="restart"/>
            <w:vAlign w:val="center"/>
          </w:tcPr>
          <w:p w14:paraId="47845EF9" w14:textId="77777777" w:rsidR="00BF65B2" w:rsidRDefault="00683DF7">
            <w:pPr>
              <w:spacing w:line="320" w:lineRule="exact"/>
              <w:jc w:val="left"/>
              <w:rPr>
                <w:rFonts w:ascii="宋体" w:hAnsi="宋体"/>
                <w:szCs w:val="21"/>
              </w:rPr>
            </w:pPr>
            <w:r>
              <w:rPr>
                <w:rFonts w:ascii="宋体" w:hAnsi="宋体" w:hint="eastAsia"/>
                <w:szCs w:val="21"/>
              </w:rPr>
              <w:t>项目负责人对接、沟通及反馈是否及时</w:t>
            </w:r>
          </w:p>
        </w:tc>
        <w:tc>
          <w:tcPr>
            <w:tcW w:w="1260" w:type="dxa"/>
            <w:vAlign w:val="center"/>
          </w:tcPr>
          <w:p w14:paraId="3C3C61C1" w14:textId="77777777" w:rsidR="00BF65B2" w:rsidRDefault="00683DF7" w:rsidP="0070608B">
            <w:pPr>
              <w:numPr>
                <w:ilvl w:val="0"/>
                <w:numId w:val="20"/>
              </w:numPr>
              <w:spacing w:line="320" w:lineRule="exact"/>
              <w:jc w:val="center"/>
              <w:rPr>
                <w:rFonts w:ascii="宋体" w:hAnsi="宋体"/>
                <w:szCs w:val="21"/>
              </w:rPr>
            </w:pPr>
            <w:r>
              <w:rPr>
                <w:rFonts w:ascii="宋体" w:hAnsi="宋体" w:hint="eastAsia"/>
                <w:szCs w:val="21"/>
              </w:rPr>
              <w:t>优</w:t>
            </w:r>
          </w:p>
        </w:tc>
        <w:tc>
          <w:tcPr>
            <w:tcW w:w="1564" w:type="dxa"/>
            <w:vAlign w:val="center"/>
          </w:tcPr>
          <w:p w14:paraId="737F0725" w14:textId="77777777" w:rsidR="00BF65B2" w:rsidRDefault="00683DF7">
            <w:pPr>
              <w:spacing w:line="240" w:lineRule="atLeast"/>
              <w:jc w:val="center"/>
              <w:rPr>
                <w:rFonts w:ascii="宋体" w:hAnsi="宋体"/>
                <w:szCs w:val="21"/>
              </w:rPr>
            </w:pPr>
            <w:r>
              <w:rPr>
                <w:rFonts w:ascii="宋体" w:hAnsi="宋体" w:hint="eastAsia"/>
                <w:szCs w:val="21"/>
              </w:rPr>
              <w:t>10-8</w:t>
            </w:r>
          </w:p>
        </w:tc>
        <w:tc>
          <w:tcPr>
            <w:tcW w:w="1811" w:type="dxa"/>
            <w:vMerge w:val="restart"/>
            <w:vAlign w:val="center"/>
          </w:tcPr>
          <w:p w14:paraId="6B421511" w14:textId="77777777" w:rsidR="00BF65B2" w:rsidRDefault="00BF65B2">
            <w:pPr>
              <w:spacing w:line="320" w:lineRule="exact"/>
              <w:jc w:val="center"/>
              <w:rPr>
                <w:rFonts w:ascii="宋体" w:hAnsi="宋体"/>
                <w:szCs w:val="21"/>
              </w:rPr>
            </w:pPr>
          </w:p>
        </w:tc>
        <w:tc>
          <w:tcPr>
            <w:tcW w:w="979" w:type="dxa"/>
            <w:vMerge w:val="restart"/>
            <w:vAlign w:val="center"/>
          </w:tcPr>
          <w:p w14:paraId="612F2C7A" w14:textId="77777777" w:rsidR="00BF65B2" w:rsidRDefault="00BF65B2">
            <w:pPr>
              <w:spacing w:line="320" w:lineRule="exact"/>
              <w:jc w:val="center"/>
              <w:rPr>
                <w:rFonts w:ascii="宋体" w:hAnsi="宋体"/>
                <w:szCs w:val="21"/>
              </w:rPr>
            </w:pPr>
          </w:p>
        </w:tc>
      </w:tr>
      <w:tr w:rsidR="00BF65B2" w14:paraId="076E0DC8" w14:textId="77777777" w:rsidTr="00707768">
        <w:trPr>
          <w:trHeight w:val="99"/>
          <w:jc w:val="center"/>
        </w:trPr>
        <w:tc>
          <w:tcPr>
            <w:tcW w:w="1494" w:type="dxa"/>
            <w:vMerge/>
            <w:vAlign w:val="center"/>
          </w:tcPr>
          <w:p w14:paraId="0D74B438" w14:textId="77777777" w:rsidR="00BF65B2" w:rsidRDefault="00BF65B2">
            <w:pPr>
              <w:spacing w:line="320" w:lineRule="exact"/>
              <w:jc w:val="center"/>
              <w:rPr>
                <w:rFonts w:ascii="宋体" w:hAnsi="宋体"/>
                <w:szCs w:val="21"/>
              </w:rPr>
            </w:pPr>
          </w:p>
        </w:tc>
        <w:tc>
          <w:tcPr>
            <w:tcW w:w="2290" w:type="dxa"/>
            <w:vMerge/>
            <w:vAlign w:val="center"/>
          </w:tcPr>
          <w:p w14:paraId="51328DF4" w14:textId="77777777" w:rsidR="00BF65B2" w:rsidRDefault="00BF65B2">
            <w:pPr>
              <w:spacing w:line="320" w:lineRule="exact"/>
              <w:jc w:val="left"/>
              <w:rPr>
                <w:rFonts w:ascii="宋体" w:hAnsi="宋体"/>
                <w:szCs w:val="21"/>
              </w:rPr>
            </w:pPr>
          </w:p>
        </w:tc>
        <w:tc>
          <w:tcPr>
            <w:tcW w:w="1260" w:type="dxa"/>
            <w:vAlign w:val="center"/>
          </w:tcPr>
          <w:p w14:paraId="1B7C99AB" w14:textId="77777777" w:rsidR="00BF65B2" w:rsidRDefault="00683DF7" w:rsidP="0070608B">
            <w:pPr>
              <w:numPr>
                <w:ilvl w:val="0"/>
                <w:numId w:val="20"/>
              </w:numPr>
              <w:spacing w:line="320" w:lineRule="exact"/>
              <w:jc w:val="center"/>
              <w:rPr>
                <w:rFonts w:ascii="宋体" w:hAnsi="宋体"/>
                <w:szCs w:val="21"/>
              </w:rPr>
            </w:pPr>
            <w:r>
              <w:rPr>
                <w:rFonts w:ascii="宋体" w:hAnsi="宋体" w:hint="eastAsia"/>
                <w:szCs w:val="21"/>
              </w:rPr>
              <w:t>良</w:t>
            </w:r>
          </w:p>
        </w:tc>
        <w:tc>
          <w:tcPr>
            <w:tcW w:w="1564" w:type="dxa"/>
            <w:vAlign w:val="center"/>
          </w:tcPr>
          <w:p w14:paraId="161FE84D" w14:textId="77777777" w:rsidR="00BF65B2" w:rsidRDefault="00683DF7">
            <w:pPr>
              <w:spacing w:line="240" w:lineRule="atLeast"/>
              <w:jc w:val="center"/>
              <w:rPr>
                <w:rFonts w:ascii="宋体" w:hAnsi="宋体"/>
                <w:szCs w:val="21"/>
              </w:rPr>
            </w:pPr>
            <w:r>
              <w:rPr>
                <w:rFonts w:ascii="宋体" w:hAnsi="宋体" w:hint="eastAsia"/>
                <w:szCs w:val="21"/>
              </w:rPr>
              <w:t>7-6</w:t>
            </w:r>
          </w:p>
        </w:tc>
        <w:tc>
          <w:tcPr>
            <w:tcW w:w="1811" w:type="dxa"/>
            <w:vMerge/>
            <w:vAlign w:val="center"/>
          </w:tcPr>
          <w:p w14:paraId="611F87C5" w14:textId="77777777" w:rsidR="00BF65B2" w:rsidRDefault="00BF65B2">
            <w:pPr>
              <w:spacing w:line="320" w:lineRule="exact"/>
              <w:jc w:val="center"/>
              <w:rPr>
                <w:rFonts w:ascii="宋体" w:hAnsi="宋体"/>
                <w:szCs w:val="21"/>
              </w:rPr>
            </w:pPr>
          </w:p>
        </w:tc>
        <w:tc>
          <w:tcPr>
            <w:tcW w:w="979" w:type="dxa"/>
            <w:vMerge/>
            <w:vAlign w:val="center"/>
          </w:tcPr>
          <w:p w14:paraId="11A87A71" w14:textId="77777777" w:rsidR="00BF65B2" w:rsidRDefault="00BF65B2">
            <w:pPr>
              <w:spacing w:line="320" w:lineRule="exact"/>
              <w:jc w:val="center"/>
              <w:rPr>
                <w:rFonts w:ascii="宋体" w:hAnsi="宋体"/>
                <w:szCs w:val="21"/>
              </w:rPr>
            </w:pPr>
          </w:p>
        </w:tc>
      </w:tr>
      <w:tr w:rsidR="00BF65B2" w14:paraId="168D8892" w14:textId="77777777">
        <w:trPr>
          <w:trHeight w:val="275"/>
          <w:jc w:val="center"/>
        </w:trPr>
        <w:tc>
          <w:tcPr>
            <w:tcW w:w="1494" w:type="dxa"/>
            <w:vMerge/>
            <w:vAlign w:val="center"/>
          </w:tcPr>
          <w:p w14:paraId="24136522" w14:textId="77777777" w:rsidR="00BF65B2" w:rsidRDefault="00BF65B2">
            <w:pPr>
              <w:spacing w:line="320" w:lineRule="exact"/>
              <w:jc w:val="center"/>
              <w:rPr>
                <w:rFonts w:ascii="宋体" w:hAnsi="宋体"/>
                <w:szCs w:val="21"/>
              </w:rPr>
            </w:pPr>
          </w:p>
        </w:tc>
        <w:tc>
          <w:tcPr>
            <w:tcW w:w="2290" w:type="dxa"/>
            <w:vMerge/>
            <w:vAlign w:val="center"/>
          </w:tcPr>
          <w:p w14:paraId="171B9B07" w14:textId="77777777" w:rsidR="00BF65B2" w:rsidRDefault="00BF65B2">
            <w:pPr>
              <w:spacing w:line="320" w:lineRule="exact"/>
              <w:jc w:val="left"/>
              <w:rPr>
                <w:rFonts w:ascii="宋体" w:hAnsi="宋体"/>
                <w:szCs w:val="21"/>
              </w:rPr>
            </w:pPr>
          </w:p>
        </w:tc>
        <w:tc>
          <w:tcPr>
            <w:tcW w:w="1260" w:type="dxa"/>
            <w:vAlign w:val="center"/>
          </w:tcPr>
          <w:p w14:paraId="19170E92" w14:textId="77777777" w:rsidR="00BF65B2" w:rsidRDefault="00683DF7" w:rsidP="0070608B">
            <w:pPr>
              <w:numPr>
                <w:ilvl w:val="0"/>
                <w:numId w:val="20"/>
              </w:numPr>
              <w:spacing w:line="320" w:lineRule="exact"/>
              <w:jc w:val="center"/>
              <w:rPr>
                <w:rFonts w:ascii="宋体" w:hAnsi="宋体"/>
                <w:szCs w:val="21"/>
              </w:rPr>
            </w:pPr>
            <w:r>
              <w:rPr>
                <w:rFonts w:ascii="宋体" w:hAnsi="宋体" w:hint="eastAsia"/>
                <w:szCs w:val="21"/>
              </w:rPr>
              <w:t>中</w:t>
            </w:r>
          </w:p>
        </w:tc>
        <w:tc>
          <w:tcPr>
            <w:tcW w:w="1564" w:type="dxa"/>
            <w:vAlign w:val="center"/>
          </w:tcPr>
          <w:p w14:paraId="2496C544" w14:textId="77777777" w:rsidR="00BF65B2" w:rsidRDefault="00683DF7">
            <w:pPr>
              <w:spacing w:line="240" w:lineRule="atLeast"/>
              <w:jc w:val="center"/>
              <w:rPr>
                <w:rFonts w:ascii="宋体" w:hAnsi="宋体"/>
                <w:szCs w:val="21"/>
              </w:rPr>
            </w:pPr>
            <w:r>
              <w:rPr>
                <w:rFonts w:ascii="宋体" w:hAnsi="宋体" w:hint="eastAsia"/>
                <w:szCs w:val="21"/>
              </w:rPr>
              <w:t>5-3</w:t>
            </w:r>
          </w:p>
        </w:tc>
        <w:tc>
          <w:tcPr>
            <w:tcW w:w="1811" w:type="dxa"/>
            <w:vMerge/>
            <w:vAlign w:val="center"/>
          </w:tcPr>
          <w:p w14:paraId="471A8D75" w14:textId="77777777" w:rsidR="00BF65B2" w:rsidRDefault="00BF65B2">
            <w:pPr>
              <w:spacing w:line="320" w:lineRule="exact"/>
              <w:jc w:val="center"/>
              <w:rPr>
                <w:rFonts w:ascii="宋体" w:hAnsi="宋体"/>
                <w:szCs w:val="21"/>
              </w:rPr>
            </w:pPr>
          </w:p>
        </w:tc>
        <w:tc>
          <w:tcPr>
            <w:tcW w:w="979" w:type="dxa"/>
            <w:vMerge/>
            <w:vAlign w:val="center"/>
          </w:tcPr>
          <w:p w14:paraId="60B18D7B" w14:textId="77777777" w:rsidR="00BF65B2" w:rsidRDefault="00BF65B2">
            <w:pPr>
              <w:spacing w:line="320" w:lineRule="exact"/>
              <w:jc w:val="center"/>
              <w:rPr>
                <w:rFonts w:ascii="宋体" w:hAnsi="宋体"/>
                <w:szCs w:val="21"/>
              </w:rPr>
            </w:pPr>
          </w:p>
        </w:tc>
      </w:tr>
      <w:tr w:rsidR="00BF65B2" w14:paraId="2745A62C" w14:textId="77777777">
        <w:trPr>
          <w:trHeight w:val="379"/>
          <w:jc w:val="center"/>
        </w:trPr>
        <w:tc>
          <w:tcPr>
            <w:tcW w:w="1494" w:type="dxa"/>
            <w:vMerge/>
            <w:vAlign w:val="center"/>
          </w:tcPr>
          <w:p w14:paraId="4EBCF732" w14:textId="77777777" w:rsidR="00BF65B2" w:rsidRDefault="00BF65B2">
            <w:pPr>
              <w:spacing w:line="320" w:lineRule="exact"/>
              <w:jc w:val="center"/>
              <w:rPr>
                <w:rFonts w:ascii="宋体" w:hAnsi="宋体"/>
                <w:szCs w:val="21"/>
              </w:rPr>
            </w:pPr>
          </w:p>
        </w:tc>
        <w:tc>
          <w:tcPr>
            <w:tcW w:w="2290" w:type="dxa"/>
            <w:vMerge/>
            <w:vAlign w:val="center"/>
          </w:tcPr>
          <w:p w14:paraId="42640ECF" w14:textId="77777777" w:rsidR="00BF65B2" w:rsidRDefault="00BF65B2">
            <w:pPr>
              <w:spacing w:line="320" w:lineRule="exact"/>
              <w:jc w:val="left"/>
              <w:rPr>
                <w:rFonts w:ascii="宋体" w:hAnsi="宋体"/>
                <w:szCs w:val="21"/>
              </w:rPr>
            </w:pPr>
          </w:p>
        </w:tc>
        <w:tc>
          <w:tcPr>
            <w:tcW w:w="1260" w:type="dxa"/>
            <w:vAlign w:val="center"/>
          </w:tcPr>
          <w:p w14:paraId="1398E648" w14:textId="77777777" w:rsidR="00BF65B2" w:rsidRDefault="00683DF7" w:rsidP="0070608B">
            <w:pPr>
              <w:numPr>
                <w:ilvl w:val="0"/>
                <w:numId w:val="20"/>
              </w:numPr>
              <w:spacing w:line="320" w:lineRule="exact"/>
              <w:jc w:val="center"/>
              <w:rPr>
                <w:rFonts w:ascii="宋体" w:hAnsi="宋体"/>
                <w:szCs w:val="21"/>
              </w:rPr>
            </w:pPr>
            <w:r>
              <w:rPr>
                <w:rFonts w:ascii="宋体" w:hAnsi="宋体" w:hint="eastAsia"/>
                <w:szCs w:val="21"/>
              </w:rPr>
              <w:t>差</w:t>
            </w:r>
          </w:p>
        </w:tc>
        <w:tc>
          <w:tcPr>
            <w:tcW w:w="1564" w:type="dxa"/>
            <w:vAlign w:val="center"/>
          </w:tcPr>
          <w:p w14:paraId="6BC70BC8" w14:textId="77777777" w:rsidR="00BF65B2" w:rsidRDefault="00683DF7">
            <w:pPr>
              <w:spacing w:line="240" w:lineRule="atLeast"/>
              <w:jc w:val="center"/>
              <w:rPr>
                <w:rFonts w:ascii="宋体" w:hAnsi="宋体"/>
                <w:szCs w:val="21"/>
              </w:rPr>
            </w:pPr>
            <w:r>
              <w:rPr>
                <w:rFonts w:ascii="宋体" w:hAnsi="宋体" w:hint="eastAsia"/>
                <w:szCs w:val="21"/>
              </w:rPr>
              <w:t>2-0</w:t>
            </w:r>
          </w:p>
        </w:tc>
        <w:tc>
          <w:tcPr>
            <w:tcW w:w="1811" w:type="dxa"/>
            <w:vMerge/>
            <w:vAlign w:val="center"/>
          </w:tcPr>
          <w:p w14:paraId="4E1BD744" w14:textId="77777777" w:rsidR="00BF65B2" w:rsidRDefault="00BF65B2">
            <w:pPr>
              <w:spacing w:line="320" w:lineRule="exact"/>
              <w:jc w:val="center"/>
              <w:rPr>
                <w:rFonts w:ascii="宋体" w:hAnsi="宋体"/>
                <w:szCs w:val="21"/>
              </w:rPr>
            </w:pPr>
          </w:p>
        </w:tc>
        <w:tc>
          <w:tcPr>
            <w:tcW w:w="979" w:type="dxa"/>
            <w:vMerge/>
            <w:vAlign w:val="center"/>
          </w:tcPr>
          <w:p w14:paraId="1D1E1CDA" w14:textId="77777777" w:rsidR="00BF65B2" w:rsidRDefault="00BF65B2">
            <w:pPr>
              <w:spacing w:line="320" w:lineRule="exact"/>
              <w:jc w:val="center"/>
              <w:rPr>
                <w:rFonts w:ascii="宋体" w:hAnsi="宋体"/>
                <w:szCs w:val="21"/>
              </w:rPr>
            </w:pPr>
          </w:p>
        </w:tc>
      </w:tr>
      <w:tr w:rsidR="00BF65B2" w14:paraId="27EF4CA1" w14:textId="77777777">
        <w:trPr>
          <w:trHeight w:val="212"/>
          <w:jc w:val="center"/>
        </w:trPr>
        <w:tc>
          <w:tcPr>
            <w:tcW w:w="1494" w:type="dxa"/>
            <w:vMerge/>
            <w:vAlign w:val="center"/>
          </w:tcPr>
          <w:p w14:paraId="3604AAB2" w14:textId="77777777" w:rsidR="00BF65B2" w:rsidRDefault="00BF65B2">
            <w:pPr>
              <w:spacing w:line="320" w:lineRule="exact"/>
              <w:jc w:val="center"/>
              <w:rPr>
                <w:rFonts w:ascii="宋体" w:hAnsi="宋体"/>
                <w:szCs w:val="21"/>
              </w:rPr>
            </w:pPr>
          </w:p>
        </w:tc>
        <w:tc>
          <w:tcPr>
            <w:tcW w:w="2290" w:type="dxa"/>
            <w:vMerge w:val="restart"/>
            <w:vAlign w:val="center"/>
          </w:tcPr>
          <w:p w14:paraId="050A4B61" w14:textId="0FB0D227" w:rsidR="00BF65B2" w:rsidRDefault="00683DF7" w:rsidP="00707768">
            <w:pPr>
              <w:spacing w:line="300" w:lineRule="exact"/>
              <w:jc w:val="left"/>
              <w:rPr>
                <w:rFonts w:ascii="宋体" w:hAnsi="宋体"/>
                <w:szCs w:val="21"/>
              </w:rPr>
            </w:pPr>
            <w:r>
              <w:rPr>
                <w:rFonts w:ascii="宋体" w:hAnsi="宋体" w:hint="eastAsia"/>
                <w:szCs w:val="21"/>
              </w:rPr>
              <w:t>是否出现由于乙方原因导致的供货期延误，供货进度延误纠偏措施是否适当有效</w:t>
            </w:r>
          </w:p>
        </w:tc>
        <w:tc>
          <w:tcPr>
            <w:tcW w:w="1260" w:type="dxa"/>
            <w:vAlign w:val="center"/>
          </w:tcPr>
          <w:p w14:paraId="76FA799D" w14:textId="77777777" w:rsidR="00BF65B2" w:rsidRDefault="00683DF7" w:rsidP="0070608B">
            <w:pPr>
              <w:numPr>
                <w:ilvl w:val="0"/>
                <w:numId w:val="20"/>
              </w:numPr>
              <w:spacing w:line="320" w:lineRule="exact"/>
              <w:jc w:val="center"/>
              <w:rPr>
                <w:rFonts w:ascii="宋体" w:hAnsi="宋体"/>
                <w:szCs w:val="21"/>
              </w:rPr>
            </w:pPr>
            <w:r>
              <w:rPr>
                <w:rFonts w:ascii="宋体" w:hAnsi="宋体" w:hint="eastAsia"/>
                <w:szCs w:val="21"/>
              </w:rPr>
              <w:t>优</w:t>
            </w:r>
          </w:p>
        </w:tc>
        <w:tc>
          <w:tcPr>
            <w:tcW w:w="1564" w:type="dxa"/>
            <w:vAlign w:val="center"/>
          </w:tcPr>
          <w:p w14:paraId="021870C7" w14:textId="77777777" w:rsidR="00BF65B2" w:rsidRDefault="00683DF7">
            <w:pPr>
              <w:spacing w:line="320" w:lineRule="exact"/>
              <w:jc w:val="center"/>
              <w:rPr>
                <w:rFonts w:ascii="宋体" w:hAnsi="宋体"/>
                <w:szCs w:val="21"/>
              </w:rPr>
            </w:pPr>
            <w:r>
              <w:rPr>
                <w:rFonts w:ascii="宋体" w:hAnsi="宋体" w:hint="eastAsia"/>
                <w:szCs w:val="21"/>
              </w:rPr>
              <w:t>5</w:t>
            </w:r>
          </w:p>
        </w:tc>
        <w:tc>
          <w:tcPr>
            <w:tcW w:w="1811" w:type="dxa"/>
            <w:vMerge w:val="restart"/>
            <w:vAlign w:val="center"/>
          </w:tcPr>
          <w:p w14:paraId="7EAB35C4" w14:textId="77777777" w:rsidR="00BF65B2" w:rsidRDefault="00BF65B2">
            <w:pPr>
              <w:spacing w:line="320" w:lineRule="exact"/>
              <w:jc w:val="center"/>
              <w:rPr>
                <w:rFonts w:ascii="宋体" w:hAnsi="宋体"/>
                <w:szCs w:val="21"/>
              </w:rPr>
            </w:pPr>
          </w:p>
        </w:tc>
        <w:tc>
          <w:tcPr>
            <w:tcW w:w="979" w:type="dxa"/>
            <w:vMerge w:val="restart"/>
            <w:vAlign w:val="center"/>
          </w:tcPr>
          <w:p w14:paraId="093A983F" w14:textId="77777777" w:rsidR="00BF65B2" w:rsidRDefault="00BF65B2">
            <w:pPr>
              <w:spacing w:line="320" w:lineRule="exact"/>
              <w:jc w:val="center"/>
              <w:rPr>
                <w:rFonts w:ascii="宋体" w:hAnsi="宋体"/>
                <w:szCs w:val="21"/>
              </w:rPr>
            </w:pPr>
          </w:p>
        </w:tc>
      </w:tr>
      <w:tr w:rsidR="00BF65B2" w14:paraId="7EB79A2E" w14:textId="77777777">
        <w:trPr>
          <w:trHeight w:val="210"/>
          <w:jc w:val="center"/>
        </w:trPr>
        <w:tc>
          <w:tcPr>
            <w:tcW w:w="1494" w:type="dxa"/>
            <w:vMerge/>
            <w:vAlign w:val="center"/>
          </w:tcPr>
          <w:p w14:paraId="225B889E" w14:textId="77777777" w:rsidR="00BF65B2" w:rsidRDefault="00BF65B2">
            <w:pPr>
              <w:spacing w:line="320" w:lineRule="exact"/>
              <w:jc w:val="center"/>
              <w:rPr>
                <w:rFonts w:ascii="宋体" w:hAnsi="宋体"/>
                <w:szCs w:val="21"/>
              </w:rPr>
            </w:pPr>
          </w:p>
        </w:tc>
        <w:tc>
          <w:tcPr>
            <w:tcW w:w="2290" w:type="dxa"/>
            <w:vMerge/>
            <w:vAlign w:val="center"/>
          </w:tcPr>
          <w:p w14:paraId="2C94DDDB" w14:textId="77777777" w:rsidR="00BF65B2" w:rsidRDefault="00BF65B2">
            <w:pPr>
              <w:spacing w:line="320" w:lineRule="exact"/>
              <w:jc w:val="left"/>
              <w:rPr>
                <w:rFonts w:ascii="宋体" w:hAnsi="宋体"/>
                <w:szCs w:val="21"/>
              </w:rPr>
            </w:pPr>
          </w:p>
        </w:tc>
        <w:tc>
          <w:tcPr>
            <w:tcW w:w="1260" w:type="dxa"/>
            <w:vAlign w:val="center"/>
          </w:tcPr>
          <w:p w14:paraId="660FE6D5" w14:textId="77777777" w:rsidR="00BF65B2" w:rsidRDefault="00683DF7" w:rsidP="0070608B">
            <w:pPr>
              <w:numPr>
                <w:ilvl w:val="0"/>
                <w:numId w:val="20"/>
              </w:numPr>
              <w:spacing w:line="320" w:lineRule="exact"/>
              <w:jc w:val="center"/>
              <w:rPr>
                <w:rFonts w:ascii="宋体" w:hAnsi="宋体"/>
                <w:szCs w:val="21"/>
              </w:rPr>
            </w:pPr>
            <w:r>
              <w:rPr>
                <w:rFonts w:ascii="宋体" w:hAnsi="宋体" w:hint="eastAsia"/>
                <w:szCs w:val="21"/>
              </w:rPr>
              <w:t>良</w:t>
            </w:r>
          </w:p>
        </w:tc>
        <w:tc>
          <w:tcPr>
            <w:tcW w:w="1564" w:type="dxa"/>
            <w:vAlign w:val="center"/>
          </w:tcPr>
          <w:p w14:paraId="0B177623" w14:textId="77777777" w:rsidR="00BF65B2" w:rsidRDefault="00683DF7">
            <w:pPr>
              <w:spacing w:line="320" w:lineRule="exact"/>
              <w:jc w:val="center"/>
              <w:rPr>
                <w:rFonts w:ascii="宋体" w:hAnsi="宋体"/>
                <w:szCs w:val="21"/>
              </w:rPr>
            </w:pPr>
            <w:r>
              <w:rPr>
                <w:rFonts w:ascii="宋体" w:hAnsi="宋体" w:hint="eastAsia"/>
                <w:szCs w:val="21"/>
              </w:rPr>
              <w:t>4</w:t>
            </w:r>
            <w:r>
              <w:rPr>
                <w:rFonts w:ascii="宋体" w:hAnsi="宋体"/>
                <w:szCs w:val="21"/>
              </w:rPr>
              <w:t>～3</w:t>
            </w:r>
          </w:p>
        </w:tc>
        <w:tc>
          <w:tcPr>
            <w:tcW w:w="1811" w:type="dxa"/>
            <w:vMerge/>
            <w:vAlign w:val="center"/>
          </w:tcPr>
          <w:p w14:paraId="1E1BE0C1" w14:textId="77777777" w:rsidR="00BF65B2" w:rsidRDefault="00BF65B2">
            <w:pPr>
              <w:spacing w:line="320" w:lineRule="exact"/>
              <w:jc w:val="center"/>
              <w:rPr>
                <w:rFonts w:ascii="宋体" w:hAnsi="宋体"/>
                <w:szCs w:val="21"/>
              </w:rPr>
            </w:pPr>
          </w:p>
        </w:tc>
        <w:tc>
          <w:tcPr>
            <w:tcW w:w="979" w:type="dxa"/>
            <w:vMerge/>
            <w:vAlign w:val="center"/>
          </w:tcPr>
          <w:p w14:paraId="2E89FCE5" w14:textId="77777777" w:rsidR="00BF65B2" w:rsidRDefault="00BF65B2">
            <w:pPr>
              <w:spacing w:line="320" w:lineRule="exact"/>
              <w:jc w:val="center"/>
              <w:rPr>
                <w:rFonts w:ascii="宋体" w:hAnsi="宋体"/>
                <w:szCs w:val="21"/>
              </w:rPr>
            </w:pPr>
          </w:p>
        </w:tc>
      </w:tr>
      <w:tr w:rsidR="00BF65B2" w14:paraId="2250DC93" w14:textId="77777777">
        <w:trPr>
          <w:trHeight w:val="210"/>
          <w:jc w:val="center"/>
        </w:trPr>
        <w:tc>
          <w:tcPr>
            <w:tcW w:w="1494" w:type="dxa"/>
            <w:vMerge/>
            <w:vAlign w:val="center"/>
          </w:tcPr>
          <w:p w14:paraId="64A2D15E" w14:textId="77777777" w:rsidR="00BF65B2" w:rsidRDefault="00BF65B2">
            <w:pPr>
              <w:spacing w:line="320" w:lineRule="exact"/>
              <w:jc w:val="center"/>
              <w:rPr>
                <w:rFonts w:ascii="宋体" w:hAnsi="宋体"/>
                <w:szCs w:val="21"/>
              </w:rPr>
            </w:pPr>
          </w:p>
        </w:tc>
        <w:tc>
          <w:tcPr>
            <w:tcW w:w="2290" w:type="dxa"/>
            <w:vMerge/>
            <w:vAlign w:val="center"/>
          </w:tcPr>
          <w:p w14:paraId="5546EA53" w14:textId="77777777" w:rsidR="00BF65B2" w:rsidRDefault="00BF65B2">
            <w:pPr>
              <w:spacing w:line="320" w:lineRule="exact"/>
              <w:jc w:val="left"/>
              <w:rPr>
                <w:rFonts w:ascii="宋体" w:hAnsi="宋体"/>
                <w:szCs w:val="21"/>
              </w:rPr>
            </w:pPr>
          </w:p>
        </w:tc>
        <w:tc>
          <w:tcPr>
            <w:tcW w:w="1260" w:type="dxa"/>
            <w:vAlign w:val="center"/>
          </w:tcPr>
          <w:p w14:paraId="1C985091" w14:textId="77777777" w:rsidR="00BF65B2" w:rsidRDefault="00683DF7" w:rsidP="0070608B">
            <w:pPr>
              <w:numPr>
                <w:ilvl w:val="0"/>
                <w:numId w:val="20"/>
              </w:numPr>
              <w:spacing w:line="320" w:lineRule="exact"/>
              <w:jc w:val="center"/>
              <w:rPr>
                <w:rFonts w:ascii="宋体" w:hAnsi="宋体"/>
                <w:szCs w:val="21"/>
              </w:rPr>
            </w:pPr>
            <w:r>
              <w:rPr>
                <w:rFonts w:ascii="宋体" w:hAnsi="宋体" w:hint="eastAsia"/>
                <w:szCs w:val="21"/>
              </w:rPr>
              <w:t>中</w:t>
            </w:r>
          </w:p>
        </w:tc>
        <w:tc>
          <w:tcPr>
            <w:tcW w:w="1564" w:type="dxa"/>
            <w:vAlign w:val="center"/>
          </w:tcPr>
          <w:p w14:paraId="1A57790F" w14:textId="77777777" w:rsidR="00BF65B2" w:rsidRDefault="00683DF7">
            <w:pPr>
              <w:spacing w:line="320" w:lineRule="exact"/>
              <w:jc w:val="center"/>
              <w:rPr>
                <w:rFonts w:ascii="宋体" w:hAnsi="宋体"/>
                <w:szCs w:val="21"/>
              </w:rPr>
            </w:pPr>
            <w:r>
              <w:rPr>
                <w:rFonts w:ascii="宋体" w:hAnsi="宋体"/>
                <w:szCs w:val="21"/>
              </w:rPr>
              <w:t>2～1</w:t>
            </w:r>
          </w:p>
        </w:tc>
        <w:tc>
          <w:tcPr>
            <w:tcW w:w="1811" w:type="dxa"/>
            <w:vMerge/>
            <w:vAlign w:val="center"/>
          </w:tcPr>
          <w:p w14:paraId="28CBF8A3" w14:textId="77777777" w:rsidR="00BF65B2" w:rsidRDefault="00BF65B2">
            <w:pPr>
              <w:spacing w:line="320" w:lineRule="exact"/>
              <w:jc w:val="center"/>
              <w:rPr>
                <w:rFonts w:ascii="宋体" w:hAnsi="宋体"/>
                <w:szCs w:val="21"/>
              </w:rPr>
            </w:pPr>
          </w:p>
        </w:tc>
        <w:tc>
          <w:tcPr>
            <w:tcW w:w="979" w:type="dxa"/>
            <w:vMerge/>
            <w:vAlign w:val="center"/>
          </w:tcPr>
          <w:p w14:paraId="340E43EE" w14:textId="77777777" w:rsidR="00BF65B2" w:rsidRDefault="00BF65B2">
            <w:pPr>
              <w:spacing w:line="320" w:lineRule="exact"/>
              <w:jc w:val="center"/>
              <w:rPr>
                <w:rFonts w:ascii="宋体" w:hAnsi="宋体"/>
                <w:szCs w:val="21"/>
              </w:rPr>
            </w:pPr>
          </w:p>
        </w:tc>
      </w:tr>
      <w:tr w:rsidR="00BF65B2" w14:paraId="1915B9B2" w14:textId="77777777">
        <w:trPr>
          <w:trHeight w:val="210"/>
          <w:jc w:val="center"/>
        </w:trPr>
        <w:tc>
          <w:tcPr>
            <w:tcW w:w="1494" w:type="dxa"/>
            <w:vMerge/>
            <w:vAlign w:val="center"/>
          </w:tcPr>
          <w:p w14:paraId="132AC873" w14:textId="77777777" w:rsidR="00BF65B2" w:rsidRDefault="00BF65B2">
            <w:pPr>
              <w:spacing w:line="320" w:lineRule="exact"/>
              <w:jc w:val="center"/>
              <w:rPr>
                <w:rFonts w:ascii="宋体" w:hAnsi="宋体"/>
                <w:szCs w:val="21"/>
              </w:rPr>
            </w:pPr>
          </w:p>
        </w:tc>
        <w:tc>
          <w:tcPr>
            <w:tcW w:w="2290" w:type="dxa"/>
            <w:vMerge/>
            <w:vAlign w:val="center"/>
          </w:tcPr>
          <w:p w14:paraId="6B589D78" w14:textId="77777777" w:rsidR="00BF65B2" w:rsidRDefault="00BF65B2">
            <w:pPr>
              <w:spacing w:line="320" w:lineRule="exact"/>
              <w:jc w:val="left"/>
              <w:rPr>
                <w:rFonts w:ascii="宋体" w:hAnsi="宋体"/>
                <w:szCs w:val="21"/>
              </w:rPr>
            </w:pPr>
          </w:p>
        </w:tc>
        <w:tc>
          <w:tcPr>
            <w:tcW w:w="1260" w:type="dxa"/>
            <w:vAlign w:val="center"/>
          </w:tcPr>
          <w:p w14:paraId="419DFF8D" w14:textId="77777777" w:rsidR="00BF65B2" w:rsidRDefault="00683DF7" w:rsidP="0070608B">
            <w:pPr>
              <w:numPr>
                <w:ilvl w:val="0"/>
                <w:numId w:val="20"/>
              </w:numPr>
              <w:spacing w:line="320" w:lineRule="exact"/>
              <w:jc w:val="center"/>
              <w:rPr>
                <w:rFonts w:ascii="宋体" w:hAnsi="宋体"/>
                <w:szCs w:val="21"/>
              </w:rPr>
            </w:pPr>
            <w:r>
              <w:rPr>
                <w:rFonts w:ascii="宋体" w:hAnsi="宋体" w:hint="eastAsia"/>
                <w:szCs w:val="21"/>
              </w:rPr>
              <w:t>差</w:t>
            </w:r>
          </w:p>
        </w:tc>
        <w:tc>
          <w:tcPr>
            <w:tcW w:w="1564" w:type="dxa"/>
            <w:vAlign w:val="center"/>
          </w:tcPr>
          <w:p w14:paraId="6561A0E8" w14:textId="77777777" w:rsidR="00BF65B2" w:rsidRDefault="00683DF7">
            <w:pPr>
              <w:spacing w:line="320" w:lineRule="exact"/>
              <w:jc w:val="center"/>
              <w:rPr>
                <w:rFonts w:ascii="宋体" w:hAnsi="宋体"/>
                <w:szCs w:val="21"/>
              </w:rPr>
            </w:pPr>
            <w:r>
              <w:rPr>
                <w:rFonts w:ascii="宋体" w:hAnsi="宋体" w:hint="eastAsia"/>
                <w:szCs w:val="21"/>
              </w:rPr>
              <w:t>0</w:t>
            </w:r>
          </w:p>
        </w:tc>
        <w:tc>
          <w:tcPr>
            <w:tcW w:w="1811" w:type="dxa"/>
            <w:vMerge/>
            <w:vAlign w:val="center"/>
          </w:tcPr>
          <w:p w14:paraId="6D66D891" w14:textId="77777777" w:rsidR="00BF65B2" w:rsidRDefault="00BF65B2">
            <w:pPr>
              <w:spacing w:line="320" w:lineRule="exact"/>
              <w:jc w:val="center"/>
              <w:rPr>
                <w:rFonts w:ascii="宋体" w:hAnsi="宋体"/>
                <w:szCs w:val="21"/>
              </w:rPr>
            </w:pPr>
          </w:p>
        </w:tc>
        <w:tc>
          <w:tcPr>
            <w:tcW w:w="979" w:type="dxa"/>
            <w:vMerge/>
            <w:vAlign w:val="center"/>
          </w:tcPr>
          <w:p w14:paraId="1D8F2F49" w14:textId="77777777" w:rsidR="00BF65B2" w:rsidRDefault="00BF65B2">
            <w:pPr>
              <w:spacing w:line="320" w:lineRule="exact"/>
              <w:jc w:val="center"/>
              <w:rPr>
                <w:rFonts w:ascii="宋体" w:hAnsi="宋体"/>
                <w:szCs w:val="21"/>
              </w:rPr>
            </w:pPr>
          </w:p>
        </w:tc>
      </w:tr>
      <w:tr w:rsidR="00BF65B2" w14:paraId="078609EE" w14:textId="77777777">
        <w:trPr>
          <w:trHeight w:val="210"/>
          <w:jc w:val="center"/>
        </w:trPr>
        <w:tc>
          <w:tcPr>
            <w:tcW w:w="1494" w:type="dxa"/>
            <w:vMerge/>
            <w:vAlign w:val="center"/>
          </w:tcPr>
          <w:p w14:paraId="7181A1A6" w14:textId="77777777" w:rsidR="00BF65B2" w:rsidRDefault="00BF65B2">
            <w:pPr>
              <w:spacing w:line="320" w:lineRule="exact"/>
              <w:jc w:val="center"/>
              <w:rPr>
                <w:rFonts w:ascii="宋体" w:hAnsi="宋体"/>
                <w:szCs w:val="21"/>
              </w:rPr>
            </w:pPr>
          </w:p>
        </w:tc>
        <w:tc>
          <w:tcPr>
            <w:tcW w:w="2290" w:type="dxa"/>
            <w:vMerge w:val="restart"/>
            <w:vAlign w:val="center"/>
          </w:tcPr>
          <w:p w14:paraId="15236228" w14:textId="77777777" w:rsidR="00BF65B2" w:rsidRDefault="00683DF7">
            <w:pPr>
              <w:spacing w:line="300" w:lineRule="exact"/>
              <w:jc w:val="left"/>
              <w:rPr>
                <w:rFonts w:ascii="宋体" w:eastAsiaTheme="minorEastAsia" w:hAnsi="宋体" w:cstheme="minorBidi"/>
                <w:szCs w:val="21"/>
              </w:rPr>
            </w:pPr>
            <w:r>
              <w:rPr>
                <w:rFonts w:ascii="宋体" w:hAnsi="宋体" w:hint="eastAsia"/>
                <w:szCs w:val="21"/>
              </w:rPr>
              <w:t>结算审核配合的主动性，及补充资料的及时性</w:t>
            </w:r>
          </w:p>
        </w:tc>
        <w:tc>
          <w:tcPr>
            <w:tcW w:w="1260" w:type="dxa"/>
            <w:vAlign w:val="center"/>
          </w:tcPr>
          <w:p w14:paraId="09794DF5" w14:textId="77777777" w:rsidR="00BF65B2" w:rsidRDefault="00683DF7" w:rsidP="0070608B">
            <w:pPr>
              <w:numPr>
                <w:ilvl w:val="0"/>
                <w:numId w:val="20"/>
              </w:numPr>
              <w:spacing w:line="300" w:lineRule="exact"/>
              <w:jc w:val="center"/>
              <w:rPr>
                <w:rFonts w:ascii="宋体" w:eastAsiaTheme="minorEastAsia" w:hAnsi="宋体" w:cstheme="minorBidi"/>
                <w:szCs w:val="21"/>
              </w:rPr>
            </w:pPr>
            <w:r>
              <w:rPr>
                <w:rFonts w:ascii="宋体" w:hAnsi="宋体" w:hint="eastAsia"/>
                <w:szCs w:val="21"/>
              </w:rPr>
              <w:t>优</w:t>
            </w:r>
          </w:p>
        </w:tc>
        <w:tc>
          <w:tcPr>
            <w:tcW w:w="1564" w:type="dxa"/>
            <w:vAlign w:val="center"/>
          </w:tcPr>
          <w:p w14:paraId="0DB0770A" w14:textId="77777777" w:rsidR="00BF65B2" w:rsidRDefault="00683DF7">
            <w:pPr>
              <w:spacing w:line="300" w:lineRule="exact"/>
              <w:jc w:val="center"/>
              <w:rPr>
                <w:rFonts w:ascii="宋体" w:eastAsiaTheme="minorEastAsia" w:hAnsi="宋体" w:cstheme="minorBidi"/>
                <w:szCs w:val="21"/>
              </w:rPr>
            </w:pPr>
            <w:r>
              <w:rPr>
                <w:rFonts w:ascii="宋体" w:hAnsi="宋体" w:hint="eastAsia"/>
                <w:szCs w:val="21"/>
              </w:rPr>
              <w:t>5</w:t>
            </w:r>
          </w:p>
        </w:tc>
        <w:tc>
          <w:tcPr>
            <w:tcW w:w="1811" w:type="dxa"/>
            <w:vMerge w:val="restart"/>
            <w:vAlign w:val="center"/>
          </w:tcPr>
          <w:p w14:paraId="45D3759A" w14:textId="77777777" w:rsidR="00BF65B2" w:rsidRDefault="00BF65B2">
            <w:pPr>
              <w:spacing w:line="300" w:lineRule="exact"/>
              <w:jc w:val="center"/>
              <w:rPr>
                <w:rFonts w:ascii="宋体" w:eastAsiaTheme="minorEastAsia" w:hAnsi="宋体" w:cstheme="minorBidi"/>
                <w:szCs w:val="21"/>
              </w:rPr>
            </w:pPr>
          </w:p>
        </w:tc>
        <w:tc>
          <w:tcPr>
            <w:tcW w:w="979" w:type="dxa"/>
            <w:vMerge w:val="restart"/>
            <w:vAlign w:val="center"/>
          </w:tcPr>
          <w:p w14:paraId="5C536CE9" w14:textId="77777777" w:rsidR="00BF65B2" w:rsidRDefault="00BF65B2">
            <w:pPr>
              <w:spacing w:line="300" w:lineRule="exact"/>
              <w:jc w:val="center"/>
              <w:rPr>
                <w:rFonts w:ascii="宋体" w:eastAsiaTheme="minorEastAsia" w:hAnsi="宋体" w:cstheme="minorBidi"/>
                <w:szCs w:val="21"/>
              </w:rPr>
            </w:pPr>
          </w:p>
        </w:tc>
      </w:tr>
      <w:tr w:rsidR="00BF65B2" w14:paraId="613E102F" w14:textId="77777777">
        <w:trPr>
          <w:trHeight w:val="210"/>
          <w:jc w:val="center"/>
        </w:trPr>
        <w:tc>
          <w:tcPr>
            <w:tcW w:w="1494" w:type="dxa"/>
            <w:vMerge/>
            <w:vAlign w:val="center"/>
          </w:tcPr>
          <w:p w14:paraId="3C37966D" w14:textId="77777777" w:rsidR="00BF65B2" w:rsidRDefault="00BF65B2">
            <w:pPr>
              <w:spacing w:line="320" w:lineRule="exact"/>
              <w:jc w:val="center"/>
              <w:rPr>
                <w:rFonts w:ascii="宋体" w:hAnsi="宋体"/>
                <w:szCs w:val="21"/>
              </w:rPr>
            </w:pPr>
          </w:p>
        </w:tc>
        <w:tc>
          <w:tcPr>
            <w:tcW w:w="2290" w:type="dxa"/>
            <w:vMerge/>
            <w:vAlign w:val="center"/>
          </w:tcPr>
          <w:p w14:paraId="3B929875" w14:textId="77777777" w:rsidR="00BF65B2" w:rsidRDefault="00BF65B2">
            <w:pPr>
              <w:spacing w:line="320" w:lineRule="exact"/>
              <w:jc w:val="left"/>
              <w:rPr>
                <w:rFonts w:ascii="宋体" w:hAnsi="宋体"/>
                <w:szCs w:val="21"/>
              </w:rPr>
            </w:pPr>
          </w:p>
        </w:tc>
        <w:tc>
          <w:tcPr>
            <w:tcW w:w="1260" w:type="dxa"/>
            <w:vAlign w:val="center"/>
          </w:tcPr>
          <w:p w14:paraId="01EF9793" w14:textId="77777777" w:rsidR="00BF65B2" w:rsidRDefault="00683DF7" w:rsidP="0070608B">
            <w:pPr>
              <w:numPr>
                <w:ilvl w:val="0"/>
                <w:numId w:val="20"/>
              </w:numPr>
              <w:spacing w:line="300" w:lineRule="exact"/>
              <w:jc w:val="center"/>
              <w:rPr>
                <w:rFonts w:ascii="宋体" w:hAnsi="宋体"/>
                <w:szCs w:val="21"/>
              </w:rPr>
            </w:pPr>
            <w:r>
              <w:rPr>
                <w:rFonts w:ascii="宋体" w:hAnsi="宋体" w:hint="eastAsia"/>
                <w:szCs w:val="21"/>
              </w:rPr>
              <w:t>良</w:t>
            </w:r>
          </w:p>
        </w:tc>
        <w:tc>
          <w:tcPr>
            <w:tcW w:w="1564" w:type="dxa"/>
            <w:vAlign w:val="center"/>
          </w:tcPr>
          <w:p w14:paraId="5F96986D" w14:textId="77777777" w:rsidR="00BF65B2" w:rsidRDefault="00683DF7">
            <w:pPr>
              <w:spacing w:line="300" w:lineRule="exact"/>
              <w:jc w:val="center"/>
              <w:rPr>
                <w:rFonts w:ascii="宋体" w:hAnsi="宋体"/>
                <w:szCs w:val="21"/>
              </w:rPr>
            </w:pPr>
            <w:r>
              <w:rPr>
                <w:rFonts w:ascii="宋体" w:hAnsi="宋体" w:hint="eastAsia"/>
                <w:szCs w:val="21"/>
              </w:rPr>
              <w:t>4</w:t>
            </w:r>
            <w:r>
              <w:rPr>
                <w:rFonts w:ascii="宋体" w:hAnsi="宋体"/>
                <w:szCs w:val="21"/>
              </w:rPr>
              <w:t>～3</w:t>
            </w:r>
          </w:p>
        </w:tc>
        <w:tc>
          <w:tcPr>
            <w:tcW w:w="1811" w:type="dxa"/>
            <w:vMerge/>
            <w:vAlign w:val="center"/>
          </w:tcPr>
          <w:p w14:paraId="2F626604" w14:textId="77777777" w:rsidR="00BF65B2" w:rsidRDefault="00BF65B2">
            <w:pPr>
              <w:spacing w:line="320" w:lineRule="exact"/>
              <w:jc w:val="center"/>
              <w:rPr>
                <w:rFonts w:ascii="宋体" w:hAnsi="宋体"/>
                <w:szCs w:val="21"/>
              </w:rPr>
            </w:pPr>
          </w:p>
        </w:tc>
        <w:tc>
          <w:tcPr>
            <w:tcW w:w="979" w:type="dxa"/>
            <w:vMerge/>
            <w:vAlign w:val="center"/>
          </w:tcPr>
          <w:p w14:paraId="6CF07ED1" w14:textId="77777777" w:rsidR="00BF65B2" w:rsidRDefault="00BF65B2">
            <w:pPr>
              <w:spacing w:line="320" w:lineRule="exact"/>
              <w:jc w:val="center"/>
              <w:rPr>
                <w:rFonts w:ascii="宋体" w:hAnsi="宋体"/>
                <w:szCs w:val="21"/>
              </w:rPr>
            </w:pPr>
          </w:p>
        </w:tc>
      </w:tr>
      <w:tr w:rsidR="00BF65B2" w14:paraId="3D945D4A" w14:textId="77777777">
        <w:trPr>
          <w:trHeight w:val="210"/>
          <w:jc w:val="center"/>
        </w:trPr>
        <w:tc>
          <w:tcPr>
            <w:tcW w:w="1494" w:type="dxa"/>
            <w:vMerge/>
            <w:vAlign w:val="center"/>
          </w:tcPr>
          <w:p w14:paraId="24FFC972" w14:textId="77777777" w:rsidR="00BF65B2" w:rsidRDefault="00BF65B2">
            <w:pPr>
              <w:spacing w:line="320" w:lineRule="exact"/>
              <w:jc w:val="center"/>
              <w:rPr>
                <w:rFonts w:ascii="宋体" w:hAnsi="宋体"/>
                <w:szCs w:val="21"/>
              </w:rPr>
            </w:pPr>
          </w:p>
        </w:tc>
        <w:tc>
          <w:tcPr>
            <w:tcW w:w="2290" w:type="dxa"/>
            <w:vMerge/>
            <w:vAlign w:val="center"/>
          </w:tcPr>
          <w:p w14:paraId="03DFE340" w14:textId="77777777" w:rsidR="00BF65B2" w:rsidRDefault="00BF65B2">
            <w:pPr>
              <w:spacing w:line="320" w:lineRule="exact"/>
              <w:jc w:val="left"/>
              <w:rPr>
                <w:rFonts w:ascii="宋体" w:hAnsi="宋体"/>
                <w:szCs w:val="21"/>
              </w:rPr>
            </w:pPr>
          </w:p>
        </w:tc>
        <w:tc>
          <w:tcPr>
            <w:tcW w:w="1260" w:type="dxa"/>
            <w:vAlign w:val="center"/>
          </w:tcPr>
          <w:p w14:paraId="3F1DB0A4" w14:textId="77777777" w:rsidR="00BF65B2" w:rsidRDefault="00683DF7" w:rsidP="0070608B">
            <w:pPr>
              <w:numPr>
                <w:ilvl w:val="0"/>
                <w:numId w:val="20"/>
              </w:numPr>
              <w:spacing w:line="300" w:lineRule="exact"/>
              <w:jc w:val="center"/>
              <w:rPr>
                <w:rFonts w:ascii="宋体" w:hAnsi="宋体"/>
                <w:szCs w:val="21"/>
              </w:rPr>
            </w:pPr>
            <w:r>
              <w:rPr>
                <w:rFonts w:ascii="宋体" w:hAnsi="宋体" w:hint="eastAsia"/>
                <w:szCs w:val="21"/>
              </w:rPr>
              <w:t>中</w:t>
            </w:r>
          </w:p>
        </w:tc>
        <w:tc>
          <w:tcPr>
            <w:tcW w:w="1564" w:type="dxa"/>
            <w:vAlign w:val="center"/>
          </w:tcPr>
          <w:p w14:paraId="710E6BBA" w14:textId="77777777" w:rsidR="00BF65B2" w:rsidRDefault="00683DF7">
            <w:pPr>
              <w:spacing w:line="300" w:lineRule="exact"/>
              <w:jc w:val="center"/>
              <w:rPr>
                <w:rFonts w:ascii="宋体" w:hAnsi="宋体"/>
                <w:szCs w:val="21"/>
              </w:rPr>
            </w:pPr>
            <w:r>
              <w:rPr>
                <w:rFonts w:ascii="宋体" w:hAnsi="宋体"/>
                <w:szCs w:val="21"/>
              </w:rPr>
              <w:t>2～1</w:t>
            </w:r>
          </w:p>
        </w:tc>
        <w:tc>
          <w:tcPr>
            <w:tcW w:w="1811" w:type="dxa"/>
            <w:vMerge/>
            <w:vAlign w:val="center"/>
          </w:tcPr>
          <w:p w14:paraId="5147AAD7" w14:textId="77777777" w:rsidR="00BF65B2" w:rsidRDefault="00BF65B2">
            <w:pPr>
              <w:spacing w:line="320" w:lineRule="exact"/>
              <w:jc w:val="center"/>
              <w:rPr>
                <w:rFonts w:ascii="宋体" w:hAnsi="宋体"/>
                <w:szCs w:val="21"/>
              </w:rPr>
            </w:pPr>
          </w:p>
        </w:tc>
        <w:tc>
          <w:tcPr>
            <w:tcW w:w="979" w:type="dxa"/>
            <w:vMerge/>
            <w:vAlign w:val="center"/>
          </w:tcPr>
          <w:p w14:paraId="4571E614" w14:textId="77777777" w:rsidR="00BF65B2" w:rsidRDefault="00BF65B2">
            <w:pPr>
              <w:spacing w:line="320" w:lineRule="exact"/>
              <w:jc w:val="center"/>
              <w:rPr>
                <w:rFonts w:ascii="宋体" w:hAnsi="宋体"/>
                <w:szCs w:val="21"/>
              </w:rPr>
            </w:pPr>
          </w:p>
        </w:tc>
      </w:tr>
      <w:tr w:rsidR="00BF65B2" w14:paraId="37AA296F" w14:textId="77777777">
        <w:trPr>
          <w:trHeight w:val="210"/>
          <w:jc w:val="center"/>
        </w:trPr>
        <w:tc>
          <w:tcPr>
            <w:tcW w:w="1494" w:type="dxa"/>
            <w:vMerge/>
            <w:vAlign w:val="center"/>
          </w:tcPr>
          <w:p w14:paraId="7FCBB96B" w14:textId="77777777" w:rsidR="00BF65B2" w:rsidRDefault="00BF65B2">
            <w:pPr>
              <w:spacing w:line="320" w:lineRule="exact"/>
              <w:jc w:val="center"/>
              <w:rPr>
                <w:rFonts w:ascii="宋体" w:hAnsi="宋体"/>
                <w:szCs w:val="21"/>
              </w:rPr>
            </w:pPr>
          </w:p>
        </w:tc>
        <w:tc>
          <w:tcPr>
            <w:tcW w:w="2290" w:type="dxa"/>
            <w:vMerge/>
            <w:vAlign w:val="center"/>
          </w:tcPr>
          <w:p w14:paraId="45954065" w14:textId="77777777" w:rsidR="00BF65B2" w:rsidRDefault="00BF65B2">
            <w:pPr>
              <w:spacing w:line="320" w:lineRule="exact"/>
              <w:jc w:val="left"/>
              <w:rPr>
                <w:rFonts w:ascii="宋体" w:hAnsi="宋体"/>
                <w:szCs w:val="21"/>
              </w:rPr>
            </w:pPr>
          </w:p>
        </w:tc>
        <w:tc>
          <w:tcPr>
            <w:tcW w:w="1260" w:type="dxa"/>
            <w:vAlign w:val="center"/>
          </w:tcPr>
          <w:p w14:paraId="09D44CB8" w14:textId="77777777" w:rsidR="00BF65B2" w:rsidRDefault="00683DF7" w:rsidP="0070608B">
            <w:pPr>
              <w:numPr>
                <w:ilvl w:val="0"/>
                <w:numId w:val="20"/>
              </w:numPr>
              <w:spacing w:line="300" w:lineRule="exact"/>
              <w:jc w:val="center"/>
              <w:rPr>
                <w:rFonts w:ascii="宋体" w:hAnsi="宋体"/>
                <w:szCs w:val="21"/>
              </w:rPr>
            </w:pPr>
            <w:r>
              <w:rPr>
                <w:rFonts w:ascii="宋体" w:hAnsi="宋体" w:hint="eastAsia"/>
                <w:szCs w:val="21"/>
              </w:rPr>
              <w:t>差</w:t>
            </w:r>
          </w:p>
        </w:tc>
        <w:tc>
          <w:tcPr>
            <w:tcW w:w="1564" w:type="dxa"/>
            <w:vAlign w:val="center"/>
          </w:tcPr>
          <w:p w14:paraId="308FE325" w14:textId="77777777" w:rsidR="00BF65B2" w:rsidRDefault="00683DF7">
            <w:pPr>
              <w:spacing w:line="300" w:lineRule="exact"/>
              <w:jc w:val="center"/>
              <w:rPr>
                <w:rFonts w:ascii="宋体" w:hAnsi="宋体"/>
                <w:szCs w:val="21"/>
              </w:rPr>
            </w:pPr>
            <w:r>
              <w:rPr>
                <w:rFonts w:ascii="宋体" w:hAnsi="宋体" w:hint="eastAsia"/>
                <w:szCs w:val="21"/>
              </w:rPr>
              <w:t>0</w:t>
            </w:r>
          </w:p>
        </w:tc>
        <w:tc>
          <w:tcPr>
            <w:tcW w:w="1811" w:type="dxa"/>
            <w:vMerge/>
            <w:vAlign w:val="center"/>
          </w:tcPr>
          <w:p w14:paraId="1B09D40A" w14:textId="77777777" w:rsidR="00BF65B2" w:rsidRDefault="00BF65B2">
            <w:pPr>
              <w:spacing w:line="320" w:lineRule="exact"/>
              <w:jc w:val="center"/>
              <w:rPr>
                <w:rFonts w:ascii="宋体" w:hAnsi="宋体"/>
                <w:szCs w:val="21"/>
              </w:rPr>
            </w:pPr>
          </w:p>
        </w:tc>
        <w:tc>
          <w:tcPr>
            <w:tcW w:w="979" w:type="dxa"/>
            <w:vMerge/>
            <w:vAlign w:val="center"/>
          </w:tcPr>
          <w:p w14:paraId="6318560D" w14:textId="77777777" w:rsidR="00BF65B2" w:rsidRDefault="00BF65B2">
            <w:pPr>
              <w:spacing w:line="320" w:lineRule="exact"/>
              <w:jc w:val="center"/>
              <w:rPr>
                <w:rFonts w:ascii="宋体" w:hAnsi="宋体"/>
                <w:szCs w:val="21"/>
              </w:rPr>
            </w:pPr>
          </w:p>
        </w:tc>
      </w:tr>
      <w:tr w:rsidR="00BF65B2" w14:paraId="095FC78A" w14:textId="77777777">
        <w:trPr>
          <w:trHeight w:val="212"/>
          <w:jc w:val="center"/>
        </w:trPr>
        <w:tc>
          <w:tcPr>
            <w:tcW w:w="1494" w:type="dxa"/>
            <w:vMerge w:val="restart"/>
            <w:vAlign w:val="center"/>
          </w:tcPr>
          <w:p w14:paraId="160452B4" w14:textId="77777777" w:rsidR="00BF65B2" w:rsidRDefault="00683DF7">
            <w:pPr>
              <w:spacing w:line="300" w:lineRule="exact"/>
              <w:jc w:val="center"/>
              <w:rPr>
                <w:rFonts w:ascii="Arial" w:hAnsi="Arial" w:cs="Arial"/>
                <w:szCs w:val="21"/>
              </w:rPr>
            </w:pPr>
            <w:r>
              <w:rPr>
                <w:rFonts w:ascii="宋体" w:hAnsi="宋体" w:hint="eastAsia"/>
                <w:szCs w:val="21"/>
              </w:rPr>
              <w:t>其他</w:t>
            </w:r>
          </w:p>
        </w:tc>
        <w:tc>
          <w:tcPr>
            <w:tcW w:w="2290" w:type="dxa"/>
            <w:vMerge w:val="restart"/>
            <w:vAlign w:val="center"/>
          </w:tcPr>
          <w:p w14:paraId="3EE592E4" w14:textId="77777777" w:rsidR="00BF65B2" w:rsidRDefault="00683DF7">
            <w:pPr>
              <w:spacing w:line="300" w:lineRule="exact"/>
              <w:jc w:val="left"/>
              <w:rPr>
                <w:rFonts w:ascii="宋体" w:hAnsi="宋体"/>
                <w:szCs w:val="21"/>
              </w:rPr>
            </w:pPr>
            <w:r>
              <w:rPr>
                <w:rFonts w:ascii="宋体" w:hAnsi="宋体" w:hint="eastAsia"/>
                <w:szCs w:val="21"/>
              </w:rPr>
              <w:t>是否出现重大失误，造成后续工作无法进展或重大经济损失</w:t>
            </w:r>
          </w:p>
        </w:tc>
        <w:tc>
          <w:tcPr>
            <w:tcW w:w="1260" w:type="dxa"/>
            <w:vAlign w:val="center"/>
          </w:tcPr>
          <w:p w14:paraId="084103F5" w14:textId="77777777" w:rsidR="00BF65B2" w:rsidRDefault="00683DF7" w:rsidP="0070608B">
            <w:pPr>
              <w:numPr>
                <w:ilvl w:val="0"/>
                <w:numId w:val="20"/>
              </w:numPr>
              <w:spacing w:line="300" w:lineRule="exact"/>
              <w:ind w:left="34" w:hangingChars="16" w:hanging="34"/>
              <w:jc w:val="center"/>
              <w:rPr>
                <w:rFonts w:ascii="宋体" w:hAnsi="宋体"/>
                <w:szCs w:val="21"/>
              </w:rPr>
            </w:pPr>
            <w:r>
              <w:rPr>
                <w:rFonts w:ascii="宋体" w:hAnsi="宋体"/>
                <w:szCs w:val="21"/>
              </w:rPr>
              <w:t>无</w:t>
            </w:r>
          </w:p>
        </w:tc>
        <w:tc>
          <w:tcPr>
            <w:tcW w:w="1564" w:type="dxa"/>
            <w:vAlign w:val="center"/>
          </w:tcPr>
          <w:p w14:paraId="41417A49" w14:textId="77777777" w:rsidR="00BF65B2" w:rsidRDefault="00683DF7">
            <w:pPr>
              <w:spacing w:line="300" w:lineRule="exact"/>
              <w:jc w:val="center"/>
              <w:rPr>
                <w:rFonts w:ascii="宋体" w:hAnsi="宋体"/>
                <w:szCs w:val="21"/>
              </w:rPr>
            </w:pPr>
            <w:r>
              <w:rPr>
                <w:rFonts w:ascii="宋体" w:hAnsi="宋体"/>
                <w:szCs w:val="21"/>
              </w:rPr>
              <w:t>0</w:t>
            </w:r>
          </w:p>
        </w:tc>
        <w:tc>
          <w:tcPr>
            <w:tcW w:w="1811" w:type="dxa"/>
            <w:vMerge w:val="restart"/>
            <w:vAlign w:val="center"/>
          </w:tcPr>
          <w:p w14:paraId="07FD29C6" w14:textId="77777777" w:rsidR="00BF65B2" w:rsidRDefault="00BF65B2">
            <w:pPr>
              <w:spacing w:line="300" w:lineRule="exact"/>
              <w:jc w:val="center"/>
              <w:rPr>
                <w:rFonts w:ascii="宋体" w:hAnsi="宋体"/>
                <w:szCs w:val="21"/>
              </w:rPr>
            </w:pPr>
          </w:p>
        </w:tc>
        <w:tc>
          <w:tcPr>
            <w:tcW w:w="979" w:type="dxa"/>
            <w:vMerge w:val="restart"/>
            <w:vAlign w:val="center"/>
          </w:tcPr>
          <w:p w14:paraId="16384FF2" w14:textId="77777777" w:rsidR="00BF65B2" w:rsidRDefault="00BF65B2">
            <w:pPr>
              <w:spacing w:line="300" w:lineRule="exact"/>
              <w:jc w:val="center"/>
              <w:rPr>
                <w:rFonts w:ascii="宋体" w:eastAsiaTheme="minorEastAsia" w:hAnsi="宋体"/>
                <w:szCs w:val="21"/>
              </w:rPr>
            </w:pPr>
          </w:p>
        </w:tc>
      </w:tr>
      <w:tr w:rsidR="00BF65B2" w14:paraId="6C7C16E6" w14:textId="77777777">
        <w:trPr>
          <w:trHeight w:val="210"/>
          <w:jc w:val="center"/>
        </w:trPr>
        <w:tc>
          <w:tcPr>
            <w:tcW w:w="1494" w:type="dxa"/>
            <w:vMerge/>
            <w:vAlign w:val="center"/>
          </w:tcPr>
          <w:p w14:paraId="3A76BDB1" w14:textId="77777777" w:rsidR="00BF65B2" w:rsidRDefault="00BF65B2">
            <w:pPr>
              <w:spacing w:line="300" w:lineRule="exact"/>
              <w:jc w:val="center"/>
              <w:rPr>
                <w:rFonts w:ascii="Arial" w:hAnsi="Arial" w:cs="Arial"/>
                <w:szCs w:val="21"/>
              </w:rPr>
            </w:pPr>
          </w:p>
        </w:tc>
        <w:tc>
          <w:tcPr>
            <w:tcW w:w="2290" w:type="dxa"/>
            <w:vMerge/>
            <w:vAlign w:val="center"/>
          </w:tcPr>
          <w:p w14:paraId="785810DB" w14:textId="77777777" w:rsidR="00BF65B2" w:rsidRDefault="00BF65B2">
            <w:pPr>
              <w:spacing w:line="300" w:lineRule="exact"/>
              <w:jc w:val="left"/>
              <w:rPr>
                <w:rFonts w:ascii="宋体" w:hAnsi="宋体"/>
                <w:szCs w:val="21"/>
              </w:rPr>
            </w:pPr>
          </w:p>
        </w:tc>
        <w:tc>
          <w:tcPr>
            <w:tcW w:w="1260" w:type="dxa"/>
            <w:vAlign w:val="center"/>
          </w:tcPr>
          <w:p w14:paraId="658B8E6D" w14:textId="77777777" w:rsidR="00BF65B2" w:rsidRDefault="00683DF7">
            <w:pPr>
              <w:spacing w:line="300" w:lineRule="exact"/>
              <w:jc w:val="center"/>
              <w:rPr>
                <w:rFonts w:ascii="宋体" w:hAnsi="宋体"/>
                <w:szCs w:val="21"/>
              </w:rPr>
            </w:pPr>
            <w:r>
              <w:rPr>
                <w:rFonts w:ascii="宋体" w:hAnsi="宋体" w:hint="eastAsia"/>
                <w:szCs w:val="21"/>
              </w:rPr>
              <w:t>□轻微</w:t>
            </w:r>
          </w:p>
        </w:tc>
        <w:tc>
          <w:tcPr>
            <w:tcW w:w="1564" w:type="dxa"/>
            <w:vAlign w:val="center"/>
          </w:tcPr>
          <w:p w14:paraId="35E3E8F4" w14:textId="77777777" w:rsidR="00BF65B2" w:rsidRDefault="00683DF7">
            <w:pPr>
              <w:spacing w:line="300" w:lineRule="exact"/>
              <w:jc w:val="center"/>
              <w:rPr>
                <w:rFonts w:ascii="宋体" w:hAnsi="宋体"/>
                <w:szCs w:val="21"/>
              </w:rPr>
            </w:pPr>
            <w:r>
              <w:rPr>
                <w:rFonts w:ascii="宋体" w:hAnsi="宋体" w:hint="eastAsia"/>
                <w:szCs w:val="21"/>
              </w:rPr>
              <w:t>-</w:t>
            </w:r>
            <w:r>
              <w:rPr>
                <w:rFonts w:ascii="宋体" w:hAnsi="宋体"/>
                <w:szCs w:val="21"/>
              </w:rPr>
              <w:t>1</w:t>
            </w:r>
            <w:r>
              <w:rPr>
                <w:rFonts w:ascii="宋体" w:hAnsi="宋体" w:hint="eastAsia"/>
                <w:szCs w:val="21"/>
              </w:rPr>
              <w:t>～-</w:t>
            </w:r>
            <w:r>
              <w:rPr>
                <w:rFonts w:ascii="宋体" w:hAnsi="宋体"/>
                <w:szCs w:val="21"/>
              </w:rPr>
              <w:t>2</w:t>
            </w:r>
          </w:p>
        </w:tc>
        <w:tc>
          <w:tcPr>
            <w:tcW w:w="1811" w:type="dxa"/>
            <w:vMerge/>
            <w:vAlign w:val="center"/>
          </w:tcPr>
          <w:p w14:paraId="036CAE10" w14:textId="77777777" w:rsidR="00BF65B2" w:rsidRDefault="00BF65B2">
            <w:pPr>
              <w:spacing w:line="300" w:lineRule="exact"/>
              <w:jc w:val="center"/>
              <w:rPr>
                <w:rFonts w:ascii="宋体" w:hAnsi="宋体"/>
                <w:szCs w:val="21"/>
              </w:rPr>
            </w:pPr>
          </w:p>
        </w:tc>
        <w:tc>
          <w:tcPr>
            <w:tcW w:w="979" w:type="dxa"/>
            <w:vMerge/>
            <w:vAlign w:val="center"/>
          </w:tcPr>
          <w:p w14:paraId="7B5E51FB" w14:textId="77777777" w:rsidR="00BF65B2" w:rsidRDefault="00BF65B2">
            <w:pPr>
              <w:spacing w:line="300" w:lineRule="exact"/>
              <w:jc w:val="center"/>
              <w:rPr>
                <w:rFonts w:ascii="宋体" w:hAnsi="宋体"/>
                <w:szCs w:val="21"/>
              </w:rPr>
            </w:pPr>
          </w:p>
        </w:tc>
      </w:tr>
      <w:tr w:rsidR="00BF65B2" w14:paraId="503BFD45" w14:textId="77777777">
        <w:trPr>
          <w:trHeight w:val="210"/>
          <w:jc w:val="center"/>
        </w:trPr>
        <w:tc>
          <w:tcPr>
            <w:tcW w:w="1494" w:type="dxa"/>
            <w:vMerge/>
            <w:vAlign w:val="center"/>
          </w:tcPr>
          <w:p w14:paraId="6F875430" w14:textId="77777777" w:rsidR="00BF65B2" w:rsidRDefault="00BF65B2">
            <w:pPr>
              <w:spacing w:line="300" w:lineRule="exact"/>
              <w:jc w:val="center"/>
              <w:rPr>
                <w:rFonts w:ascii="Arial" w:hAnsi="Arial" w:cs="Arial"/>
                <w:szCs w:val="21"/>
              </w:rPr>
            </w:pPr>
          </w:p>
        </w:tc>
        <w:tc>
          <w:tcPr>
            <w:tcW w:w="2290" w:type="dxa"/>
            <w:vMerge/>
            <w:vAlign w:val="center"/>
          </w:tcPr>
          <w:p w14:paraId="35B59F2A" w14:textId="77777777" w:rsidR="00BF65B2" w:rsidRDefault="00BF65B2">
            <w:pPr>
              <w:spacing w:line="300" w:lineRule="exact"/>
              <w:jc w:val="left"/>
              <w:rPr>
                <w:rFonts w:ascii="宋体" w:hAnsi="宋体"/>
                <w:szCs w:val="21"/>
              </w:rPr>
            </w:pPr>
          </w:p>
        </w:tc>
        <w:tc>
          <w:tcPr>
            <w:tcW w:w="1260" w:type="dxa"/>
            <w:vAlign w:val="center"/>
          </w:tcPr>
          <w:p w14:paraId="13A7CD20" w14:textId="77777777" w:rsidR="00BF65B2" w:rsidRDefault="00683DF7">
            <w:pPr>
              <w:spacing w:line="300" w:lineRule="exact"/>
              <w:jc w:val="center"/>
              <w:rPr>
                <w:rFonts w:ascii="宋体" w:hAnsi="宋体"/>
                <w:szCs w:val="21"/>
              </w:rPr>
            </w:pPr>
            <w:r>
              <w:rPr>
                <w:rFonts w:ascii="宋体" w:hAnsi="宋体" w:hint="eastAsia"/>
                <w:szCs w:val="21"/>
              </w:rPr>
              <w:t>□一般</w:t>
            </w:r>
          </w:p>
        </w:tc>
        <w:tc>
          <w:tcPr>
            <w:tcW w:w="1564" w:type="dxa"/>
            <w:vAlign w:val="center"/>
          </w:tcPr>
          <w:p w14:paraId="27750750" w14:textId="77777777" w:rsidR="00BF65B2" w:rsidRDefault="00683DF7">
            <w:pPr>
              <w:spacing w:line="300" w:lineRule="exact"/>
              <w:jc w:val="center"/>
              <w:rPr>
                <w:rFonts w:ascii="宋体" w:hAnsi="宋体"/>
                <w:szCs w:val="21"/>
              </w:rPr>
            </w:pPr>
            <w:r>
              <w:rPr>
                <w:rFonts w:ascii="宋体" w:hAnsi="宋体"/>
                <w:szCs w:val="21"/>
              </w:rPr>
              <w:t>-3</w:t>
            </w:r>
            <w:r>
              <w:rPr>
                <w:rFonts w:ascii="宋体" w:hAnsi="宋体" w:hint="eastAsia"/>
                <w:szCs w:val="21"/>
              </w:rPr>
              <w:t>～-</w:t>
            </w:r>
            <w:r>
              <w:rPr>
                <w:rFonts w:ascii="宋体" w:hAnsi="宋体"/>
                <w:szCs w:val="21"/>
              </w:rPr>
              <w:t>4</w:t>
            </w:r>
          </w:p>
        </w:tc>
        <w:tc>
          <w:tcPr>
            <w:tcW w:w="1811" w:type="dxa"/>
            <w:vMerge/>
            <w:vAlign w:val="center"/>
          </w:tcPr>
          <w:p w14:paraId="4FA654DD" w14:textId="77777777" w:rsidR="00BF65B2" w:rsidRDefault="00BF65B2">
            <w:pPr>
              <w:spacing w:line="300" w:lineRule="exact"/>
              <w:jc w:val="center"/>
              <w:rPr>
                <w:rFonts w:ascii="宋体" w:hAnsi="宋体"/>
                <w:szCs w:val="21"/>
              </w:rPr>
            </w:pPr>
          </w:p>
        </w:tc>
        <w:tc>
          <w:tcPr>
            <w:tcW w:w="979" w:type="dxa"/>
            <w:vMerge/>
            <w:vAlign w:val="center"/>
          </w:tcPr>
          <w:p w14:paraId="3B128318" w14:textId="77777777" w:rsidR="00BF65B2" w:rsidRDefault="00BF65B2">
            <w:pPr>
              <w:spacing w:line="300" w:lineRule="exact"/>
              <w:jc w:val="center"/>
              <w:rPr>
                <w:rFonts w:ascii="宋体" w:hAnsi="宋体"/>
                <w:szCs w:val="21"/>
              </w:rPr>
            </w:pPr>
          </w:p>
        </w:tc>
      </w:tr>
      <w:tr w:rsidR="00BF65B2" w14:paraId="0E4B0F7E" w14:textId="77777777">
        <w:trPr>
          <w:trHeight w:val="210"/>
          <w:jc w:val="center"/>
        </w:trPr>
        <w:tc>
          <w:tcPr>
            <w:tcW w:w="1494" w:type="dxa"/>
            <w:vMerge/>
            <w:vAlign w:val="center"/>
          </w:tcPr>
          <w:p w14:paraId="287019D5" w14:textId="77777777" w:rsidR="00BF65B2" w:rsidRDefault="00BF65B2">
            <w:pPr>
              <w:spacing w:line="300" w:lineRule="exact"/>
              <w:jc w:val="center"/>
              <w:rPr>
                <w:rFonts w:ascii="Arial" w:hAnsi="Arial" w:cs="Arial"/>
                <w:szCs w:val="21"/>
              </w:rPr>
            </w:pPr>
          </w:p>
        </w:tc>
        <w:tc>
          <w:tcPr>
            <w:tcW w:w="2290" w:type="dxa"/>
            <w:vMerge/>
            <w:vAlign w:val="center"/>
          </w:tcPr>
          <w:p w14:paraId="6F9BCB14" w14:textId="77777777" w:rsidR="00BF65B2" w:rsidRDefault="00BF65B2">
            <w:pPr>
              <w:spacing w:line="300" w:lineRule="exact"/>
              <w:jc w:val="left"/>
              <w:rPr>
                <w:rFonts w:ascii="宋体" w:hAnsi="宋体"/>
                <w:szCs w:val="21"/>
              </w:rPr>
            </w:pPr>
          </w:p>
        </w:tc>
        <w:tc>
          <w:tcPr>
            <w:tcW w:w="1260" w:type="dxa"/>
            <w:vAlign w:val="center"/>
          </w:tcPr>
          <w:p w14:paraId="46CAC224" w14:textId="77777777" w:rsidR="00BF65B2" w:rsidRDefault="00683DF7">
            <w:pPr>
              <w:spacing w:line="300" w:lineRule="exact"/>
              <w:jc w:val="center"/>
              <w:rPr>
                <w:rFonts w:ascii="宋体" w:hAnsi="宋体"/>
                <w:szCs w:val="21"/>
              </w:rPr>
            </w:pPr>
            <w:r>
              <w:rPr>
                <w:rFonts w:ascii="宋体" w:hAnsi="宋体" w:hint="eastAsia"/>
                <w:szCs w:val="21"/>
              </w:rPr>
              <w:t>□严重</w:t>
            </w:r>
          </w:p>
        </w:tc>
        <w:tc>
          <w:tcPr>
            <w:tcW w:w="1564" w:type="dxa"/>
            <w:vAlign w:val="center"/>
          </w:tcPr>
          <w:p w14:paraId="6B86ACED" w14:textId="77777777" w:rsidR="00BF65B2" w:rsidRDefault="00683DF7">
            <w:pPr>
              <w:spacing w:line="300" w:lineRule="exact"/>
              <w:jc w:val="center"/>
              <w:rPr>
                <w:rFonts w:ascii="宋体" w:hAnsi="宋体"/>
                <w:szCs w:val="21"/>
              </w:rPr>
            </w:pPr>
            <w:r>
              <w:rPr>
                <w:rFonts w:ascii="宋体" w:hAnsi="宋体"/>
                <w:szCs w:val="21"/>
              </w:rPr>
              <w:t>-5</w:t>
            </w:r>
          </w:p>
        </w:tc>
        <w:tc>
          <w:tcPr>
            <w:tcW w:w="1811" w:type="dxa"/>
            <w:vMerge/>
            <w:vAlign w:val="center"/>
          </w:tcPr>
          <w:p w14:paraId="28A4F5BD" w14:textId="77777777" w:rsidR="00BF65B2" w:rsidRDefault="00BF65B2">
            <w:pPr>
              <w:spacing w:line="300" w:lineRule="exact"/>
              <w:jc w:val="center"/>
              <w:rPr>
                <w:rFonts w:ascii="宋体" w:hAnsi="宋体"/>
                <w:szCs w:val="21"/>
              </w:rPr>
            </w:pPr>
          </w:p>
        </w:tc>
        <w:tc>
          <w:tcPr>
            <w:tcW w:w="979" w:type="dxa"/>
            <w:vMerge/>
            <w:vAlign w:val="center"/>
          </w:tcPr>
          <w:p w14:paraId="5B740E07" w14:textId="77777777" w:rsidR="00BF65B2" w:rsidRDefault="00BF65B2">
            <w:pPr>
              <w:spacing w:line="300" w:lineRule="exact"/>
              <w:jc w:val="center"/>
              <w:rPr>
                <w:rFonts w:ascii="宋体" w:hAnsi="宋体"/>
                <w:szCs w:val="21"/>
              </w:rPr>
            </w:pPr>
          </w:p>
        </w:tc>
      </w:tr>
      <w:tr w:rsidR="00BF65B2" w14:paraId="54E86EC8" w14:textId="77777777">
        <w:trPr>
          <w:trHeight w:val="143"/>
          <w:jc w:val="center"/>
        </w:trPr>
        <w:tc>
          <w:tcPr>
            <w:tcW w:w="1494" w:type="dxa"/>
            <w:vMerge/>
            <w:vAlign w:val="center"/>
          </w:tcPr>
          <w:p w14:paraId="709E0C4B" w14:textId="77777777" w:rsidR="00BF65B2" w:rsidRDefault="00BF65B2">
            <w:pPr>
              <w:spacing w:line="300" w:lineRule="exact"/>
              <w:jc w:val="center"/>
              <w:rPr>
                <w:rFonts w:ascii="Arial" w:hAnsi="Arial" w:cs="Arial"/>
                <w:szCs w:val="21"/>
              </w:rPr>
            </w:pPr>
          </w:p>
        </w:tc>
        <w:tc>
          <w:tcPr>
            <w:tcW w:w="2290" w:type="dxa"/>
            <w:vMerge w:val="restart"/>
            <w:vAlign w:val="center"/>
          </w:tcPr>
          <w:p w14:paraId="7A4A89EF" w14:textId="77777777" w:rsidR="00BF65B2" w:rsidRDefault="00683DF7">
            <w:pPr>
              <w:spacing w:line="300" w:lineRule="exact"/>
              <w:jc w:val="left"/>
              <w:rPr>
                <w:rFonts w:ascii="宋体" w:hAnsi="宋体"/>
                <w:szCs w:val="21"/>
              </w:rPr>
            </w:pPr>
            <w:r>
              <w:rPr>
                <w:rFonts w:ascii="宋体" w:hAnsi="宋体" w:hint="eastAsia"/>
                <w:szCs w:val="21"/>
              </w:rPr>
              <w:t>是否出现劳资纠纷；</w:t>
            </w:r>
            <w:r>
              <w:rPr>
                <w:rFonts w:ascii="宋体" w:hAnsi="宋体"/>
                <w:szCs w:val="21"/>
              </w:rPr>
              <w:t>是否出现工人群体</w:t>
            </w:r>
            <w:r>
              <w:rPr>
                <w:rFonts w:ascii="宋体" w:hAnsi="宋体" w:hint="eastAsia"/>
                <w:szCs w:val="21"/>
              </w:rPr>
              <w:t>性事件</w:t>
            </w:r>
          </w:p>
        </w:tc>
        <w:tc>
          <w:tcPr>
            <w:tcW w:w="1260" w:type="dxa"/>
            <w:vAlign w:val="center"/>
          </w:tcPr>
          <w:p w14:paraId="189A9D39" w14:textId="77777777" w:rsidR="00BF65B2" w:rsidRDefault="00683DF7" w:rsidP="0070608B">
            <w:pPr>
              <w:numPr>
                <w:ilvl w:val="0"/>
                <w:numId w:val="20"/>
              </w:numPr>
              <w:spacing w:line="300" w:lineRule="exact"/>
              <w:ind w:left="34" w:hangingChars="16" w:hanging="34"/>
              <w:jc w:val="center"/>
              <w:rPr>
                <w:rFonts w:ascii="宋体" w:hAnsi="宋体"/>
                <w:szCs w:val="21"/>
              </w:rPr>
            </w:pPr>
            <w:r>
              <w:rPr>
                <w:rFonts w:ascii="宋体" w:hAnsi="宋体"/>
                <w:szCs w:val="21"/>
              </w:rPr>
              <w:t>无</w:t>
            </w:r>
          </w:p>
        </w:tc>
        <w:tc>
          <w:tcPr>
            <w:tcW w:w="1564" w:type="dxa"/>
            <w:vAlign w:val="center"/>
          </w:tcPr>
          <w:p w14:paraId="7E8E4FDF" w14:textId="77777777" w:rsidR="00BF65B2" w:rsidRDefault="00683DF7">
            <w:pPr>
              <w:spacing w:line="300" w:lineRule="exact"/>
              <w:jc w:val="center"/>
              <w:rPr>
                <w:rFonts w:ascii="宋体" w:hAnsi="宋体"/>
                <w:szCs w:val="21"/>
              </w:rPr>
            </w:pPr>
            <w:r>
              <w:rPr>
                <w:rFonts w:ascii="宋体" w:hAnsi="宋体"/>
                <w:szCs w:val="21"/>
              </w:rPr>
              <w:t>0</w:t>
            </w:r>
          </w:p>
        </w:tc>
        <w:tc>
          <w:tcPr>
            <w:tcW w:w="1811" w:type="dxa"/>
            <w:vMerge w:val="restart"/>
            <w:vAlign w:val="center"/>
          </w:tcPr>
          <w:p w14:paraId="349B18BF" w14:textId="77777777" w:rsidR="00BF65B2" w:rsidRDefault="00BF65B2">
            <w:pPr>
              <w:spacing w:line="300" w:lineRule="exact"/>
              <w:jc w:val="center"/>
              <w:rPr>
                <w:rFonts w:ascii="宋体" w:hAnsi="宋体"/>
                <w:szCs w:val="21"/>
              </w:rPr>
            </w:pPr>
          </w:p>
        </w:tc>
        <w:tc>
          <w:tcPr>
            <w:tcW w:w="979" w:type="dxa"/>
            <w:vMerge w:val="restart"/>
            <w:vAlign w:val="center"/>
          </w:tcPr>
          <w:p w14:paraId="3D111F3E" w14:textId="77777777" w:rsidR="00BF65B2" w:rsidRDefault="00BF65B2">
            <w:pPr>
              <w:spacing w:line="300" w:lineRule="exact"/>
              <w:jc w:val="center"/>
              <w:rPr>
                <w:rFonts w:ascii="宋体" w:hAnsi="宋体"/>
                <w:szCs w:val="21"/>
              </w:rPr>
            </w:pPr>
          </w:p>
        </w:tc>
      </w:tr>
      <w:tr w:rsidR="00BF65B2" w14:paraId="23763A6D" w14:textId="77777777">
        <w:trPr>
          <w:trHeight w:val="71"/>
          <w:jc w:val="center"/>
        </w:trPr>
        <w:tc>
          <w:tcPr>
            <w:tcW w:w="1494" w:type="dxa"/>
            <w:vMerge/>
            <w:vAlign w:val="center"/>
          </w:tcPr>
          <w:p w14:paraId="73EEBFA7" w14:textId="77777777" w:rsidR="00BF65B2" w:rsidRDefault="00BF65B2">
            <w:pPr>
              <w:spacing w:line="300" w:lineRule="exact"/>
              <w:jc w:val="center"/>
              <w:rPr>
                <w:rFonts w:ascii="Arial" w:hAnsi="Arial" w:cs="Arial"/>
                <w:szCs w:val="21"/>
              </w:rPr>
            </w:pPr>
          </w:p>
        </w:tc>
        <w:tc>
          <w:tcPr>
            <w:tcW w:w="2290" w:type="dxa"/>
            <w:vMerge/>
            <w:vAlign w:val="center"/>
          </w:tcPr>
          <w:p w14:paraId="293B5112" w14:textId="77777777" w:rsidR="00BF65B2" w:rsidRDefault="00BF65B2">
            <w:pPr>
              <w:spacing w:line="300" w:lineRule="exact"/>
              <w:jc w:val="left"/>
              <w:rPr>
                <w:rFonts w:ascii="宋体" w:hAnsi="宋体"/>
                <w:szCs w:val="21"/>
              </w:rPr>
            </w:pPr>
          </w:p>
        </w:tc>
        <w:tc>
          <w:tcPr>
            <w:tcW w:w="1260" w:type="dxa"/>
            <w:vAlign w:val="center"/>
          </w:tcPr>
          <w:p w14:paraId="63A1EC7D" w14:textId="77777777" w:rsidR="00BF65B2" w:rsidRDefault="00683DF7">
            <w:pPr>
              <w:spacing w:line="300" w:lineRule="exact"/>
              <w:jc w:val="center"/>
              <w:rPr>
                <w:rFonts w:ascii="宋体" w:hAnsi="宋体"/>
                <w:szCs w:val="21"/>
              </w:rPr>
            </w:pPr>
            <w:r>
              <w:rPr>
                <w:rFonts w:ascii="宋体" w:hAnsi="宋体" w:hint="eastAsia"/>
                <w:szCs w:val="21"/>
              </w:rPr>
              <w:t>□轻微</w:t>
            </w:r>
          </w:p>
        </w:tc>
        <w:tc>
          <w:tcPr>
            <w:tcW w:w="1564" w:type="dxa"/>
            <w:vAlign w:val="center"/>
          </w:tcPr>
          <w:p w14:paraId="55FA6627" w14:textId="77777777" w:rsidR="00BF65B2" w:rsidRDefault="00683DF7">
            <w:pPr>
              <w:spacing w:line="300" w:lineRule="exact"/>
              <w:jc w:val="center"/>
              <w:rPr>
                <w:rFonts w:ascii="宋体" w:hAnsi="宋体"/>
                <w:szCs w:val="21"/>
              </w:rPr>
            </w:pPr>
            <w:r>
              <w:rPr>
                <w:rFonts w:ascii="宋体" w:hAnsi="宋体" w:hint="eastAsia"/>
                <w:szCs w:val="21"/>
              </w:rPr>
              <w:t>-</w:t>
            </w:r>
            <w:r>
              <w:rPr>
                <w:rFonts w:ascii="宋体" w:hAnsi="宋体"/>
                <w:szCs w:val="21"/>
              </w:rPr>
              <w:t>1</w:t>
            </w:r>
            <w:r>
              <w:rPr>
                <w:rFonts w:ascii="宋体" w:hAnsi="宋体" w:hint="eastAsia"/>
                <w:szCs w:val="21"/>
              </w:rPr>
              <w:t>～-</w:t>
            </w:r>
            <w:r>
              <w:rPr>
                <w:rFonts w:ascii="宋体" w:hAnsi="宋体"/>
                <w:szCs w:val="21"/>
              </w:rPr>
              <w:t>2</w:t>
            </w:r>
          </w:p>
        </w:tc>
        <w:tc>
          <w:tcPr>
            <w:tcW w:w="1811" w:type="dxa"/>
            <w:vMerge/>
            <w:vAlign w:val="center"/>
          </w:tcPr>
          <w:p w14:paraId="022DD1D8" w14:textId="77777777" w:rsidR="00BF65B2" w:rsidRDefault="00BF65B2">
            <w:pPr>
              <w:spacing w:line="300" w:lineRule="exact"/>
              <w:jc w:val="center"/>
              <w:rPr>
                <w:rFonts w:ascii="宋体" w:hAnsi="宋体"/>
                <w:szCs w:val="21"/>
              </w:rPr>
            </w:pPr>
          </w:p>
        </w:tc>
        <w:tc>
          <w:tcPr>
            <w:tcW w:w="979" w:type="dxa"/>
            <w:vMerge/>
            <w:vAlign w:val="center"/>
          </w:tcPr>
          <w:p w14:paraId="32D7FF9F" w14:textId="77777777" w:rsidR="00BF65B2" w:rsidRDefault="00BF65B2">
            <w:pPr>
              <w:spacing w:line="300" w:lineRule="exact"/>
              <w:jc w:val="center"/>
              <w:rPr>
                <w:rFonts w:ascii="宋体" w:hAnsi="宋体"/>
                <w:szCs w:val="21"/>
              </w:rPr>
            </w:pPr>
          </w:p>
        </w:tc>
      </w:tr>
      <w:tr w:rsidR="00BF65B2" w14:paraId="0C46CE39" w14:textId="77777777">
        <w:trPr>
          <w:trHeight w:val="71"/>
          <w:jc w:val="center"/>
        </w:trPr>
        <w:tc>
          <w:tcPr>
            <w:tcW w:w="1494" w:type="dxa"/>
            <w:vMerge/>
            <w:vAlign w:val="center"/>
          </w:tcPr>
          <w:p w14:paraId="09AC32E7" w14:textId="77777777" w:rsidR="00BF65B2" w:rsidRDefault="00BF65B2">
            <w:pPr>
              <w:spacing w:line="300" w:lineRule="exact"/>
              <w:jc w:val="center"/>
              <w:rPr>
                <w:rFonts w:ascii="Arial" w:hAnsi="Arial" w:cs="Arial"/>
                <w:szCs w:val="21"/>
              </w:rPr>
            </w:pPr>
          </w:p>
        </w:tc>
        <w:tc>
          <w:tcPr>
            <w:tcW w:w="2290" w:type="dxa"/>
            <w:vMerge/>
            <w:vAlign w:val="center"/>
          </w:tcPr>
          <w:p w14:paraId="2E299073" w14:textId="77777777" w:rsidR="00BF65B2" w:rsidRDefault="00BF65B2">
            <w:pPr>
              <w:spacing w:line="300" w:lineRule="exact"/>
              <w:jc w:val="left"/>
              <w:rPr>
                <w:rFonts w:ascii="宋体" w:hAnsi="宋体"/>
                <w:szCs w:val="21"/>
              </w:rPr>
            </w:pPr>
          </w:p>
        </w:tc>
        <w:tc>
          <w:tcPr>
            <w:tcW w:w="1260" w:type="dxa"/>
            <w:vAlign w:val="center"/>
          </w:tcPr>
          <w:p w14:paraId="0B975F07" w14:textId="77777777" w:rsidR="00BF65B2" w:rsidRDefault="00683DF7">
            <w:pPr>
              <w:spacing w:line="300" w:lineRule="exact"/>
              <w:jc w:val="center"/>
              <w:rPr>
                <w:rFonts w:ascii="宋体" w:hAnsi="宋体"/>
                <w:szCs w:val="21"/>
              </w:rPr>
            </w:pPr>
            <w:r>
              <w:rPr>
                <w:rFonts w:ascii="宋体" w:hAnsi="宋体" w:hint="eastAsia"/>
                <w:szCs w:val="21"/>
              </w:rPr>
              <w:t>□一般</w:t>
            </w:r>
          </w:p>
        </w:tc>
        <w:tc>
          <w:tcPr>
            <w:tcW w:w="1564" w:type="dxa"/>
            <w:vAlign w:val="center"/>
          </w:tcPr>
          <w:p w14:paraId="49253B73" w14:textId="77777777" w:rsidR="00BF65B2" w:rsidRDefault="00683DF7">
            <w:pPr>
              <w:spacing w:line="300" w:lineRule="exact"/>
              <w:jc w:val="center"/>
              <w:rPr>
                <w:rFonts w:ascii="宋体" w:hAnsi="宋体"/>
                <w:szCs w:val="21"/>
              </w:rPr>
            </w:pPr>
            <w:r>
              <w:rPr>
                <w:rFonts w:ascii="宋体" w:hAnsi="宋体"/>
                <w:szCs w:val="21"/>
              </w:rPr>
              <w:t>-3</w:t>
            </w:r>
            <w:r>
              <w:rPr>
                <w:rFonts w:ascii="宋体" w:hAnsi="宋体" w:hint="eastAsia"/>
                <w:szCs w:val="21"/>
              </w:rPr>
              <w:t>～-</w:t>
            </w:r>
            <w:r>
              <w:rPr>
                <w:rFonts w:ascii="宋体" w:hAnsi="宋体"/>
                <w:szCs w:val="21"/>
              </w:rPr>
              <w:t>4</w:t>
            </w:r>
          </w:p>
        </w:tc>
        <w:tc>
          <w:tcPr>
            <w:tcW w:w="1811" w:type="dxa"/>
            <w:vMerge/>
            <w:vAlign w:val="center"/>
          </w:tcPr>
          <w:p w14:paraId="3466958D" w14:textId="77777777" w:rsidR="00BF65B2" w:rsidRDefault="00BF65B2">
            <w:pPr>
              <w:spacing w:line="300" w:lineRule="exact"/>
              <w:jc w:val="center"/>
              <w:rPr>
                <w:rFonts w:ascii="宋体" w:hAnsi="宋体"/>
                <w:szCs w:val="21"/>
              </w:rPr>
            </w:pPr>
          </w:p>
        </w:tc>
        <w:tc>
          <w:tcPr>
            <w:tcW w:w="979" w:type="dxa"/>
            <w:vMerge/>
            <w:vAlign w:val="center"/>
          </w:tcPr>
          <w:p w14:paraId="5E8415D7" w14:textId="77777777" w:rsidR="00BF65B2" w:rsidRDefault="00BF65B2">
            <w:pPr>
              <w:spacing w:line="300" w:lineRule="exact"/>
              <w:jc w:val="center"/>
              <w:rPr>
                <w:rFonts w:ascii="宋体" w:hAnsi="宋体"/>
                <w:szCs w:val="21"/>
              </w:rPr>
            </w:pPr>
          </w:p>
        </w:tc>
      </w:tr>
      <w:tr w:rsidR="00BF65B2" w14:paraId="223F6945" w14:textId="77777777">
        <w:trPr>
          <w:trHeight w:val="71"/>
          <w:jc w:val="center"/>
        </w:trPr>
        <w:tc>
          <w:tcPr>
            <w:tcW w:w="1494" w:type="dxa"/>
            <w:vMerge/>
            <w:vAlign w:val="center"/>
          </w:tcPr>
          <w:p w14:paraId="13621084" w14:textId="77777777" w:rsidR="00BF65B2" w:rsidRDefault="00BF65B2">
            <w:pPr>
              <w:spacing w:line="300" w:lineRule="exact"/>
              <w:jc w:val="center"/>
              <w:rPr>
                <w:rFonts w:ascii="Arial" w:hAnsi="Arial" w:cs="Arial"/>
                <w:szCs w:val="21"/>
              </w:rPr>
            </w:pPr>
          </w:p>
        </w:tc>
        <w:tc>
          <w:tcPr>
            <w:tcW w:w="2290" w:type="dxa"/>
            <w:vMerge/>
            <w:vAlign w:val="center"/>
          </w:tcPr>
          <w:p w14:paraId="34204716" w14:textId="77777777" w:rsidR="00BF65B2" w:rsidRDefault="00BF65B2">
            <w:pPr>
              <w:spacing w:line="300" w:lineRule="exact"/>
              <w:jc w:val="left"/>
              <w:rPr>
                <w:rFonts w:ascii="宋体" w:hAnsi="宋体"/>
                <w:szCs w:val="21"/>
              </w:rPr>
            </w:pPr>
          </w:p>
        </w:tc>
        <w:tc>
          <w:tcPr>
            <w:tcW w:w="1260" w:type="dxa"/>
            <w:vAlign w:val="center"/>
          </w:tcPr>
          <w:p w14:paraId="5553D422" w14:textId="77777777" w:rsidR="00BF65B2" w:rsidRDefault="00683DF7">
            <w:pPr>
              <w:spacing w:line="300" w:lineRule="exact"/>
              <w:jc w:val="center"/>
              <w:rPr>
                <w:rFonts w:ascii="宋体" w:hAnsi="宋体"/>
                <w:szCs w:val="21"/>
              </w:rPr>
            </w:pPr>
            <w:r>
              <w:rPr>
                <w:rFonts w:ascii="宋体" w:hAnsi="宋体" w:hint="eastAsia"/>
                <w:szCs w:val="21"/>
              </w:rPr>
              <w:t>□严重</w:t>
            </w:r>
          </w:p>
        </w:tc>
        <w:tc>
          <w:tcPr>
            <w:tcW w:w="1564" w:type="dxa"/>
            <w:vAlign w:val="center"/>
          </w:tcPr>
          <w:p w14:paraId="0BFDFE96" w14:textId="77777777" w:rsidR="00BF65B2" w:rsidRDefault="00683DF7">
            <w:pPr>
              <w:spacing w:line="300" w:lineRule="exact"/>
              <w:jc w:val="center"/>
              <w:rPr>
                <w:rFonts w:ascii="宋体" w:hAnsi="宋体"/>
                <w:szCs w:val="21"/>
              </w:rPr>
            </w:pPr>
            <w:r>
              <w:rPr>
                <w:rFonts w:ascii="宋体" w:hAnsi="宋体"/>
                <w:szCs w:val="21"/>
              </w:rPr>
              <w:t>-5</w:t>
            </w:r>
          </w:p>
        </w:tc>
        <w:tc>
          <w:tcPr>
            <w:tcW w:w="1811" w:type="dxa"/>
            <w:vMerge/>
            <w:vAlign w:val="center"/>
          </w:tcPr>
          <w:p w14:paraId="2A1C78FD" w14:textId="77777777" w:rsidR="00BF65B2" w:rsidRDefault="00BF65B2">
            <w:pPr>
              <w:spacing w:line="300" w:lineRule="exact"/>
              <w:jc w:val="center"/>
              <w:rPr>
                <w:rFonts w:ascii="宋体" w:hAnsi="宋体"/>
                <w:szCs w:val="21"/>
              </w:rPr>
            </w:pPr>
          </w:p>
        </w:tc>
        <w:tc>
          <w:tcPr>
            <w:tcW w:w="979" w:type="dxa"/>
            <w:vMerge/>
            <w:vAlign w:val="center"/>
          </w:tcPr>
          <w:p w14:paraId="215A5A1A" w14:textId="77777777" w:rsidR="00BF65B2" w:rsidRDefault="00BF65B2">
            <w:pPr>
              <w:spacing w:line="300" w:lineRule="exact"/>
              <w:jc w:val="center"/>
              <w:rPr>
                <w:rFonts w:ascii="宋体" w:hAnsi="宋体"/>
                <w:szCs w:val="21"/>
              </w:rPr>
            </w:pPr>
          </w:p>
        </w:tc>
      </w:tr>
      <w:tr w:rsidR="00BF65B2" w14:paraId="31E40153" w14:textId="77777777">
        <w:trPr>
          <w:trHeight w:val="145"/>
          <w:jc w:val="center"/>
        </w:trPr>
        <w:tc>
          <w:tcPr>
            <w:tcW w:w="1494" w:type="dxa"/>
            <w:vMerge/>
            <w:vAlign w:val="center"/>
          </w:tcPr>
          <w:p w14:paraId="75B63D07" w14:textId="77777777" w:rsidR="00BF65B2" w:rsidRDefault="00BF65B2">
            <w:pPr>
              <w:spacing w:line="300" w:lineRule="exact"/>
              <w:jc w:val="center"/>
              <w:rPr>
                <w:rFonts w:ascii="Arial" w:hAnsi="Arial" w:cs="Arial"/>
                <w:szCs w:val="21"/>
              </w:rPr>
            </w:pPr>
          </w:p>
        </w:tc>
        <w:tc>
          <w:tcPr>
            <w:tcW w:w="2290" w:type="dxa"/>
            <w:vMerge w:val="restart"/>
            <w:vAlign w:val="center"/>
          </w:tcPr>
          <w:p w14:paraId="6B5021E3" w14:textId="77777777" w:rsidR="00BF65B2" w:rsidRDefault="00683DF7">
            <w:pPr>
              <w:spacing w:line="300" w:lineRule="exact"/>
              <w:jc w:val="left"/>
              <w:rPr>
                <w:rFonts w:ascii="宋体" w:hAnsi="宋体"/>
                <w:szCs w:val="21"/>
              </w:rPr>
            </w:pPr>
            <w:r>
              <w:rPr>
                <w:rFonts w:ascii="宋体" w:hAnsi="宋体" w:hint="eastAsia"/>
                <w:szCs w:val="21"/>
              </w:rPr>
              <w:t>是否出现合同争议的仲裁或诉讼</w:t>
            </w:r>
          </w:p>
        </w:tc>
        <w:tc>
          <w:tcPr>
            <w:tcW w:w="1260" w:type="dxa"/>
            <w:vAlign w:val="center"/>
          </w:tcPr>
          <w:p w14:paraId="7C30F47A" w14:textId="77777777" w:rsidR="00BF65B2" w:rsidRDefault="00683DF7" w:rsidP="0070608B">
            <w:pPr>
              <w:numPr>
                <w:ilvl w:val="0"/>
                <w:numId w:val="20"/>
              </w:numPr>
              <w:spacing w:line="300" w:lineRule="exact"/>
              <w:ind w:left="34" w:hangingChars="16" w:hanging="34"/>
              <w:jc w:val="center"/>
              <w:rPr>
                <w:rFonts w:ascii="宋体" w:hAnsi="宋体"/>
                <w:szCs w:val="21"/>
              </w:rPr>
            </w:pPr>
            <w:r>
              <w:rPr>
                <w:rFonts w:ascii="宋体" w:hAnsi="宋体"/>
                <w:szCs w:val="21"/>
              </w:rPr>
              <w:t>无</w:t>
            </w:r>
          </w:p>
        </w:tc>
        <w:tc>
          <w:tcPr>
            <w:tcW w:w="1564" w:type="dxa"/>
            <w:vAlign w:val="center"/>
          </w:tcPr>
          <w:p w14:paraId="7D1FE5A0" w14:textId="77777777" w:rsidR="00BF65B2" w:rsidRDefault="00683DF7">
            <w:pPr>
              <w:spacing w:line="300" w:lineRule="exact"/>
              <w:jc w:val="center"/>
              <w:rPr>
                <w:rFonts w:ascii="宋体" w:hAnsi="宋体"/>
                <w:szCs w:val="21"/>
              </w:rPr>
            </w:pPr>
            <w:r>
              <w:rPr>
                <w:rFonts w:ascii="宋体" w:hAnsi="宋体"/>
                <w:szCs w:val="21"/>
              </w:rPr>
              <w:t>0</w:t>
            </w:r>
          </w:p>
        </w:tc>
        <w:tc>
          <w:tcPr>
            <w:tcW w:w="1811" w:type="dxa"/>
            <w:vMerge w:val="restart"/>
            <w:vAlign w:val="center"/>
          </w:tcPr>
          <w:p w14:paraId="4BB92E53" w14:textId="77777777" w:rsidR="00BF65B2" w:rsidRDefault="00BF65B2">
            <w:pPr>
              <w:spacing w:line="300" w:lineRule="exact"/>
              <w:jc w:val="center"/>
              <w:rPr>
                <w:rFonts w:ascii="宋体" w:hAnsi="宋体"/>
                <w:szCs w:val="21"/>
              </w:rPr>
            </w:pPr>
          </w:p>
        </w:tc>
        <w:tc>
          <w:tcPr>
            <w:tcW w:w="979" w:type="dxa"/>
            <w:vMerge w:val="restart"/>
            <w:vAlign w:val="center"/>
          </w:tcPr>
          <w:p w14:paraId="1A330218" w14:textId="77777777" w:rsidR="00BF65B2" w:rsidRDefault="00BF65B2">
            <w:pPr>
              <w:spacing w:line="300" w:lineRule="exact"/>
              <w:jc w:val="center"/>
              <w:rPr>
                <w:rFonts w:ascii="宋体" w:hAnsi="宋体"/>
                <w:szCs w:val="21"/>
              </w:rPr>
            </w:pPr>
          </w:p>
        </w:tc>
      </w:tr>
      <w:tr w:rsidR="00BF65B2" w14:paraId="5EE54573" w14:textId="77777777">
        <w:trPr>
          <w:trHeight w:val="142"/>
          <w:jc w:val="center"/>
        </w:trPr>
        <w:tc>
          <w:tcPr>
            <w:tcW w:w="1494" w:type="dxa"/>
            <w:vMerge/>
            <w:vAlign w:val="center"/>
          </w:tcPr>
          <w:p w14:paraId="1313A63F" w14:textId="77777777" w:rsidR="00BF65B2" w:rsidRDefault="00BF65B2">
            <w:pPr>
              <w:spacing w:line="300" w:lineRule="exact"/>
              <w:jc w:val="center"/>
              <w:rPr>
                <w:rFonts w:ascii="宋体" w:hAnsi="宋体"/>
                <w:szCs w:val="21"/>
              </w:rPr>
            </w:pPr>
          </w:p>
        </w:tc>
        <w:tc>
          <w:tcPr>
            <w:tcW w:w="2290" w:type="dxa"/>
            <w:vMerge/>
            <w:vAlign w:val="center"/>
          </w:tcPr>
          <w:p w14:paraId="73DD713C" w14:textId="77777777" w:rsidR="00BF65B2" w:rsidRDefault="00BF65B2">
            <w:pPr>
              <w:spacing w:line="300" w:lineRule="exact"/>
              <w:jc w:val="center"/>
              <w:rPr>
                <w:rFonts w:ascii="宋体" w:hAnsi="宋体"/>
                <w:szCs w:val="21"/>
              </w:rPr>
            </w:pPr>
          </w:p>
        </w:tc>
        <w:tc>
          <w:tcPr>
            <w:tcW w:w="1260" w:type="dxa"/>
            <w:vAlign w:val="center"/>
          </w:tcPr>
          <w:p w14:paraId="114E0D66" w14:textId="77777777" w:rsidR="00BF65B2" w:rsidRDefault="00683DF7">
            <w:pPr>
              <w:spacing w:line="300" w:lineRule="exact"/>
              <w:jc w:val="center"/>
              <w:rPr>
                <w:rFonts w:ascii="宋体" w:hAnsi="宋体"/>
                <w:szCs w:val="21"/>
              </w:rPr>
            </w:pPr>
            <w:r>
              <w:rPr>
                <w:rFonts w:ascii="宋体" w:hAnsi="宋体" w:hint="eastAsia"/>
                <w:szCs w:val="21"/>
              </w:rPr>
              <w:t>□轻微</w:t>
            </w:r>
          </w:p>
        </w:tc>
        <w:tc>
          <w:tcPr>
            <w:tcW w:w="1564" w:type="dxa"/>
            <w:vAlign w:val="center"/>
          </w:tcPr>
          <w:p w14:paraId="7A64CC9B" w14:textId="77777777" w:rsidR="00BF65B2" w:rsidRDefault="00683DF7">
            <w:pPr>
              <w:spacing w:line="300" w:lineRule="exact"/>
              <w:jc w:val="center"/>
              <w:rPr>
                <w:rFonts w:ascii="宋体" w:hAnsi="宋体"/>
                <w:szCs w:val="21"/>
              </w:rPr>
            </w:pPr>
            <w:r>
              <w:rPr>
                <w:rFonts w:ascii="宋体" w:hAnsi="宋体" w:hint="eastAsia"/>
                <w:szCs w:val="21"/>
              </w:rPr>
              <w:t>-</w:t>
            </w:r>
            <w:r>
              <w:rPr>
                <w:rFonts w:ascii="宋体" w:hAnsi="宋体"/>
                <w:szCs w:val="21"/>
              </w:rPr>
              <w:t>1</w:t>
            </w:r>
            <w:r>
              <w:rPr>
                <w:rFonts w:ascii="宋体" w:hAnsi="宋体" w:hint="eastAsia"/>
                <w:szCs w:val="21"/>
              </w:rPr>
              <w:t>～-</w:t>
            </w:r>
            <w:r>
              <w:rPr>
                <w:rFonts w:ascii="宋体" w:hAnsi="宋体"/>
                <w:szCs w:val="21"/>
              </w:rPr>
              <w:t>2</w:t>
            </w:r>
          </w:p>
        </w:tc>
        <w:tc>
          <w:tcPr>
            <w:tcW w:w="1811" w:type="dxa"/>
            <w:vMerge/>
            <w:vAlign w:val="center"/>
          </w:tcPr>
          <w:p w14:paraId="080A4C40" w14:textId="77777777" w:rsidR="00BF65B2" w:rsidRDefault="00BF65B2">
            <w:pPr>
              <w:spacing w:line="300" w:lineRule="exact"/>
              <w:jc w:val="center"/>
              <w:rPr>
                <w:rFonts w:ascii="宋体" w:hAnsi="宋体"/>
                <w:szCs w:val="21"/>
              </w:rPr>
            </w:pPr>
          </w:p>
        </w:tc>
        <w:tc>
          <w:tcPr>
            <w:tcW w:w="979" w:type="dxa"/>
            <w:vMerge/>
            <w:vAlign w:val="center"/>
          </w:tcPr>
          <w:p w14:paraId="0E1BE322" w14:textId="77777777" w:rsidR="00BF65B2" w:rsidRDefault="00BF65B2">
            <w:pPr>
              <w:spacing w:line="300" w:lineRule="exact"/>
              <w:jc w:val="center"/>
              <w:rPr>
                <w:rFonts w:ascii="宋体" w:hAnsi="宋体"/>
                <w:szCs w:val="21"/>
              </w:rPr>
            </w:pPr>
          </w:p>
        </w:tc>
      </w:tr>
      <w:tr w:rsidR="00BF65B2" w14:paraId="0382B91C" w14:textId="77777777">
        <w:trPr>
          <w:trHeight w:val="142"/>
          <w:jc w:val="center"/>
        </w:trPr>
        <w:tc>
          <w:tcPr>
            <w:tcW w:w="1494" w:type="dxa"/>
            <w:vMerge/>
            <w:vAlign w:val="center"/>
          </w:tcPr>
          <w:p w14:paraId="1CA62C2A" w14:textId="77777777" w:rsidR="00BF65B2" w:rsidRDefault="00BF65B2">
            <w:pPr>
              <w:spacing w:line="300" w:lineRule="exact"/>
              <w:jc w:val="center"/>
              <w:rPr>
                <w:rFonts w:ascii="宋体" w:hAnsi="宋体"/>
                <w:szCs w:val="21"/>
              </w:rPr>
            </w:pPr>
          </w:p>
        </w:tc>
        <w:tc>
          <w:tcPr>
            <w:tcW w:w="2290" w:type="dxa"/>
            <w:vMerge/>
            <w:vAlign w:val="center"/>
          </w:tcPr>
          <w:p w14:paraId="2DF90380" w14:textId="77777777" w:rsidR="00BF65B2" w:rsidRDefault="00BF65B2">
            <w:pPr>
              <w:spacing w:line="300" w:lineRule="exact"/>
              <w:jc w:val="center"/>
              <w:rPr>
                <w:rFonts w:ascii="宋体" w:hAnsi="宋体"/>
                <w:szCs w:val="21"/>
              </w:rPr>
            </w:pPr>
          </w:p>
        </w:tc>
        <w:tc>
          <w:tcPr>
            <w:tcW w:w="1260" w:type="dxa"/>
            <w:vAlign w:val="center"/>
          </w:tcPr>
          <w:p w14:paraId="450820D6" w14:textId="77777777" w:rsidR="00BF65B2" w:rsidRDefault="00683DF7">
            <w:pPr>
              <w:spacing w:line="300" w:lineRule="exact"/>
              <w:jc w:val="center"/>
              <w:rPr>
                <w:rFonts w:ascii="宋体" w:hAnsi="宋体"/>
                <w:szCs w:val="21"/>
              </w:rPr>
            </w:pPr>
            <w:r>
              <w:rPr>
                <w:rFonts w:ascii="宋体" w:hAnsi="宋体" w:hint="eastAsia"/>
                <w:szCs w:val="21"/>
              </w:rPr>
              <w:t>□一般</w:t>
            </w:r>
          </w:p>
        </w:tc>
        <w:tc>
          <w:tcPr>
            <w:tcW w:w="1564" w:type="dxa"/>
            <w:vAlign w:val="center"/>
          </w:tcPr>
          <w:p w14:paraId="63E09BB0" w14:textId="77777777" w:rsidR="00BF65B2" w:rsidRDefault="00683DF7">
            <w:pPr>
              <w:spacing w:line="300" w:lineRule="exact"/>
              <w:jc w:val="center"/>
              <w:rPr>
                <w:rFonts w:ascii="宋体" w:hAnsi="宋体"/>
                <w:szCs w:val="21"/>
              </w:rPr>
            </w:pPr>
            <w:r>
              <w:rPr>
                <w:rFonts w:ascii="宋体" w:hAnsi="宋体"/>
                <w:szCs w:val="21"/>
              </w:rPr>
              <w:t>-3</w:t>
            </w:r>
            <w:r>
              <w:rPr>
                <w:rFonts w:ascii="宋体" w:hAnsi="宋体" w:hint="eastAsia"/>
                <w:szCs w:val="21"/>
              </w:rPr>
              <w:t>～-</w:t>
            </w:r>
            <w:r>
              <w:rPr>
                <w:rFonts w:ascii="宋体" w:hAnsi="宋体"/>
                <w:szCs w:val="21"/>
              </w:rPr>
              <w:t>4</w:t>
            </w:r>
          </w:p>
        </w:tc>
        <w:tc>
          <w:tcPr>
            <w:tcW w:w="1811" w:type="dxa"/>
            <w:vMerge/>
            <w:vAlign w:val="center"/>
          </w:tcPr>
          <w:p w14:paraId="3AC1A8FF" w14:textId="77777777" w:rsidR="00BF65B2" w:rsidRDefault="00BF65B2">
            <w:pPr>
              <w:spacing w:line="300" w:lineRule="exact"/>
              <w:jc w:val="center"/>
              <w:rPr>
                <w:rFonts w:ascii="宋体" w:hAnsi="宋体"/>
                <w:szCs w:val="21"/>
              </w:rPr>
            </w:pPr>
          </w:p>
        </w:tc>
        <w:tc>
          <w:tcPr>
            <w:tcW w:w="979" w:type="dxa"/>
            <w:vMerge/>
            <w:vAlign w:val="center"/>
          </w:tcPr>
          <w:p w14:paraId="327D145B" w14:textId="77777777" w:rsidR="00BF65B2" w:rsidRDefault="00BF65B2">
            <w:pPr>
              <w:spacing w:line="300" w:lineRule="exact"/>
              <w:jc w:val="center"/>
              <w:rPr>
                <w:rFonts w:ascii="宋体" w:hAnsi="宋体"/>
                <w:szCs w:val="21"/>
              </w:rPr>
            </w:pPr>
          </w:p>
        </w:tc>
      </w:tr>
      <w:tr w:rsidR="00BF65B2" w14:paraId="36192429" w14:textId="77777777">
        <w:trPr>
          <w:trHeight w:val="142"/>
          <w:jc w:val="center"/>
        </w:trPr>
        <w:tc>
          <w:tcPr>
            <w:tcW w:w="1494" w:type="dxa"/>
            <w:vMerge/>
            <w:vAlign w:val="center"/>
          </w:tcPr>
          <w:p w14:paraId="490416AD" w14:textId="77777777" w:rsidR="00BF65B2" w:rsidRDefault="00BF65B2">
            <w:pPr>
              <w:spacing w:line="300" w:lineRule="exact"/>
              <w:jc w:val="center"/>
              <w:rPr>
                <w:rFonts w:ascii="宋体" w:hAnsi="宋体"/>
                <w:szCs w:val="21"/>
              </w:rPr>
            </w:pPr>
          </w:p>
        </w:tc>
        <w:tc>
          <w:tcPr>
            <w:tcW w:w="2290" w:type="dxa"/>
            <w:vMerge/>
            <w:vAlign w:val="center"/>
          </w:tcPr>
          <w:p w14:paraId="3CE6CAD5" w14:textId="77777777" w:rsidR="00BF65B2" w:rsidRDefault="00BF65B2">
            <w:pPr>
              <w:spacing w:line="300" w:lineRule="exact"/>
              <w:jc w:val="center"/>
              <w:rPr>
                <w:rFonts w:ascii="宋体" w:hAnsi="宋体"/>
                <w:szCs w:val="21"/>
              </w:rPr>
            </w:pPr>
          </w:p>
        </w:tc>
        <w:tc>
          <w:tcPr>
            <w:tcW w:w="1260" w:type="dxa"/>
            <w:vAlign w:val="center"/>
          </w:tcPr>
          <w:p w14:paraId="7D001B00" w14:textId="77777777" w:rsidR="00BF65B2" w:rsidRDefault="00683DF7">
            <w:pPr>
              <w:spacing w:line="300" w:lineRule="exact"/>
              <w:jc w:val="center"/>
              <w:rPr>
                <w:rFonts w:ascii="宋体" w:hAnsi="宋体"/>
                <w:szCs w:val="21"/>
              </w:rPr>
            </w:pPr>
            <w:r>
              <w:rPr>
                <w:rFonts w:ascii="宋体" w:hAnsi="宋体" w:hint="eastAsia"/>
                <w:szCs w:val="21"/>
              </w:rPr>
              <w:t>□严重</w:t>
            </w:r>
          </w:p>
        </w:tc>
        <w:tc>
          <w:tcPr>
            <w:tcW w:w="1564" w:type="dxa"/>
            <w:vAlign w:val="center"/>
          </w:tcPr>
          <w:p w14:paraId="0818D619" w14:textId="77777777" w:rsidR="00BF65B2" w:rsidRDefault="00683DF7">
            <w:pPr>
              <w:spacing w:line="300" w:lineRule="exact"/>
              <w:jc w:val="center"/>
              <w:rPr>
                <w:rFonts w:ascii="宋体" w:hAnsi="宋体"/>
                <w:szCs w:val="21"/>
              </w:rPr>
            </w:pPr>
            <w:r>
              <w:rPr>
                <w:rFonts w:ascii="宋体" w:hAnsi="宋体"/>
                <w:szCs w:val="21"/>
              </w:rPr>
              <w:t>-5</w:t>
            </w:r>
          </w:p>
        </w:tc>
        <w:tc>
          <w:tcPr>
            <w:tcW w:w="1811" w:type="dxa"/>
            <w:vMerge/>
            <w:vAlign w:val="center"/>
          </w:tcPr>
          <w:p w14:paraId="3BDA43BD" w14:textId="77777777" w:rsidR="00BF65B2" w:rsidRDefault="00BF65B2">
            <w:pPr>
              <w:spacing w:line="300" w:lineRule="exact"/>
              <w:jc w:val="center"/>
              <w:rPr>
                <w:rFonts w:ascii="宋体" w:hAnsi="宋体"/>
                <w:szCs w:val="21"/>
              </w:rPr>
            </w:pPr>
          </w:p>
        </w:tc>
        <w:tc>
          <w:tcPr>
            <w:tcW w:w="979" w:type="dxa"/>
            <w:vMerge/>
            <w:vAlign w:val="center"/>
          </w:tcPr>
          <w:p w14:paraId="3F658E84" w14:textId="77777777" w:rsidR="00BF65B2" w:rsidRDefault="00BF65B2">
            <w:pPr>
              <w:spacing w:line="300" w:lineRule="exact"/>
              <w:jc w:val="center"/>
              <w:rPr>
                <w:rFonts w:ascii="宋体" w:hAnsi="宋体"/>
                <w:szCs w:val="21"/>
              </w:rPr>
            </w:pPr>
          </w:p>
        </w:tc>
      </w:tr>
      <w:tr w:rsidR="00BF65B2" w14:paraId="0EA3FDA0" w14:textId="77777777">
        <w:trPr>
          <w:trHeight w:val="142"/>
          <w:jc w:val="center"/>
        </w:trPr>
        <w:tc>
          <w:tcPr>
            <w:tcW w:w="1494" w:type="dxa"/>
            <w:vAlign w:val="center"/>
          </w:tcPr>
          <w:p w14:paraId="7D8D1A4C" w14:textId="77777777" w:rsidR="00BF65B2" w:rsidRDefault="00683DF7">
            <w:pPr>
              <w:spacing w:line="300" w:lineRule="exact"/>
              <w:jc w:val="center"/>
              <w:rPr>
                <w:rFonts w:ascii="宋体" w:hAnsi="宋体"/>
                <w:szCs w:val="21"/>
              </w:rPr>
            </w:pPr>
            <w:r>
              <w:rPr>
                <w:rFonts w:ascii="宋体" w:hAnsi="宋体" w:hint="eastAsia"/>
                <w:b/>
                <w:szCs w:val="21"/>
              </w:rPr>
              <w:t>总分</w:t>
            </w:r>
          </w:p>
        </w:tc>
        <w:tc>
          <w:tcPr>
            <w:tcW w:w="6925" w:type="dxa"/>
            <w:gridSpan w:val="4"/>
            <w:vAlign w:val="center"/>
          </w:tcPr>
          <w:p w14:paraId="2936DAE9" w14:textId="77777777" w:rsidR="00BF65B2" w:rsidRDefault="00BF65B2">
            <w:pPr>
              <w:tabs>
                <w:tab w:val="left" w:pos="1695"/>
              </w:tabs>
              <w:spacing w:line="300" w:lineRule="exact"/>
              <w:jc w:val="center"/>
              <w:rPr>
                <w:rFonts w:ascii="宋体" w:hAnsi="宋体"/>
                <w:szCs w:val="21"/>
              </w:rPr>
            </w:pPr>
          </w:p>
        </w:tc>
        <w:tc>
          <w:tcPr>
            <w:tcW w:w="979" w:type="dxa"/>
            <w:vAlign w:val="center"/>
          </w:tcPr>
          <w:p w14:paraId="3878D584" w14:textId="77777777" w:rsidR="00BF65B2" w:rsidRDefault="00BF65B2">
            <w:pPr>
              <w:spacing w:line="300" w:lineRule="exact"/>
              <w:jc w:val="center"/>
              <w:rPr>
                <w:rFonts w:ascii="宋体" w:hAnsi="宋体"/>
                <w:szCs w:val="21"/>
              </w:rPr>
            </w:pPr>
          </w:p>
        </w:tc>
      </w:tr>
      <w:tr w:rsidR="00BF65B2" w14:paraId="0EE036F9" w14:textId="77777777">
        <w:trPr>
          <w:trHeight w:val="142"/>
          <w:jc w:val="center"/>
        </w:trPr>
        <w:tc>
          <w:tcPr>
            <w:tcW w:w="3784" w:type="dxa"/>
            <w:gridSpan w:val="2"/>
            <w:vAlign w:val="center"/>
          </w:tcPr>
          <w:p w14:paraId="4445A057" w14:textId="77777777" w:rsidR="00BF65B2" w:rsidRDefault="00683DF7">
            <w:pPr>
              <w:spacing w:line="300" w:lineRule="exact"/>
              <w:jc w:val="center"/>
              <w:rPr>
                <w:rFonts w:ascii="Arial" w:hAnsi="Arial" w:cs="Arial"/>
                <w:b/>
                <w:szCs w:val="21"/>
              </w:rPr>
            </w:pPr>
            <w:r>
              <w:rPr>
                <w:rFonts w:ascii="Arial" w:hAnsi="Arial" w:cs="Arial"/>
                <w:b/>
                <w:szCs w:val="21"/>
              </w:rPr>
              <w:t>得分综合评定</w:t>
            </w:r>
          </w:p>
        </w:tc>
        <w:tc>
          <w:tcPr>
            <w:tcW w:w="4635" w:type="dxa"/>
            <w:gridSpan w:val="3"/>
            <w:vAlign w:val="center"/>
          </w:tcPr>
          <w:p w14:paraId="3E2512CE" w14:textId="77777777" w:rsidR="00BF65B2" w:rsidRDefault="00683DF7">
            <w:pPr>
              <w:tabs>
                <w:tab w:val="left" w:pos="1695"/>
              </w:tabs>
              <w:spacing w:line="300" w:lineRule="exact"/>
              <w:jc w:val="center"/>
              <w:rPr>
                <w:rFonts w:ascii="宋体" w:hAnsi="宋体"/>
                <w:color w:val="767171"/>
                <w:szCs w:val="21"/>
              </w:rPr>
            </w:pPr>
            <w:r>
              <w:rPr>
                <w:rFonts w:ascii="宋体" w:hAnsi="宋体"/>
                <w:color w:val="767171"/>
                <w:szCs w:val="21"/>
              </w:rPr>
              <w:t>（X≥9</w:t>
            </w:r>
            <w:r>
              <w:rPr>
                <w:rFonts w:ascii="宋体" w:hAnsi="宋体" w:hint="eastAsia"/>
                <w:color w:val="767171"/>
                <w:szCs w:val="21"/>
              </w:rPr>
              <w:t>5</w:t>
            </w:r>
            <w:r>
              <w:rPr>
                <w:rFonts w:ascii="宋体" w:hAnsi="宋体"/>
                <w:color w:val="767171"/>
                <w:szCs w:val="21"/>
              </w:rPr>
              <w:t>分，优</w:t>
            </w:r>
            <w:r>
              <w:rPr>
                <w:rFonts w:ascii="宋体" w:hAnsi="宋体" w:hint="eastAsia"/>
                <w:color w:val="767171"/>
                <w:szCs w:val="21"/>
              </w:rPr>
              <w:t>秀</w:t>
            </w:r>
            <w:r>
              <w:rPr>
                <w:rFonts w:ascii="宋体" w:hAnsi="宋体"/>
                <w:color w:val="767171"/>
                <w:szCs w:val="21"/>
              </w:rPr>
              <w:t>；</w:t>
            </w:r>
            <w:r>
              <w:rPr>
                <w:rFonts w:ascii="宋体" w:hAnsi="宋体" w:hint="eastAsia"/>
                <w:color w:val="767171"/>
                <w:szCs w:val="21"/>
              </w:rPr>
              <w:t>95&gt;X</w:t>
            </w:r>
            <w:r>
              <w:rPr>
                <w:rFonts w:ascii="宋体" w:hAnsi="宋体"/>
                <w:color w:val="767171"/>
                <w:szCs w:val="21"/>
              </w:rPr>
              <w:t>≥8</w:t>
            </w:r>
            <w:r>
              <w:rPr>
                <w:rFonts w:ascii="宋体" w:hAnsi="宋体" w:hint="eastAsia"/>
                <w:color w:val="767171"/>
                <w:szCs w:val="21"/>
              </w:rPr>
              <w:t>0</w:t>
            </w:r>
            <w:r>
              <w:rPr>
                <w:rFonts w:ascii="宋体" w:hAnsi="宋体"/>
                <w:color w:val="767171"/>
                <w:szCs w:val="21"/>
              </w:rPr>
              <w:t>,</w:t>
            </w:r>
            <w:r>
              <w:rPr>
                <w:rFonts w:ascii="宋体" w:hAnsi="宋体" w:hint="eastAsia"/>
                <w:color w:val="767171"/>
                <w:szCs w:val="21"/>
              </w:rPr>
              <w:t>良好</w:t>
            </w:r>
            <w:r>
              <w:rPr>
                <w:rFonts w:ascii="宋体" w:hAnsi="宋体"/>
                <w:color w:val="767171"/>
                <w:szCs w:val="21"/>
              </w:rPr>
              <w:t>；</w:t>
            </w:r>
            <w:r>
              <w:rPr>
                <w:rFonts w:ascii="宋体" w:hAnsi="宋体" w:hint="eastAsia"/>
                <w:color w:val="767171"/>
                <w:szCs w:val="21"/>
              </w:rPr>
              <w:t>80&gt;</w:t>
            </w:r>
            <w:r>
              <w:rPr>
                <w:rFonts w:ascii="宋体" w:hAnsi="宋体"/>
                <w:color w:val="767171"/>
                <w:szCs w:val="21"/>
              </w:rPr>
              <w:t>X≥6</w:t>
            </w:r>
            <w:r>
              <w:rPr>
                <w:rFonts w:ascii="宋体" w:hAnsi="宋体" w:hint="eastAsia"/>
                <w:color w:val="767171"/>
                <w:szCs w:val="21"/>
              </w:rPr>
              <w:t>0，合格</w:t>
            </w:r>
            <w:r>
              <w:rPr>
                <w:rFonts w:ascii="宋体" w:hAnsi="宋体"/>
                <w:color w:val="767171"/>
                <w:szCs w:val="21"/>
              </w:rPr>
              <w:t>；</w:t>
            </w:r>
            <w:r>
              <w:rPr>
                <w:rFonts w:ascii="宋体" w:hAnsi="宋体" w:hint="eastAsia"/>
                <w:color w:val="767171"/>
                <w:szCs w:val="21"/>
              </w:rPr>
              <w:t>60&gt;</w:t>
            </w:r>
            <w:r>
              <w:rPr>
                <w:rFonts w:ascii="宋体" w:hAnsi="宋体"/>
                <w:color w:val="767171"/>
                <w:szCs w:val="21"/>
              </w:rPr>
              <w:t>X</w:t>
            </w:r>
            <w:r>
              <w:rPr>
                <w:rFonts w:ascii="宋体" w:hAnsi="宋体" w:hint="eastAsia"/>
                <w:color w:val="767171"/>
                <w:szCs w:val="21"/>
              </w:rPr>
              <w:t>，不合格)</w:t>
            </w:r>
          </w:p>
        </w:tc>
        <w:tc>
          <w:tcPr>
            <w:tcW w:w="979" w:type="dxa"/>
            <w:vAlign w:val="center"/>
          </w:tcPr>
          <w:p w14:paraId="2F4F4393" w14:textId="77777777" w:rsidR="00BF65B2" w:rsidRDefault="00BF65B2">
            <w:pPr>
              <w:spacing w:line="300" w:lineRule="exact"/>
              <w:jc w:val="center"/>
              <w:rPr>
                <w:rFonts w:ascii="宋体" w:hAnsi="宋体"/>
                <w:szCs w:val="21"/>
              </w:rPr>
            </w:pPr>
          </w:p>
        </w:tc>
      </w:tr>
      <w:tr w:rsidR="00BF65B2" w14:paraId="66FB7369" w14:textId="77777777">
        <w:trPr>
          <w:trHeight w:val="20"/>
          <w:jc w:val="center"/>
        </w:trPr>
        <w:tc>
          <w:tcPr>
            <w:tcW w:w="9398" w:type="dxa"/>
            <w:gridSpan w:val="6"/>
            <w:tcBorders>
              <w:top w:val="single" w:sz="12" w:space="0" w:color="auto"/>
              <w:bottom w:val="single" w:sz="12" w:space="0" w:color="auto"/>
            </w:tcBorders>
            <w:shd w:val="clear" w:color="auto" w:fill="AEAAAA"/>
            <w:vAlign w:val="center"/>
          </w:tcPr>
          <w:p w14:paraId="4AA99665" w14:textId="77777777" w:rsidR="00BF65B2" w:rsidRDefault="00683DF7">
            <w:pPr>
              <w:spacing w:line="240" w:lineRule="atLeast"/>
              <w:jc w:val="left"/>
              <w:rPr>
                <w:rFonts w:ascii="宋体" w:hAnsi="宋体"/>
                <w:b/>
                <w:szCs w:val="21"/>
              </w:rPr>
            </w:pPr>
            <w:r>
              <w:rPr>
                <w:rFonts w:ascii="宋体" w:hAnsi="宋体" w:hint="eastAsia"/>
                <w:b/>
                <w:szCs w:val="21"/>
              </w:rPr>
              <w:t>补充评价</w:t>
            </w:r>
          </w:p>
        </w:tc>
      </w:tr>
      <w:tr w:rsidR="00BF65B2" w14:paraId="75971CFE" w14:textId="77777777" w:rsidTr="00683DF7">
        <w:trPr>
          <w:trHeight w:val="1419"/>
          <w:jc w:val="center"/>
        </w:trPr>
        <w:tc>
          <w:tcPr>
            <w:tcW w:w="1494" w:type="dxa"/>
            <w:tcBorders>
              <w:top w:val="single" w:sz="12" w:space="0" w:color="auto"/>
              <w:bottom w:val="single" w:sz="12" w:space="0" w:color="auto"/>
            </w:tcBorders>
            <w:vAlign w:val="center"/>
          </w:tcPr>
          <w:p w14:paraId="5787715D" w14:textId="77777777" w:rsidR="00BF65B2" w:rsidRDefault="00683DF7">
            <w:pPr>
              <w:spacing w:line="240" w:lineRule="atLeast"/>
              <w:rPr>
                <w:rFonts w:ascii="宋体" w:hAnsi="宋体"/>
                <w:szCs w:val="21"/>
              </w:rPr>
            </w:pPr>
            <w:r>
              <w:rPr>
                <w:rFonts w:ascii="宋体" w:hAnsi="宋体" w:hint="eastAsia"/>
                <w:szCs w:val="21"/>
              </w:rPr>
              <w:t>其他补充评价</w:t>
            </w:r>
          </w:p>
        </w:tc>
        <w:tc>
          <w:tcPr>
            <w:tcW w:w="7904" w:type="dxa"/>
            <w:gridSpan w:val="5"/>
            <w:tcBorders>
              <w:top w:val="single" w:sz="12" w:space="0" w:color="auto"/>
              <w:bottom w:val="single" w:sz="12" w:space="0" w:color="auto"/>
            </w:tcBorders>
            <w:vAlign w:val="center"/>
          </w:tcPr>
          <w:p w14:paraId="0214DE0C" w14:textId="77777777" w:rsidR="00BF65B2" w:rsidRDefault="00683DF7">
            <w:pPr>
              <w:tabs>
                <w:tab w:val="left" w:pos="1695"/>
              </w:tabs>
              <w:spacing w:line="240" w:lineRule="atLeast"/>
              <w:jc w:val="center"/>
              <w:rPr>
                <w:rFonts w:ascii="宋体" w:hAnsi="宋体"/>
                <w:bCs/>
                <w:szCs w:val="21"/>
              </w:rPr>
            </w:pPr>
            <w:r>
              <w:rPr>
                <w:rFonts w:ascii="宋体" w:hAnsi="宋体" w:hint="eastAsia"/>
                <w:color w:val="767171"/>
                <w:szCs w:val="21"/>
              </w:rPr>
              <w:t>（如有，请填写）</w:t>
            </w:r>
          </w:p>
        </w:tc>
      </w:tr>
      <w:tr w:rsidR="00BF65B2" w14:paraId="54A587E0" w14:textId="77777777">
        <w:trPr>
          <w:trHeight w:val="225"/>
          <w:jc w:val="center"/>
        </w:trPr>
        <w:tc>
          <w:tcPr>
            <w:tcW w:w="9398" w:type="dxa"/>
            <w:gridSpan w:val="6"/>
            <w:tcBorders>
              <w:top w:val="single" w:sz="12" w:space="0" w:color="auto"/>
              <w:bottom w:val="single" w:sz="12" w:space="0" w:color="auto"/>
            </w:tcBorders>
            <w:shd w:val="clear" w:color="auto" w:fill="AEAAAA"/>
            <w:vAlign w:val="center"/>
          </w:tcPr>
          <w:p w14:paraId="414023AD" w14:textId="77777777" w:rsidR="00BF65B2" w:rsidRDefault="00683DF7">
            <w:pPr>
              <w:spacing w:line="240" w:lineRule="atLeast"/>
              <w:jc w:val="left"/>
              <w:rPr>
                <w:rFonts w:ascii="宋体" w:hAnsi="宋体"/>
                <w:b/>
                <w:bCs/>
                <w:szCs w:val="21"/>
              </w:rPr>
            </w:pPr>
            <w:r>
              <w:rPr>
                <w:rFonts w:ascii="宋体" w:hAnsi="宋体" w:hint="eastAsia"/>
                <w:b/>
                <w:bCs/>
                <w:szCs w:val="21"/>
              </w:rPr>
              <w:t>综合评价</w:t>
            </w:r>
          </w:p>
        </w:tc>
      </w:tr>
      <w:tr w:rsidR="00BF65B2" w14:paraId="4C4181C1" w14:textId="77777777" w:rsidTr="00683DF7">
        <w:trPr>
          <w:trHeight w:val="2324"/>
          <w:jc w:val="center"/>
        </w:trPr>
        <w:tc>
          <w:tcPr>
            <w:tcW w:w="1494" w:type="dxa"/>
            <w:tcBorders>
              <w:top w:val="single" w:sz="12" w:space="0" w:color="auto"/>
              <w:bottom w:val="double" w:sz="4" w:space="0" w:color="auto"/>
            </w:tcBorders>
            <w:vAlign w:val="center"/>
          </w:tcPr>
          <w:p w14:paraId="6D5A8905" w14:textId="77777777" w:rsidR="00BF65B2" w:rsidRDefault="00683DF7">
            <w:pPr>
              <w:spacing w:line="240" w:lineRule="atLeast"/>
              <w:rPr>
                <w:rFonts w:ascii="宋体" w:hAnsi="宋体"/>
                <w:szCs w:val="21"/>
              </w:rPr>
            </w:pPr>
            <w:r>
              <w:rPr>
                <w:rFonts w:ascii="宋体" w:hAnsi="宋体" w:hint="eastAsia"/>
                <w:szCs w:val="21"/>
              </w:rPr>
              <w:t>评价结论</w:t>
            </w:r>
          </w:p>
        </w:tc>
        <w:tc>
          <w:tcPr>
            <w:tcW w:w="7904" w:type="dxa"/>
            <w:gridSpan w:val="5"/>
            <w:tcBorders>
              <w:top w:val="single" w:sz="12" w:space="0" w:color="auto"/>
              <w:bottom w:val="double" w:sz="4" w:space="0" w:color="auto"/>
            </w:tcBorders>
            <w:vAlign w:val="center"/>
          </w:tcPr>
          <w:p w14:paraId="45476D31" w14:textId="77777777" w:rsidR="00BF65B2" w:rsidRDefault="00683DF7">
            <w:pPr>
              <w:spacing w:line="240" w:lineRule="atLeast"/>
              <w:jc w:val="left"/>
              <w:rPr>
                <w:rFonts w:ascii="宋体" w:hAnsi="宋体"/>
                <w:bCs/>
                <w:szCs w:val="21"/>
              </w:rPr>
            </w:pPr>
            <w:r>
              <w:rPr>
                <w:rFonts w:ascii="宋体" w:hAnsi="宋体" w:hint="eastAsia"/>
                <w:bCs/>
                <w:szCs w:val="21"/>
              </w:rPr>
              <w:t>总体评价意见：</w:t>
            </w:r>
            <w:r>
              <w:rPr>
                <w:rFonts w:ascii="宋体" w:hAnsi="宋体" w:hint="eastAsia"/>
                <w:szCs w:val="21"/>
                <w:u w:val="single"/>
              </w:rPr>
              <w:t xml:space="preserve">   </w:t>
            </w:r>
            <w:r>
              <w:rPr>
                <w:rFonts w:ascii="宋体" w:hAnsi="宋体"/>
                <w:szCs w:val="21"/>
                <w:u w:val="single"/>
              </w:rPr>
              <w:t xml:space="preserve">                           </w:t>
            </w:r>
            <w:r>
              <w:rPr>
                <w:rFonts w:ascii="宋体" w:hAnsi="宋体" w:hint="eastAsia"/>
                <w:szCs w:val="21"/>
                <w:u w:val="single"/>
              </w:rPr>
              <w:t xml:space="preserve"> </w:t>
            </w:r>
            <w:r>
              <w:rPr>
                <w:rFonts w:ascii="宋体" w:hAnsi="宋体"/>
                <w:szCs w:val="21"/>
                <w:u w:val="single"/>
              </w:rPr>
              <w:t xml:space="preserve">                       </w:t>
            </w:r>
            <w:r>
              <w:rPr>
                <w:rFonts w:ascii="宋体" w:hAnsi="宋体" w:hint="eastAsia"/>
                <w:szCs w:val="21"/>
                <w:u w:val="single"/>
              </w:rPr>
              <w:t xml:space="preserve">   </w:t>
            </w:r>
          </w:p>
          <w:p w14:paraId="6034CBB0" w14:textId="77777777" w:rsidR="00BF65B2" w:rsidRDefault="00BF65B2">
            <w:pPr>
              <w:spacing w:line="240" w:lineRule="atLeast"/>
              <w:jc w:val="left"/>
              <w:rPr>
                <w:rFonts w:ascii="宋体" w:hAnsi="宋体"/>
                <w:bCs/>
                <w:szCs w:val="21"/>
              </w:rPr>
            </w:pPr>
          </w:p>
          <w:p w14:paraId="64770570" w14:textId="77777777" w:rsidR="00BF65B2" w:rsidRDefault="00683DF7">
            <w:pPr>
              <w:spacing w:line="240" w:lineRule="atLeast"/>
              <w:jc w:val="left"/>
              <w:rPr>
                <w:rFonts w:ascii="宋体" w:hAnsi="宋体"/>
                <w:bCs/>
                <w:szCs w:val="21"/>
              </w:rPr>
            </w:pPr>
            <w:r>
              <w:rPr>
                <w:rFonts w:ascii="宋体" w:hAnsi="宋体" w:hint="eastAsia"/>
                <w:bCs/>
                <w:szCs w:val="21"/>
              </w:rPr>
              <w:t>评估成为本单位：□ 推荐</w:t>
            </w:r>
            <w:r>
              <w:rPr>
                <w:rFonts w:ascii="宋体" w:hAnsi="宋体"/>
                <w:bCs/>
                <w:szCs w:val="21"/>
              </w:rPr>
              <w:t>供应商</w:t>
            </w:r>
            <w:r>
              <w:rPr>
                <w:rFonts w:ascii="宋体" w:hAnsi="宋体" w:hint="eastAsia"/>
                <w:bCs/>
                <w:szCs w:val="21"/>
              </w:rPr>
              <w:t xml:space="preserve"> </w:t>
            </w:r>
            <w:r>
              <w:rPr>
                <w:rFonts w:ascii="宋体" w:hAnsi="宋体"/>
                <w:bCs/>
                <w:szCs w:val="21"/>
              </w:rPr>
              <w:t xml:space="preserve"> </w:t>
            </w:r>
            <w:r>
              <w:rPr>
                <w:rFonts w:ascii="宋体" w:hAnsi="宋体" w:hint="eastAsia"/>
                <w:bCs/>
                <w:szCs w:val="21"/>
              </w:rPr>
              <w:t>□ 不合格供应商</w:t>
            </w:r>
          </w:p>
          <w:p w14:paraId="4518861C" w14:textId="77777777" w:rsidR="00BF65B2" w:rsidRDefault="00683DF7">
            <w:pPr>
              <w:spacing w:line="240" w:lineRule="atLeast"/>
              <w:jc w:val="left"/>
              <w:rPr>
                <w:rFonts w:ascii="宋体" w:hAnsi="宋体"/>
                <w:szCs w:val="21"/>
                <w:u w:val="single"/>
              </w:rPr>
            </w:pPr>
            <w:r>
              <w:rPr>
                <w:rFonts w:ascii="宋体" w:hAnsi="宋体" w:hint="eastAsia"/>
                <w:bCs/>
                <w:szCs w:val="21"/>
              </w:rPr>
              <w:t>项目负责人签字（单位签章</w:t>
            </w:r>
            <w:r>
              <w:rPr>
                <w:rFonts w:ascii="宋体" w:hAnsi="宋体"/>
                <w:bCs/>
                <w:szCs w:val="21"/>
              </w:rPr>
              <w:t>）</w:t>
            </w:r>
            <w:r>
              <w:rPr>
                <w:rFonts w:ascii="宋体" w:hAnsi="宋体" w:hint="eastAsia"/>
                <w:bCs/>
                <w:szCs w:val="21"/>
              </w:rPr>
              <w:t>：</w:t>
            </w:r>
            <w:r>
              <w:rPr>
                <w:rFonts w:ascii="宋体" w:hAnsi="宋体" w:hint="eastAsia"/>
                <w:szCs w:val="21"/>
                <w:u w:val="single"/>
              </w:rPr>
              <w:t xml:space="preserve">     </w:t>
            </w:r>
            <w:r>
              <w:rPr>
                <w:rFonts w:ascii="宋体" w:hAnsi="宋体"/>
                <w:szCs w:val="21"/>
                <w:u w:val="single"/>
              </w:rPr>
              <w:t xml:space="preserve">               </w:t>
            </w:r>
            <w:r>
              <w:rPr>
                <w:rFonts w:ascii="宋体" w:hAnsi="宋体" w:hint="eastAsia"/>
                <w:szCs w:val="21"/>
                <w:u w:val="single"/>
              </w:rPr>
              <w:t xml:space="preserve">  </w:t>
            </w:r>
          </w:p>
          <w:p w14:paraId="58DDB3A4" w14:textId="77777777" w:rsidR="00BF65B2" w:rsidRDefault="00683DF7">
            <w:pPr>
              <w:tabs>
                <w:tab w:val="center" w:pos="3817"/>
              </w:tabs>
              <w:spacing w:line="240" w:lineRule="atLeast"/>
              <w:jc w:val="left"/>
              <w:rPr>
                <w:rFonts w:ascii="宋体" w:hAnsi="宋体"/>
                <w:bCs/>
                <w:szCs w:val="21"/>
              </w:rPr>
            </w:pPr>
            <w:r>
              <w:rPr>
                <w:rFonts w:ascii="宋体" w:hAnsi="宋体" w:hint="eastAsia"/>
                <w:szCs w:val="21"/>
              </w:rPr>
              <w:t>日期：        年    月     日</w:t>
            </w:r>
          </w:p>
        </w:tc>
      </w:tr>
    </w:tbl>
    <w:p w14:paraId="081BA787" w14:textId="77777777" w:rsidR="00BF65B2" w:rsidRDefault="00683DF7">
      <w:pPr>
        <w:widowControl/>
        <w:jc w:val="left"/>
      </w:pPr>
      <w:r>
        <w:br w:type="page"/>
      </w:r>
    </w:p>
    <w:p w14:paraId="27F6946D" w14:textId="77777777" w:rsidR="00BF65B2" w:rsidRDefault="00BF65B2"/>
    <w:p w14:paraId="39A8DDC8" w14:textId="77777777" w:rsidR="00BF65B2" w:rsidRDefault="00683DF7">
      <w:pPr>
        <w:spacing w:line="400" w:lineRule="exact"/>
        <w:jc w:val="center"/>
        <w:outlineLvl w:val="0"/>
        <w:rPr>
          <w:rFonts w:ascii="宋体" w:hAnsi="宋体"/>
          <w:b/>
          <w:sz w:val="32"/>
          <w:szCs w:val="32"/>
        </w:rPr>
      </w:pPr>
      <w:bookmarkStart w:id="42" w:name="_Toc111649840"/>
      <w:r>
        <w:rPr>
          <w:rFonts w:ascii="宋体" w:hAnsi="宋体" w:hint="eastAsia"/>
          <w:b/>
          <w:sz w:val="32"/>
          <w:szCs w:val="32"/>
        </w:rPr>
        <w:t>第二部分：开标评标流程</w:t>
      </w:r>
      <w:bookmarkEnd w:id="42"/>
    </w:p>
    <w:p w14:paraId="1E5126BD" w14:textId="77777777" w:rsidR="00BF65B2" w:rsidRDefault="00683DF7" w:rsidP="0070608B">
      <w:pPr>
        <w:numPr>
          <w:ilvl w:val="0"/>
          <w:numId w:val="1"/>
        </w:numPr>
        <w:spacing w:line="360" w:lineRule="auto"/>
        <w:outlineLvl w:val="1"/>
        <w:rPr>
          <w:rFonts w:ascii="宋体" w:hAnsi="宋体"/>
          <w:b/>
          <w:szCs w:val="21"/>
        </w:rPr>
      </w:pPr>
      <w:bookmarkStart w:id="43" w:name="_Toc111649841"/>
      <w:r>
        <w:rPr>
          <w:rFonts w:ascii="宋体" w:hAnsi="宋体" w:hint="eastAsia"/>
          <w:b/>
          <w:szCs w:val="21"/>
        </w:rPr>
        <w:t>开标评标流程</w:t>
      </w:r>
      <w:bookmarkEnd w:id="43"/>
    </w:p>
    <w:p w14:paraId="2A47D569" w14:textId="77777777" w:rsidR="00BF65B2" w:rsidRDefault="00683DF7" w:rsidP="0070608B">
      <w:pPr>
        <w:numPr>
          <w:ilvl w:val="0"/>
          <w:numId w:val="21"/>
        </w:numPr>
        <w:spacing w:line="360" w:lineRule="auto"/>
        <w:jc w:val="left"/>
        <w:outlineLvl w:val="2"/>
        <w:rPr>
          <w:rStyle w:val="10"/>
          <w:bCs/>
        </w:rPr>
      </w:pPr>
      <w:bookmarkStart w:id="44" w:name="_Toc111649842"/>
      <w:r>
        <w:rPr>
          <w:rStyle w:val="10"/>
          <w:rFonts w:hint="eastAsia"/>
          <w:bCs/>
        </w:rPr>
        <w:t>开标阶段</w:t>
      </w:r>
      <w:bookmarkEnd w:id="44"/>
    </w:p>
    <w:p w14:paraId="20D2F231" w14:textId="77777777" w:rsidR="00BF65B2" w:rsidRDefault="00683DF7" w:rsidP="0070608B">
      <w:pPr>
        <w:pStyle w:val="af6"/>
        <w:numPr>
          <w:ilvl w:val="0"/>
          <w:numId w:val="22"/>
        </w:numPr>
        <w:spacing w:line="360" w:lineRule="auto"/>
        <w:ind w:leftChars="198" w:left="416" w:firstLineChars="0" w:firstLine="2"/>
        <w:jc w:val="left"/>
        <w:rPr>
          <w:rFonts w:ascii="宋体" w:eastAsia="宋体" w:hAnsi="宋体"/>
          <w:szCs w:val="21"/>
        </w:rPr>
      </w:pPr>
      <w:r>
        <w:rPr>
          <w:rFonts w:ascii="宋体" w:eastAsia="宋体" w:hAnsi="宋体" w:hint="eastAsia"/>
          <w:szCs w:val="21"/>
        </w:rPr>
        <w:t>投标人按要求准时进入视频会议室。</w:t>
      </w:r>
    </w:p>
    <w:p w14:paraId="57A1FB7F" w14:textId="77777777" w:rsidR="00BF65B2" w:rsidRDefault="00683DF7" w:rsidP="0070608B">
      <w:pPr>
        <w:pStyle w:val="af6"/>
        <w:numPr>
          <w:ilvl w:val="0"/>
          <w:numId w:val="22"/>
        </w:numPr>
        <w:spacing w:line="360" w:lineRule="auto"/>
        <w:ind w:leftChars="198" w:left="416" w:firstLineChars="0" w:firstLine="2"/>
        <w:jc w:val="left"/>
        <w:rPr>
          <w:rFonts w:ascii="宋体" w:eastAsia="宋体" w:hAnsi="宋体"/>
          <w:szCs w:val="21"/>
        </w:rPr>
      </w:pPr>
      <w:r>
        <w:rPr>
          <w:rFonts w:ascii="宋体" w:eastAsia="宋体" w:hAnsi="宋体" w:hint="eastAsia"/>
          <w:szCs w:val="21"/>
        </w:rPr>
        <w:t>招标人宣布开标工作开始，并介绍开标、评标工作的主要流程。</w:t>
      </w:r>
    </w:p>
    <w:p w14:paraId="7C3A0BBA" w14:textId="77777777" w:rsidR="00BF65B2" w:rsidRDefault="00683DF7" w:rsidP="0070608B">
      <w:pPr>
        <w:pStyle w:val="af6"/>
        <w:numPr>
          <w:ilvl w:val="0"/>
          <w:numId w:val="22"/>
        </w:numPr>
        <w:spacing w:line="360" w:lineRule="auto"/>
        <w:ind w:leftChars="198" w:left="416" w:firstLineChars="0" w:firstLine="2"/>
        <w:jc w:val="left"/>
        <w:rPr>
          <w:rFonts w:ascii="宋体" w:eastAsia="宋体" w:hAnsi="宋体"/>
          <w:szCs w:val="21"/>
        </w:rPr>
      </w:pPr>
      <w:r>
        <w:rPr>
          <w:rFonts w:ascii="宋体" w:eastAsia="宋体" w:hAnsi="宋体" w:hint="eastAsia"/>
          <w:szCs w:val="21"/>
        </w:rPr>
        <w:t>投标人按招标人指令上传投标文件解密密码至招标文件中指定地址。</w:t>
      </w:r>
    </w:p>
    <w:p w14:paraId="59E0E18B" w14:textId="77777777" w:rsidR="00BF65B2" w:rsidRDefault="00683DF7" w:rsidP="0070608B">
      <w:pPr>
        <w:pStyle w:val="af6"/>
        <w:numPr>
          <w:ilvl w:val="0"/>
          <w:numId w:val="22"/>
        </w:numPr>
        <w:spacing w:line="360" w:lineRule="auto"/>
        <w:ind w:leftChars="198" w:left="416" w:firstLineChars="0" w:firstLine="2"/>
        <w:jc w:val="left"/>
        <w:rPr>
          <w:rFonts w:ascii="宋体" w:eastAsia="宋体" w:hAnsi="宋体"/>
          <w:szCs w:val="21"/>
        </w:rPr>
      </w:pPr>
      <w:r>
        <w:rPr>
          <w:rFonts w:ascii="宋体" w:eastAsia="宋体" w:hAnsi="宋体" w:hint="eastAsia"/>
          <w:szCs w:val="21"/>
        </w:rPr>
        <w:t>招标人解密投标文件。</w:t>
      </w:r>
    </w:p>
    <w:p w14:paraId="23397ED2" w14:textId="77777777" w:rsidR="00BF65B2" w:rsidRDefault="00683DF7" w:rsidP="0070608B">
      <w:pPr>
        <w:pStyle w:val="af6"/>
        <w:numPr>
          <w:ilvl w:val="0"/>
          <w:numId w:val="22"/>
        </w:numPr>
        <w:spacing w:line="360" w:lineRule="auto"/>
        <w:ind w:leftChars="198" w:left="416" w:firstLineChars="0" w:firstLine="2"/>
        <w:jc w:val="left"/>
        <w:rPr>
          <w:rFonts w:ascii="宋体" w:eastAsia="宋体" w:hAnsi="宋体"/>
          <w:szCs w:val="21"/>
        </w:rPr>
      </w:pPr>
      <w:r>
        <w:rPr>
          <w:rFonts w:ascii="宋体" w:eastAsia="宋体" w:hAnsi="宋体" w:hint="eastAsia"/>
          <w:szCs w:val="21"/>
        </w:rPr>
        <w:t>招标评标小组确认开标一览表。</w:t>
      </w:r>
    </w:p>
    <w:p w14:paraId="6FC2F249" w14:textId="77777777" w:rsidR="00BF65B2" w:rsidRDefault="00683DF7" w:rsidP="0070608B">
      <w:pPr>
        <w:pStyle w:val="af6"/>
        <w:numPr>
          <w:ilvl w:val="0"/>
          <w:numId w:val="22"/>
        </w:numPr>
        <w:spacing w:line="360" w:lineRule="auto"/>
        <w:ind w:leftChars="198" w:left="416" w:firstLineChars="0" w:firstLine="2"/>
        <w:jc w:val="left"/>
        <w:rPr>
          <w:rFonts w:ascii="宋体" w:eastAsia="宋体" w:hAnsi="宋体"/>
          <w:szCs w:val="21"/>
        </w:rPr>
      </w:pPr>
      <w:r>
        <w:rPr>
          <w:rFonts w:ascii="宋体" w:eastAsia="宋体" w:hAnsi="宋体" w:hint="eastAsia"/>
          <w:szCs w:val="21"/>
        </w:rPr>
        <w:t>招标人现场公开唱标。</w:t>
      </w:r>
    </w:p>
    <w:p w14:paraId="24D5DCF9" w14:textId="77777777" w:rsidR="00BF65B2" w:rsidRDefault="00683DF7" w:rsidP="0070608B">
      <w:pPr>
        <w:pStyle w:val="af6"/>
        <w:numPr>
          <w:ilvl w:val="0"/>
          <w:numId w:val="22"/>
        </w:numPr>
        <w:spacing w:line="360" w:lineRule="auto"/>
        <w:ind w:leftChars="198" w:left="416" w:firstLineChars="0" w:firstLine="2"/>
        <w:jc w:val="left"/>
        <w:rPr>
          <w:rFonts w:ascii="宋体" w:eastAsia="宋体" w:hAnsi="宋体"/>
          <w:szCs w:val="21"/>
        </w:rPr>
      </w:pPr>
      <w:r>
        <w:rPr>
          <w:rFonts w:ascii="宋体" w:eastAsia="宋体" w:hAnsi="宋体" w:hint="eastAsia"/>
          <w:szCs w:val="21"/>
        </w:rPr>
        <w:t>投标人确认唱标结果。</w:t>
      </w:r>
    </w:p>
    <w:p w14:paraId="3B8AF913" w14:textId="77777777" w:rsidR="00BF65B2" w:rsidRDefault="00683DF7" w:rsidP="0070608B">
      <w:pPr>
        <w:pStyle w:val="af6"/>
        <w:numPr>
          <w:ilvl w:val="0"/>
          <w:numId w:val="22"/>
        </w:numPr>
        <w:spacing w:line="360" w:lineRule="auto"/>
        <w:ind w:leftChars="198" w:left="416" w:firstLineChars="0" w:firstLine="2"/>
        <w:jc w:val="left"/>
        <w:rPr>
          <w:rFonts w:ascii="宋体" w:eastAsia="宋体" w:hAnsi="宋体"/>
          <w:szCs w:val="21"/>
        </w:rPr>
      </w:pPr>
      <w:r>
        <w:rPr>
          <w:rFonts w:ascii="宋体" w:eastAsia="宋体" w:hAnsi="宋体" w:hint="eastAsia"/>
          <w:szCs w:val="21"/>
        </w:rPr>
        <w:t>招标人宣布开标工作结束，投标人退出会议室。</w:t>
      </w:r>
    </w:p>
    <w:p w14:paraId="5D8225B8" w14:textId="77777777" w:rsidR="00BF65B2" w:rsidRDefault="00683DF7" w:rsidP="0070608B">
      <w:pPr>
        <w:numPr>
          <w:ilvl w:val="0"/>
          <w:numId w:val="21"/>
        </w:numPr>
        <w:spacing w:line="360" w:lineRule="auto"/>
        <w:jc w:val="left"/>
        <w:outlineLvl w:val="2"/>
        <w:rPr>
          <w:rStyle w:val="10"/>
          <w:bCs/>
        </w:rPr>
      </w:pPr>
      <w:bookmarkStart w:id="45" w:name="_Toc111649843"/>
      <w:r>
        <w:rPr>
          <w:rStyle w:val="10"/>
          <w:rFonts w:hint="eastAsia"/>
          <w:bCs/>
        </w:rPr>
        <w:t>评标阶段</w:t>
      </w:r>
      <w:bookmarkEnd w:id="45"/>
    </w:p>
    <w:p w14:paraId="64EDD92F" w14:textId="77777777" w:rsidR="00BF65B2" w:rsidRDefault="00683DF7" w:rsidP="0070608B">
      <w:pPr>
        <w:pStyle w:val="af6"/>
        <w:numPr>
          <w:ilvl w:val="0"/>
          <w:numId w:val="23"/>
        </w:numPr>
        <w:spacing w:line="360" w:lineRule="auto"/>
        <w:ind w:left="416" w:firstLineChars="0" w:firstLine="2"/>
        <w:jc w:val="left"/>
        <w:rPr>
          <w:rFonts w:ascii="宋体" w:eastAsia="宋体" w:hAnsi="宋体"/>
          <w:szCs w:val="21"/>
        </w:rPr>
      </w:pPr>
      <w:r>
        <w:rPr>
          <w:rFonts w:ascii="宋体" w:eastAsia="宋体" w:hAnsi="宋体" w:hint="eastAsia"/>
          <w:szCs w:val="21"/>
        </w:rPr>
        <w:t>主持人宣布评标工作开始，并播放《招标评标工作守则》。</w:t>
      </w:r>
    </w:p>
    <w:p w14:paraId="13B1DC02" w14:textId="77777777" w:rsidR="00BF65B2" w:rsidRDefault="00683DF7" w:rsidP="0070608B">
      <w:pPr>
        <w:pStyle w:val="af6"/>
        <w:numPr>
          <w:ilvl w:val="0"/>
          <w:numId w:val="23"/>
        </w:numPr>
        <w:spacing w:line="360" w:lineRule="auto"/>
        <w:ind w:leftChars="198" w:left="416" w:firstLineChars="0" w:firstLine="2"/>
        <w:jc w:val="left"/>
        <w:rPr>
          <w:rFonts w:ascii="宋体" w:eastAsia="宋体" w:hAnsi="宋体"/>
          <w:szCs w:val="21"/>
        </w:rPr>
      </w:pPr>
      <w:r>
        <w:rPr>
          <w:rFonts w:ascii="宋体" w:eastAsia="宋体" w:hAnsi="宋体" w:hint="eastAsia"/>
          <w:szCs w:val="21"/>
        </w:rPr>
        <w:t>招标评标小组签字承诺遵守《招标评标工作守则》。</w:t>
      </w:r>
    </w:p>
    <w:p w14:paraId="2951FCD7" w14:textId="77777777" w:rsidR="00BF65B2" w:rsidRDefault="00683DF7" w:rsidP="0070608B">
      <w:pPr>
        <w:pStyle w:val="af6"/>
        <w:numPr>
          <w:ilvl w:val="0"/>
          <w:numId w:val="23"/>
        </w:numPr>
        <w:spacing w:line="360" w:lineRule="auto"/>
        <w:ind w:leftChars="198" w:left="416" w:firstLineChars="0" w:firstLine="2"/>
        <w:jc w:val="left"/>
        <w:rPr>
          <w:rFonts w:ascii="宋体" w:eastAsia="宋体" w:hAnsi="宋体"/>
          <w:szCs w:val="21"/>
        </w:rPr>
      </w:pPr>
      <w:r>
        <w:rPr>
          <w:rFonts w:ascii="宋体" w:eastAsia="宋体" w:hAnsi="宋体" w:hint="eastAsia"/>
          <w:szCs w:val="21"/>
        </w:rPr>
        <w:t>招标评标小组成员推选组长主持评标。</w:t>
      </w:r>
    </w:p>
    <w:p w14:paraId="495D7BDA" w14:textId="77777777" w:rsidR="00BF65B2" w:rsidRDefault="00683DF7" w:rsidP="0070608B">
      <w:pPr>
        <w:pStyle w:val="af6"/>
        <w:numPr>
          <w:ilvl w:val="0"/>
          <w:numId w:val="23"/>
        </w:numPr>
        <w:spacing w:line="360" w:lineRule="auto"/>
        <w:ind w:leftChars="198" w:left="416" w:firstLineChars="0" w:firstLine="2"/>
        <w:jc w:val="left"/>
        <w:rPr>
          <w:rFonts w:ascii="宋体" w:eastAsia="宋体" w:hAnsi="宋体"/>
          <w:szCs w:val="21"/>
        </w:rPr>
      </w:pPr>
      <w:r>
        <w:rPr>
          <w:rFonts w:ascii="宋体" w:eastAsia="宋体" w:hAnsi="宋体" w:hint="eastAsia"/>
          <w:szCs w:val="21"/>
        </w:rPr>
        <w:t>投标文件的完整性检验和符合性审查。</w:t>
      </w:r>
    </w:p>
    <w:p w14:paraId="2265396E" w14:textId="77777777" w:rsidR="00BF65B2" w:rsidRDefault="00683DF7" w:rsidP="0070608B">
      <w:pPr>
        <w:pStyle w:val="af6"/>
        <w:numPr>
          <w:ilvl w:val="0"/>
          <w:numId w:val="23"/>
        </w:numPr>
        <w:spacing w:line="360" w:lineRule="auto"/>
        <w:ind w:leftChars="198" w:left="416" w:firstLineChars="0" w:firstLine="2"/>
        <w:jc w:val="left"/>
        <w:rPr>
          <w:rFonts w:ascii="宋体" w:eastAsia="宋体" w:hAnsi="宋体"/>
          <w:szCs w:val="21"/>
        </w:rPr>
      </w:pPr>
      <w:r>
        <w:rPr>
          <w:rFonts w:ascii="宋体" w:eastAsia="宋体" w:hAnsi="宋体" w:hint="eastAsia"/>
          <w:szCs w:val="21"/>
        </w:rPr>
        <w:t>商务及技术/服务需求不可偏离项检查。</w:t>
      </w:r>
    </w:p>
    <w:p w14:paraId="205905A2" w14:textId="77777777" w:rsidR="00BF65B2" w:rsidRDefault="00683DF7" w:rsidP="0070608B">
      <w:pPr>
        <w:pStyle w:val="af6"/>
        <w:numPr>
          <w:ilvl w:val="0"/>
          <w:numId w:val="23"/>
        </w:numPr>
        <w:spacing w:line="360" w:lineRule="auto"/>
        <w:ind w:leftChars="198" w:left="416" w:firstLineChars="0" w:firstLine="2"/>
        <w:jc w:val="left"/>
        <w:rPr>
          <w:rFonts w:ascii="宋体" w:eastAsia="宋体" w:hAnsi="宋体"/>
          <w:szCs w:val="21"/>
        </w:rPr>
      </w:pPr>
      <w:r>
        <w:rPr>
          <w:rFonts w:ascii="宋体" w:eastAsia="宋体" w:hAnsi="宋体" w:hint="eastAsia"/>
          <w:szCs w:val="21"/>
        </w:rPr>
        <w:t>招标评标小组成员采用记名方式按照招标文件中规定的评标办法进行评分；</w:t>
      </w:r>
    </w:p>
    <w:p w14:paraId="1239D512" w14:textId="77777777" w:rsidR="00BF65B2" w:rsidRDefault="00683DF7" w:rsidP="0070608B">
      <w:pPr>
        <w:pStyle w:val="af6"/>
        <w:numPr>
          <w:ilvl w:val="0"/>
          <w:numId w:val="23"/>
        </w:numPr>
        <w:spacing w:line="360" w:lineRule="auto"/>
        <w:ind w:leftChars="198" w:left="416" w:firstLineChars="0" w:firstLine="2"/>
        <w:jc w:val="left"/>
        <w:rPr>
          <w:rFonts w:ascii="宋体" w:eastAsia="宋体" w:hAnsi="宋体"/>
          <w:szCs w:val="21"/>
        </w:rPr>
      </w:pPr>
      <w:r>
        <w:rPr>
          <w:rFonts w:ascii="宋体" w:eastAsia="宋体" w:hAnsi="宋体" w:hint="eastAsia"/>
          <w:szCs w:val="21"/>
        </w:rPr>
        <w:t>综合评分的统计、排序；</w:t>
      </w:r>
    </w:p>
    <w:p w14:paraId="4FAFD660" w14:textId="77777777" w:rsidR="00BF65B2" w:rsidRDefault="00683DF7" w:rsidP="0070608B">
      <w:pPr>
        <w:pStyle w:val="af6"/>
        <w:numPr>
          <w:ilvl w:val="0"/>
          <w:numId w:val="23"/>
        </w:numPr>
        <w:spacing w:line="360" w:lineRule="auto"/>
        <w:ind w:leftChars="198" w:left="416" w:firstLineChars="0" w:firstLine="2"/>
        <w:jc w:val="left"/>
        <w:rPr>
          <w:rFonts w:ascii="宋体" w:eastAsia="宋体" w:hAnsi="宋体"/>
          <w:szCs w:val="21"/>
        </w:rPr>
      </w:pPr>
      <w:r>
        <w:rPr>
          <w:rFonts w:ascii="宋体" w:eastAsia="宋体" w:hAnsi="宋体" w:hint="eastAsia"/>
          <w:szCs w:val="21"/>
        </w:rPr>
        <w:t>本项目招标第一候选供应商、第二候选供应商的确定及评标报告的出具。</w:t>
      </w:r>
    </w:p>
    <w:p w14:paraId="27BFFB9D" w14:textId="77777777" w:rsidR="00BF65B2" w:rsidRDefault="00683DF7">
      <w:pPr>
        <w:spacing w:line="360" w:lineRule="auto"/>
        <w:jc w:val="center"/>
        <w:outlineLvl w:val="0"/>
        <w:rPr>
          <w:rFonts w:ascii="宋体" w:hAnsi="宋体"/>
          <w:b/>
          <w:sz w:val="32"/>
          <w:szCs w:val="32"/>
        </w:rPr>
      </w:pPr>
      <w:r>
        <w:rPr>
          <w:rFonts w:ascii="宋体" w:hAnsi="宋体"/>
          <w:b/>
          <w:sz w:val="28"/>
        </w:rPr>
        <w:br w:type="page"/>
      </w:r>
      <w:bookmarkStart w:id="46" w:name="_Toc111649844"/>
      <w:r>
        <w:rPr>
          <w:rFonts w:ascii="宋体" w:hAnsi="宋体" w:hint="eastAsia"/>
          <w:b/>
          <w:sz w:val="32"/>
          <w:szCs w:val="32"/>
        </w:rPr>
        <w:lastRenderedPageBreak/>
        <w:t>第三部分：评审办法</w:t>
      </w:r>
      <w:bookmarkEnd w:id="46"/>
    </w:p>
    <w:p w14:paraId="0B248E9B" w14:textId="77777777" w:rsidR="00BF65B2" w:rsidRDefault="00683DF7" w:rsidP="0070608B">
      <w:pPr>
        <w:numPr>
          <w:ilvl w:val="0"/>
          <w:numId w:val="1"/>
        </w:numPr>
        <w:spacing w:line="360" w:lineRule="auto"/>
        <w:outlineLvl w:val="1"/>
        <w:rPr>
          <w:rFonts w:ascii="宋体" w:hAnsi="宋体"/>
          <w:szCs w:val="21"/>
        </w:rPr>
      </w:pPr>
      <w:bookmarkStart w:id="47" w:name="_Toc111649845"/>
      <w:r>
        <w:rPr>
          <w:rFonts w:ascii="宋体" w:hAnsi="宋体" w:hint="eastAsia"/>
          <w:b/>
          <w:bCs/>
          <w:szCs w:val="21"/>
        </w:rPr>
        <w:t>评审办法</w:t>
      </w:r>
      <w:bookmarkEnd w:id="47"/>
    </w:p>
    <w:p w14:paraId="147F7840" w14:textId="77777777" w:rsidR="00BF65B2" w:rsidRDefault="00683DF7">
      <w:pPr>
        <w:spacing w:line="360" w:lineRule="auto"/>
        <w:ind w:firstLineChars="200" w:firstLine="420"/>
        <w:rPr>
          <w:rFonts w:ascii="宋体" w:hAnsi="宋体"/>
          <w:szCs w:val="21"/>
        </w:rPr>
      </w:pPr>
      <w:r>
        <w:rPr>
          <w:rFonts w:ascii="宋体" w:hAnsi="宋体" w:hint="eastAsia"/>
          <w:szCs w:val="21"/>
        </w:rPr>
        <w:t>首先对各投标人进行符合性审查</w:t>
      </w:r>
      <w:bookmarkStart w:id="48" w:name="_Hlk111647730"/>
      <w:r>
        <w:rPr>
          <w:rFonts w:ascii="宋体" w:hAnsi="宋体" w:hint="eastAsia"/>
          <w:szCs w:val="21"/>
        </w:rPr>
        <w:t>，然后进行不可偏离项检查</w:t>
      </w:r>
      <w:bookmarkEnd w:id="48"/>
      <w:r>
        <w:rPr>
          <w:rFonts w:ascii="宋体" w:hAnsi="宋体" w:hint="eastAsia"/>
          <w:szCs w:val="21"/>
        </w:rPr>
        <w:t>。对通过符合性审查及不可偏离项检查的投标人，采用</w:t>
      </w:r>
      <w:r>
        <w:rPr>
          <w:rFonts w:ascii="宋体" w:hAnsi="宋体" w:hint="eastAsia"/>
          <w:b/>
          <w:szCs w:val="21"/>
        </w:rPr>
        <w:t>100分制综合评分法</w:t>
      </w:r>
      <w:r>
        <w:rPr>
          <w:rFonts w:ascii="宋体" w:hAnsi="宋体" w:hint="eastAsia"/>
          <w:szCs w:val="21"/>
        </w:rPr>
        <w:t>进行评分。</w:t>
      </w:r>
    </w:p>
    <w:tbl>
      <w:tblPr>
        <w:tblW w:w="9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2158"/>
        <w:gridCol w:w="2159"/>
        <w:gridCol w:w="2662"/>
      </w:tblGrid>
      <w:tr w:rsidR="00BF65B2" w14:paraId="7BD9B786" w14:textId="77777777">
        <w:trPr>
          <w:trHeight w:val="482"/>
          <w:jc w:val="center"/>
        </w:trPr>
        <w:tc>
          <w:tcPr>
            <w:tcW w:w="9517" w:type="dxa"/>
            <w:gridSpan w:val="4"/>
            <w:shd w:val="clear" w:color="auto" w:fill="E7E6E6" w:themeFill="background2"/>
            <w:vAlign w:val="center"/>
          </w:tcPr>
          <w:p w14:paraId="7934DB9B" w14:textId="77777777" w:rsidR="00BF65B2" w:rsidRDefault="00683DF7">
            <w:pPr>
              <w:autoSpaceDE w:val="0"/>
              <w:autoSpaceDN w:val="0"/>
              <w:adjustRightInd w:val="0"/>
              <w:snapToGrid w:val="0"/>
              <w:jc w:val="center"/>
              <w:rPr>
                <w:rFonts w:ascii="宋体" w:hAnsi="宋体"/>
                <w:b/>
                <w:sz w:val="32"/>
                <w:szCs w:val="32"/>
              </w:rPr>
            </w:pPr>
            <w:bookmarkStart w:id="49" w:name="_Hlk101188603"/>
            <w:r>
              <w:rPr>
                <w:rFonts w:ascii="宋体" w:hAnsi="宋体" w:cs="仿宋" w:hint="eastAsia"/>
                <w:szCs w:val="21"/>
              </w:rPr>
              <w:t>《商务标、技术标、价格标权重表和综合得分汇总》</w:t>
            </w:r>
          </w:p>
        </w:tc>
      </w:tr>
      <w:tr w:rsidR="00BF65B2" w14:paraId="5A102562" w14:textId="77777777">
        <w:trPr>
          <w:trHeight w:val="482"/>
          <w:jc w:val="center"/>
        </w:trPr>
        <w:tc>
          <w:tcPr>
            <w:tcW w:w="2538" w:type="dxa"/>
            <w:vAlign w:val="center"/>
          </w:tcPr>
          <w:p w14:paraId="6A62975F" w14:textId="77777777" w:rsidR="00BF65B2" w:rsidRDefault="00683DF7">
            <w:pPr>
              <w:autoSpaceDE w:val="0"/>
              <w:autoSpaceDN w:val="0"/>
              <w:adjustRightInd w:val="0"/>
              <w:snapToGrid w:val="0"/>
              <w:jc w:val="center"/>
              <w:rPr>
                <w:rFonts w:ascii="宋体" w:hAnsi="宋体"/>
                <w:b/>
              </w:rPr>
            </w:pPr>
            <w:r>
              <w:rPr>
                <w:rFonts w:ascii="宋体" w:hAnsi="宋体" w:hint="eastAsia"/>
                <w:b/>
              </w:rPr>
              <w:t>权重名称</w:t>
            </w:r>
          </w:p>
        </w:tc>
        <w:tc>
          <w:tcPr>
            <w:tcW w:w="2158" w:type="dxa"/>
            <w:vAlign w:val="center"/>
          </w:tcPr>
          <w:p w14:paraId="635615EA" w14:textId="77777777" w:rsidR="00BF65B2" w:rsidRDefault="00683DF7">
            <w:pPr>
              <w:autoSpaceDE w:val="0"/>
              <w:autoSpaceDN w:val="0"/>
              <w:adjustRightInd w:val="0"/>
              <w:snapToGrid w:val="0"/>
              <w:jc w:val="center"/>
              <w:rPr>
                <w:rFonts w:ascii="宋体" w:hAnsi="宋体"/>
                <w:b/>
              </w:rPr>
            </w:pPr>
            <w:r>
              <w:rPr>
                <w:rFonts w:ascii="宋体" w:hAnsi="宋体" w:hint="eastAsia"/>
                <w:b/>
              </w:rPr>
              <w:t>商务标权重</w:t>
            </w:r>
          </w:p>
        </w:tc>
        <w:tc>
          <w:tcPr>
            <w:tcW w:w="2159" w:type="dxa"/>
            <w:vAlign w:val="center"/>
          </w:tcPr>
          <w:p w14:paraId="78939C41" w14:textId="77777777" w:rsidR="00BF65B2" w:rsidRDefault="00683DF7">
            <w:pPr>
              <w:autoSpaceDE w:val="0"/>
              <w:autoSpaceDN w:val="0"/>
              <w:adjustRightInd w:val="0"/>
              <w:snapToGrid w:val="0"/>
              <w:jc w:val="center"/>
              <w:rPr>
                <w:rFonts w:ascii="宋体" w:hAnsi="宋体"/>
                <w:b/>
              </w:rPr>
            </w:pPr>
            <w:r>
              <w:rPr>
                <w:rFonts w:ascii="宋体" w:hAnsi="宋体" w:hint="eastAsia"/>
                <w:b/>
              </w:rPr>
              <w:t>技术标权重</w:t>
            </w:r>
          </w:p>
        </w:tc>
        <w:tc>
          <w:tcPr>
            <w:tcW w:w="2662" w:type="dxa"/>
            <w:vAlign w:val="center"/>
          </w:tcPr>
          <w:p w14:paraId="51DE592E" w14:textId="77777777" w:rsidR="00BF65B2" w:rsidRDefault="00683DF7">
            <w:pPr>
              <w:autoSpaceDE w:val="0"/>
              <w:autoSpaceDN w:val="0"/>
              <w:adjustRightInd w:val="0"/>
              <w:snapToGrid w:val="0"/>
              <w:jc w:val="center"/>
              <w:rPr>
                <w:rFonts w:ascii="宋体" w:hAnsi="宋体"/>
                <w:b/>
              </w:rPr>
            </w:pPr>
            <w:r>
              <w:rPr>
                <w:rFonts w:ascii="宋体" w:hAnsi="宋体" w:hint="eastAsia"/>
                <w:b/>
              </w:rPr>
              <w:t>价格标权重</w:t>
            </w:r>
          </w:p>
        </w:tc>
      </w:tr>
      <w:tr w:rsidR="00BF65B2" w14:paraId="7281CE58" w14:textId="77777777">
        <w:trPr>
          <w:trHeight w:val="482"/>
          <w:jc w:val="center"/>
        </w:trPr>
        <w:tc>
          <w:tcPr>
            <w:tcW w:w="2538" w:type="dxa"/>
            <w:vAlign w:val="center"/>
          </w:tcPr>
          <w:p w14:paraId="3876FB1E" w14:textId="77777777" w:rsidR="00BF65B2" w:rsidRDefault="00683DF7">
            <w:pPr>
              <w:autoSpaceDE w:val="0"/>
              <w:autoSpaceDN w:val="0"/>
              <w:adjustRightInd w:val="0"/>
              <w:snapToGrid w:val="0"/>
              <w:jc w:val="center"/>
              <w:rPr>
                <w:rFonts w:ascii="宋体" w:hAnsi="宋体"/>
              </w:rPr>
            </w:pPr>
            <w:r>
              <w:rPr>
                <w:rFonts w:ascii="宋体" w:hAnsi="宋体" w:hint="eastAsia"/>
              </w:rPr>
              <w:t>权重</w:t>
            </w:r>
          </w:p>
        </w:tc>
        <w:tc>
          <w:tcPr>
            <w:tcW w:w="2158" w:type="dxa"/>
            <w:vAlign w:val="center"/>
          </w:tcPr>
          <w:p w14:paraId="478C718F" w14:textId="69763155" w:rsidR="00BF65B2" w:rsidRPr="00166B5A" w:rsidRDefault="00683DF7">
            <w:pPr>
              <w:autoSpaceDE w:val="0"/>
              <w:autoSpaceDN w:val="0"/>
              <w:adjustRightInd w:val="0"/>
              <w:snapToGrid w:val="0"/>
              <w:jc w:val="center"/>
              <w:rPr>
                <w:rFonts w:ascii="宋体" w:hAnsi="宋体"/>
              </w:rPr>
            </w:pPr>
            <w:r w:rsidRPr="00166B5A">
              <w:rPr>
                <w:rFonts w:ascii="宋体" w:hAnsi="宋体" w:hint="eastAsia"/>
                <w:szCs w:val="21"/>
              </w:rPr>
              <w:t>15</w:t>
            </w:r>
            <w:r w:rsidRPr="00166B5A">
              <w:rPr>
                <w:rFonts w:ascii="宋体" w:hAnsi="宋体" w:hint="eastAsia"/>
              </w:rPr>
              <w:t>%</w:t>
            </w:r>
          </w:p>
        </w:tc>
        <w:tc>
          <w:tcPr>
            <w:tcW w:w="2159" w:type="dxa"/>
            <w:vAlign w:val="center"/>
          </w:tcPr>
          <w:p w14:paraId="71ED559C" w14:textId="764F8B47" w:rsidR="00BF65B2" w:rsidRPr="00166B5A" w:rsidRDefault="00683DF7">
            <w:pPr>
              <w:autoSpaceDE w:val="0"/>
              <w:autoSpaceDN w:val="0"/>
              <w:adjustRightInd w:val="0"/>
              <w:snapToGrid w:val="0"/>
              <w:jc w:val="center"/>
              <w:rPr>
                <w:rFonts w:ascii="宋体" w:hAnsi="宋体"/>
              </w:rPr>
            </w:pPr>
            <w:r w:rsidRPr="00166B5A">
              <w:rPr>
                <w:rFonts w:ascii="宋体" w:hAnsi="宋体" w:hint="eastAsia"/>
                <w:szCs w:val="21"/>
              </w:rPr>
              <w:t>35</w:t>
            </w:r>
            <w:r w:rsidRPr="00166B5A">
              <w:rPr>
                <w:rFonts w:ascii="宋体" w:hAnsi="宋体" w:hint="eastAsia"/>
              </w:rPr>
              <w:t>%</w:t>
            </w:r>
          </w:p>
        </w:tc>
        <w:tc>
          <w:tcPr>
            <w:tcW w:w="2662" w:type="dxa"/>
            <w:vAlign w:val="center"/>
          </w:tcPr>
          <w:p w14:paraId="38FA39A2" w14:textId="77777777" w:rsidR="00BF65B2" w:rsidRPr="00166B5A" w:rsidRDefault="00683DF7">
            <w:pPr>
              <w:autoSpaceDE w:val="0"/>
              <w:autoSpaceDN w:val="0"/>
              <w:adjustRightInd w:val="0"/>
              <w:snapToGrid w:val="0"/>
              <w:jc w:val="center"/>
              <w:rPr>
                <w:rFonts w:ascii="宋体" w:hAnsi="宋体"/>
              </w:rPr>
            </w:pPr>
            <w:r w:rsidRPr="00166B5A">
              <w:rPr>
                <w:rFonts w:ascii="宋体" w:hAnsi="宋体" w:hint="eastAsia"/>
                <w:szCs w:val="21"/>
              </w:rPr>
              <w:t>50</w:t>
            </w:r>
            <w:r w:rsidRPr="00166B5A">
              <w:rPr>
                <w:rFonts w:ascii="宋体" w:hAnsi="宋体" w:hint="eastAsia"/>
              </w:rPr>
              <w:t>%</w:t>
            </w:r>
          </w:p>
        </w:tc>
      </w:tr>
      <w:tr w:rsidR="00BF65B2" w14:paraId="2B54FC43" w14:textId="77777777">
        <w:trPr>
          <w:trHeight w:val="482"/>
          <w:jc w:val="center"/>
        </w:trPr>
        <w:tc>
          <w:tcPr>
            <w:tcW w:w="2538" w:type="dxa"/>
            <w:vAlign w:val="center"/>
          </w:tcPr>
          <w:p w14:paraId="78D605A5" w14:textId="77777777" w:rsidR="00BF65B2" w:rsidRDefault="00683DF7">
            <w:pPr>
              <w:autoSpaceDE w:val="0"/>
              <w:autoSpaceDN w:val="0"/>
              <w:adjustRightInd w:val="0"/>
              <w:snapToGrid w:val="0"/>
              <w:jc w:val="center"/>
              <w:rPr>
                <w:rFonts w:ascii="宋体" w:hAnsi="宋体"/>
              </w:rPr>
            </w:pPr>
            <w:r>
              <w:rPr>
                <w:rFonts w:ascii="宋体" w:hAnsi="宋体" w:hint="eastAsia"/>
              </w:rPr>
              <w:t>投标人综合得分</w:t>
            </w:r>
          </w:p>
        </w:tc>
        <w:tc>
          <w:tcPr>
            <w:tcW w:w="6979" w:type="dxa"/>
            <w:gridSpan w:val="3"/>
            <w:vAlign w:val="center"/>
          </w:tcPr>
          <w:p w14:paraId="45A37890" w14:textId="77777777" w:rsidR="00BF65B2" w:rsidRDefault="00683DF7">
            <w:pPr>
              <w:autoSpaceDE w:val="0"/>
              <w:autoSpaceDN w:val="0"/>
              <w:adjustRightInd w:val="0"/>
              <w:snapToGrid w:val="0"/>
              <w:jc w:val="center"/>
              <w:rPr>
                <w:rFonts w:ascii="宋体" w:hAnsi="宋体"/>
              </w:rPr>
            </w:pPr>
            <w:r>
              <w:rPr>
                <w:rFonts w:ascii="宋体" w:hAnsi="宋体" w:hint="eastAsia"/>
              </w:rPr>
              <w:t>商务标得分+技术标得分+价格标得分=100</w:t>
            </w:r>
          </w:p>
        </w:tc>
      </w:tr>
    </w:tbl>
    <w:p w14:paraId="765E68E8" w14:textId="77777777" w:rsidR="00BF65B2" w:rsidRDefault="00683DF7" w:rsidP="0070608B">
      <w:pPr>
        <w:numPr>
          <w:ilvl w:val="0"/>
          <w:numId w:val="24"/>
        </w:numPr>
        <w:spacing w:line="360" w:lineRule="auto"/>
        <w:jc w:val="left"/>
        <w:outlineLvl w:val="2"/>
        <w:rPr>
          <w:rStyle w:val="10"/>
          <w:rFonts w:ascii="宋体" w:hAnsi="宋体"/>
          <w:szCs w:val="21"/>
        </w:rPr>
      </w:pPr>
      <w:bookmarkStart w:id="50" w:name="_Toc111649846"/>
      <w:bookmarkEnd w:id="49"/>
      <w:r>
        <w:rPr>
          <w:rStyle w:val="10"/>
          <w:rFonts w:ascii="宋体" w:hAnsi="宋体" w:hint="eastAsia"/>
          <w:bCs/>
          <w:szCs w:val="21"/>
        </w:rPr>
        <w:t>符合性检查</w:t>
      </w:r>
      <w:bookmarkEnd w:id="50"/>
    </w:p>
    <w:tbl>
      <w:tblPr>
        <w:tblW w:w="9516" w:type="dxa"/>
        <w:jc w:val="center"/>
        <w:tblCellSpacing w:w="0" w:type="dxa"/>
        <w:tblBorders>
          <w:top w:val="outset" w:sz="6" w:space="0" w:color="DDDDDD"/>
          <w:left w:val="outset" w:sz="6" w:space="0" w:color="DDDDDD"/>
          <w:bottom w:val="outset" w:sz="6" w:space="0" w:color="DDDDDD"/>
          <w:right w:val="outset"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1881"/>
        <w:gridCol w:w="7635"/>
      </w:tblGrid>
      <w:tr w:rsidR="00BF65B2" w14:paraId="4BABD8B3" w14:textId="77777777">
        <w:trPr>
          <w:trHeight w:val="483"/>
          <w:tblCellSpacing w:w="0" w:type="dxa"/>
          <w:jc w:val="center"/>
        </w:trPr>
        <w:tc>
          <w:tcPr>
            <w:tcW w:w="1881" w:type="dxa"/>
            <w:tcBorders>
              <w:top w:val="outset" w:sz="6" w:space="0" w:color="DDDDDD"/>
              <w:left w:val="outset" w:sz="6" w:space="0" w:color="DDDDDD"/>
              <w:bottom w:val="outset" w:sz="6" w:space="0" w:color="DDDDDD"/>
              <w:right w:val="outset" w:sz="6" w:space="0" w:color="DDDDDD"/>
            </w:tcBorders>
            <w:shd w:val="clear" w:color="auto" w:fill="EEEEEE"/>
            <w:vAlign w:val="center"/>
          </w:tcPr>
          <w:p w14:paraId="1EEB92EE" w14:textId="77777777" w:rsidR="00BF65B2" w:rsidRDefault="00683DF7">
            <w:pPr>
              <w:jc w:val="center"/>
              <w:rPr>
                <w:rFonts w:ascii="宋体" w:hAnsi="宋体" w:cs="仿宋"/>
                <w:szCs w:val="21"/>
              </w:rPr>
            </w:pPr>
            <w:r>
              <w:rPr>
                <w:rFonts w:ascii="宋体" w:hAnsi="宋体" w:cs="仿宋" w:hint="eastAsia"/>
                <w:szCs w:val="21"/>
              </w:rPr>
              <w:t>评议项目</w:t>
            </w:r>
          </w:p>
        </w:tc>
        <w:tc>
          <w:tcPr>
            <w:tcW w:w="7635" w:type="dxa"/>
            <w:tcBorders>
              <w:top w:val="outset" w:sz="6" w:space="0" w:color="DDDDDD"/>
              <w:left w:val="outset" w:sz="6" w:space="0" w:color="DDDDDD"/>
              <w:bottom w:val="outset" w:sz="6" w:space="0" w:color="DDDDDD"/>
              <w:right w:val="outset" w:sz="6" w:space="0" w:color="DDDDDD"/>
            </w:tcBorders>
            <w:shd w:val="clear" w:color="auto" w:fill="EEEEEE"/>
            <w:vAlign w:val="center"/>
          </w:tcPr>
          <w:p w14:paraId="4E7077AC" w14:textId="77777777" w:rsidR="00BF65B2" w:rsidRDefault="00683DF7">
            <w:pPr>
              <w:jc w:val="center"/>
              <w:rPr>
                <w:rFonts w:ascii="宋体" w:hAnsi="宋体" w:cs="仿宋"/>
                <w:szCs w:val="21"/>
              </w:rPr>
            </w:pPr>
            <w:r>
              <w:rPr>
                <w:rFonts w:ascii="宋体" w:hAnsi="宋体" w:cs="仿宋" w:hint="eastAsia"/>
                <w:szCs w:val="21"/>
              </w:rPr>
              <w:t>评议标准</w:t>
            </w:r>
          </w:p>
        </w:tc>
      </w:tr>
      <w:tr w:rsidR="00BF65B2" w14:paraId="49DB6520" w14:textId="77777777">
        <w:trPr>
          <w:tblCellSpacing w:w="0" w:type="dxa"/>
          <w:jc w:val="center"/>
        </w:trPr>
        <w:tc>
          <w:tcPr>
            <w:tcW w:w="1881" w:type="dxa"/>
            <w:tcBorders>
              <w:top w:val="outset" w:sz="6" w:space="0" w:color="DDDDDD"/>
              <w:left w:val="outset" w:sz="6" w:space="0" w:color="DDDDDD"/>
              <w:bottom w:val="outset" w:sz="6" w:space="0" w:color="DDDDDD"/>
              <w:right w:val="outset" w:sz="6" w:space="0" w:color="DDDDDD"/>
            </w:tcBorders>
            <w:vAlign w:val="center"/>
          </w:tcPr>
          <w:p w14:paraId="1AA5355A" w14:textId="77777777" w:rsidR="00BF65B2" w:rsidRPr="0043380D" w:rsidRDefault="00683DF7">
            <w:pPr>
              <w:jc w:val="center"/>
              <w:rPr>
                <w:rFonts w:ascii="宋体" w:hAnsi="宋体" w:cs="仿宋"/>
                <w:szCs w:val="21"/>
              </w:rPr>
            </w:pPr>
            <w:r w:rsidRPr="0043380D">
              <w:rPr>
                <w:rFonts w:ascii="宋体" w:hAnsi="宋体" w:cs="仿宋" w:hint="eastAsia"/>
                <w:szCs w:val="21"/>
              </w:rPr>
              <w:t>投标文件</w:t>
            </w:r>
          </w:p>
        </w:tc>
        <w:tc>
          <w:tcPr>
            <w:tcW w:w="7635" w:type="dxa"/>
            <w:tcBorders>
              <w:top w:val="outset" w:sz="6" w:space="0" w:color="DDDDDD"/>
              <w:left w:val="outset" w:sz="6" w:space="0" w:color="DDDDDD"/>
              <w:bottom w:val="outset" w:sz="6" w:space="0" w:color="DDDDDD"/>
              <w:right w:val="outset" w:sz="6" w:space="0" w:color="DDDDDD"/>
            </w:tcBorders>
            <w:vAlign w:val="center"/>
          </w:tcPr>
          <w:p w14:paraId="4EFC8DDE" w14:textId="77777777" w:rsidR="00BF65B2" w:rsidRPr="0043380D" w:rsidRDefault="00683DF7">
            <w:pPr>
              <w:rPr>
                <w:rFonts w:ascii="宋体" w:hAnsi="宋体" w:cs="仿宋"/>
                <w:szCs w:val="21"/>
              </w:rPr>
            </w:pPr>
            <w:r w:rsidRPr="0043380D">
              <w:rPr>
                <w:rFonts w:ascii="宋体" w:hAnsi="宋体" w:cs="仿宋" w:hint="eastAsia"/>
                <w:bCs/>
                <w:szCs w:val="21"/>
              </w:rPr>
              <w:t>投标人提交的投标文件是否按要求编制目录、加密；投标文件的加密密码在按要求发送至招标人</w:t>
            </w:r>
            <w:r w:rsidRPr="0043380D">
              <w:rPr>
                <w:rFonts w:ascii="宋体" w:hAnsi="宋体" w:cs="仿宋"/>
                <w:bCs/>
                <w:szCs w:val="21"/>
              </w:rPr>
              <w:t>且</w:t>
            </w:r>
            <w:r w:rsidRPr="0043380D">
              <w:rPr>
                <w:rFonts w:ascii="宋体" w:hAnsi="宋体" w:cs="仿宋" w:hint="eastAsia"/>
                <w:bCs/>
                <w:szCs w:val="21"/>
              </w:rPr>
              <w:t>保证</w:t>
            </w:r>
            <w:r w:rsidRPr="0043380D">
              <w:rPr>
                <w:rFonts w:ascii="宋体" w:hAnsi="宋体" w:cs="仿宋"/>
                <w:bCs/>
                <w:szCs w:val="21"/>
              </w:rPr>
              <w:t>文件完整可正常打开；</w:t>
            </w:r>
            <w:r w:rsidRPr="0043380D">
              <w:rPr>
                <w:rFonts w:ascii="宋体" w:hAnsi="宋体" w:cs="仿宋" w:hint="eastAsia"/>
                <w:bCs/>
                <w:szCs w:val="21"/>
              </w:rPr>
              <w:t>投标人必须提供由法人代表或其书面授权人签署并加盖投标人公章的投标响应文件</w:t>
            </w:r>
            <w:r w:rsidRPr="0043380D">
              <w:rPr>
                <w:rFonts w:ascii="宋体" w:hAnsi="宋体" w:cs="仿宋" w:hint="eastAsia"/>
                <w:szCs w:val="21"/>
              </w:rPr>
              <w:t>。</w:t>
            </w:r>
          </w:p>
        </w:tc>
      </w:tr>
      <w:tr w:rsidR="00BF65B2" w14:paraId="74179DF1" w14:textId="77777777">
        <w:trPr>
          <w:tblCellSpacing w:w="0" w:type="dxa"/>
          <w:jc w:val="center"/>
        </w:trPr>
        <w:tc>
          <w:tcPr>
            <w:tcW w:w="1881" w:type="dxa"/>
            <w:tcBorders>
              <w:top w:val="outset" w:sz="6" w:space="0" w:color="DDDDDD"/>
              <w:left w:val="outset" w:sz="6" w:space="0" w:color="DDDDDD"/>
              <w:bottom w:val="outset" w:sz="6" w:space="0" w:color="DDDDDD"/>
              <w:right w:val="outset" w:sz="6" w:space="0" w:color="DDDDDD"/>
            </w:tcBorders>
            <w:vAlign w:val="center"/>
          </w:tcPr>
          <w:p w14:paraId="00C3508D" w14:textId="77777777" w:rsidR="00BF65B2" w:rsidRPr="0043380D" w:rsidRDefault="00683DF7">
            <w:pPr>
              <w:jc w:val="center"/>
              <w:rPr>
                <w:rFonts w:ascii="宋体" w:hAnsi="宋体" w:cs="仿宋"/>
                <w:szCs w:val="21"/>
              </w:rPr>
            </w:pPr>
            <w:r w:rsidRPr="0043380D">
              <w:rPr>
                <w:rFonts w:ascii="宋体" w:hAnsi="宋体" w:cs="仿宋" w:hint="eastAsia"/>
                <w:szCs w:val="21"/>
              </w:rPr>
              <w:t>法定代表人证明书及授权委托证明书</w:t>
            </w:r>
          </w:p>
        </w:tc>
        <w:tc>
          <w:tcPr>
            <w:tcW w:w="7635" w:type="dxa"/>
            <w:tcBorders>
              <w:top w:val="outset" w:sz="6" w:space="0" w:color="DDDDDD"/>
              <w:left w:val="outset" w:sz="6" w:space="0" w:color="DDDDDD"/>
              <w:bottom w:val="outset" w:sz="6" w:space="0" w:color="DDDDDD"/>
              <w:right w:val="outset" w:sz="6" w:space="0" w:color="DDDDDD"/>
            </w:tcBorders>
            <w:vAlign w:val="center"/>
          </w:tcPr>
          <w:p w14:paraId="5FF5CF1E" w14:textId="77777777" w:rsidR="00BF65B2" w:rsidRPr="0043380D" w:rsidRDefault="00683DF7">
            <w:pPr>
              <w:rPr>
                <w:rFonts w:ascii="宋体" w:hAnsi="宋体" w:cs="仿宋"/>
                <w:szCs w:val="21"/>
              </w:rPr>
            </w:pPr>
            <w:r w:rsidRPr="0043380D">
              <w:rPr>
                <w:rFonts w:ascii="宋体" w:hAnsi="宋体" w:cs="仿宋" w:hint="eastAsia"/>
                <w:szCs w:val="21"/>
              </w:rPr>
              <w:t>是否提供法定代表人证明书、法人授权委托证明书，如单位法定代表人为本项目授权代表，则仅提供法定代表人证明书及身份证复印件（身份证原件备查，各类证明书需加盖公章）。</w:t>
            </w:r>
          </w:p>
        </w:tc>
      </w:tr>
      <w:tr w:rsidR="00BF65B2" w:rsidRPr="007E3A72" w14:paraId="01F82F18" w14:textId="77777777">
        <w:trPr>
          <w:tblCellSpacing w:w="0" w:type="dxa"/>
          <w:jc w:val="center"/>
        </w:trPr>
        <w:tc>
          <w:tcPr>
            <w:tcW w:w="1881" w:type="dxa"/>
            <w:tcBorders>
              <w:top w:val="outset" w:sz="6" w:space="0" w:color="DDDDDD"/>
              <w:left w:val="outset" w:sz="6" w:space="0" w:color="DDDDDD"/>
              <w:bottom w:val="outset" w:sz="6" w:space="0" w:color="DDDDDD"/>
              <w:right w:val="outset" w:sz="6" w:space="0" w:color="DDDDDD"/>
            </w:tcBorders>
            <w:vAlign w:val="center"/>
          </w:tcPr>
          <w:p w14:paraId="49132F5F" w14:textId="77777777" w:rsidR="00BF65B2" w:rsidRPr="0043380D" w:rsidRDefault="00683DF7">
            <w:pPr>
              <w:jc w:val="center"/>
              <w:rPr>
                <w:rFonts w:ascii="宋体" w:hAnsi="宋体" w:cs="仿宋"/>
                <w:szCs w:val="21"/>
              </w:rPr>
            </w:pPr>
            <w:r w:rsidRPr="0043380D">
              <w:rPr>
                <w:rFonts w:ascii="宋体" w:hAnsi="宋体" w:cs="仿宋" w:hint="eastAsia"/>
                <w:szCs w:val="21"/>
              </w:rPr>
              <w:t>资格证明文件</w:t>
            </w:r>
          </w:p>
        </w:tc>
        <w:tc>
          <w:tcPr>
            <w:tcW w:w="7635" w:type="dxa"/>
            <w:tcBorders>
              <w:top w:val="outset" w:sz="6" w:space="0" w:color="DDDDDD"/>
              <w:left w:val="outset" w:sz="6" w:space="0" w:color="DDDDDD"/>
              <w:bottom w:val="outset" w:sz="6" w:space="0" w:color="DDDDDD"/>
              <w:right w:val="outset" w:sz="6" w:space="0" w:color="DDDDDD"/>
            </w:tcBorders>
            <w:vAlign w:val="center"/>
          </w:tcPr>
          <w:p w14:paraId="000D1D11" w14:textId="649F173B" w:rsidR="00BF65B2" w:rsidRPr="0043380D" w:rsidRDefault="00683DF7" w:rsidP="0070608B">
            <w:pPr>
              <w:pStyle w:val="af6"/>
              <w:numPr>
                <w:ilvl w:val="0"/>
                <w:numId w:val="44"/>
              </w:numPr>
              <w:tabs>
                <w:tab w:val="left" w:pos="531"/>
              </w:tabs>
              <w:snapToGrid w:val="0"/>
              <w:ind w:firstLineChars="0"/>
              <w:rPr>
                <w:rFonts w:ascii="宋体" w:eastAsia="宋体" w:hAnsi="宋体" w:cs="宋体"/>
                <w:color w:val="FF0000"/>
                <w:szCs w:val="21"/>
              </w:rPr>
            </w:pPr>
            <w:r w:rsidRPr="0043380D">
              <w:rPr>
                <w:rFonts w:ascii="宋体" w:eastAsia="宋体" w:hAnsi="宋体" w:cs="仿宋_GB2312" w:hint="eastAsia"/>
                <w:szCs w:val="21"/>
              </w:rPr>
              <w:t>投标人是否为中华人民共和国境内注册且合法运作独立法人或具有独立承担民事责任能力的其它组织，是否被列入经营异常名录及严重失信名单。（提供企业营业执照或法人证明材料或登记证书扫描件及“信用中国”网站www.creditchina.gov.cn“信用服务”栏查询“严重失信主体名单查询”、“经营异常名录信息查询”结果网页截图，并加盖投标人公章。被列入失信主体、经营异常的，将被拒绝参与本项目的采购活动。）</w:t>
            </w:r>
          </w:p>
          <w:p w14:paraId="4F0806C2" w14:textId="76E92895" w:rsidR="00BF65B2" w:rsidRPr="0043380D" w:rsidRDefault="00683DF7" w:rsidP="0070608B">
            <w:pPr>
              <w:pStyle w:val="af6"/>
              <w:numPr>
                <w:ilvl w:val="0"/>
                <w:numId w:val="44"/>
              </w:numPr>
              <w:tabs>
                <w:tab w:val="left" w:pos="531"/>
              </w:tabs>
              <w:snapToGrid w:val="0"/>
              <w:ind w:firstLineChars="0"/>
              <w:rPr>
                <w:rFonts w:ascii="宋体" w:eastAsia="宋体" w:hAnsi="宋体"/>
              </w:rPr>
            </w:pPr>
            <w:r w:rsidRPr="0043380D">
              <w:rPr>
                <w:rFonts w:ascii="宋体" w:eastAsia="宋体" w:hAnsi="宋体" w:cs="宋体" w:hint="eastAsia"/>
                <w:color w:val="000000" w:themeColor="text1"/>
                <w:szCs w:val="21"/>
              </w:rPr>
              <w:t>是否为联合体投标，是否转包或非法分包。</w:t>
            </w:r>
          </w:p>
        </w:tc>
      </w:tr>
      <w:tr w:rsidR="00BF65B2" w14:paraId="482C5FEE" w14:textId="77777777">
        <w:trPr>
          <w:trHeight w:val="452"/>
          <w:tblCellSpacing w:w="0" w:type="dxa"/>
          <w:jc w:val="center"/>
        </w:trPr>
        <w:tc>
          <w:tcPr>
            <w:tcW w:w="1881" w:type="dxa"/>
            <w:tcBorders>
              <w:top w:val="outset" w:sz="6" w:space="0" w:color="DDDDDD"/>
              <w:left w:val="outset" w:sz="6" w:space="0" w:color="DDDDDD"/>
              <w:bottom w:val="outset" w:sz="6" w:space="0" w:color="DDDDDD"/>
              <w:right w:val="outset" w:sz="6" w:space="0" w:color="DDDDDD"/>
            </w:tcBorders>
            <w:vAlign w:val="center"/>
          </w:tcPr>
          <w:p w14:paraId="29335B3A" w14:textId="77777777" w:rsidR="00BF65B2" w:rsidRPr="00166B5A" w:rsidRDefault="00683DF7">
            <w:pPr>
              <w:jc w:val="center"/>
              <w:rPr>
                <w:rFonts w:ascii="宋体" w:hAnsi="宋体" w:cs="仿宋"/>
                <w:szCs w:val="21"/>
              </w:rPr>
            </w:pPr>
            <w:r w:rsidRPr="00166B5A">
              <w:rPr>
                <w:rFonts w:ascii="宋体" w:hAnsi="宋体" w:cs="仿宋" w:hint="eastAsia"/>
                <w:szCs w:val="21"/>
              </w:rPr>
              <w:t>控制金额</w:t>
            </w:r>
          </w:p>
        </w:tc>
        <w:tc>
          <w:tcPr>
            <w:tcW w:w="7635" w:type="dxa"/>
            <w:tcBorders>
              <w:top w:val="outset" w:sz="6" w:space="0" w:color="DDDDDD"/>
              <w:left w:val="outset" w:sz="6" w:space="0" w:color="DDDDDD"/>
              <w:bottom w:val="outset" w:sz="6" w:space="0" w:color="DDDDDD"/>
              <w:right w:val="outset" w:sz="6" w:space="0" w:color="DDDDDD"/>
            </w:tcBorders>
            <w:vAlign w:val="center"/>
          </w:tcPr>
          <w:p w14:paraId="323F79B2" w14:textId="72BED90F" w:rsidR="00BF65B2" w:rsidRPr="00166B5A" w:rsidRDefault="00683DF7">
            <w:pPr>
              <w:rPr>
                <w:rFonts w:ascii="宋体" w:hAnsi="宋体" w:cs="仿宋"/>
                <w:szCs w:val="21"/>
              </w:rPr>
            </w:pPr>
            <w:r w:rsidRPr="00166B5A">
              <w:rPr>
                <w:rFonts w:ascii="宋体" w:hAnsi="宋体" w:cs="仿宋" w:hint="eastAsia"/>
                <w:szCs w:val="21"/>
              </w:rPr>
              <w:t>本项目年度报价是否高于</w:t>
            </w:r>
            <w:r w:rsidRPr="00166B5A">
              <w:rPr>
                <w:rFonts w:ascii="宋体" w:hAnsi="宋体" w:hint="eastAsia"/>
                <w:szCs w:val="21"/>
              </w:rPr>
              <w:t>10</w:t>
            </w:r>
            <w:r w:rsidRPr="00166B5A">
              <w:rPr>
                <w:rFonts w:ascii="宋体" w:hAnsi="宋体" w:cs="仿宋"/>
                <w:szCs w:val="21"/>
              </w:rPr>
              <w:t>万元（含税）</w:t>
            </w:r>
            <w:r w:rsidRPr="00166B5A">
              <w:rPr>
                <w:rFonts w:ascii="宋体" w:hAnsi="宋体" w:cs="仿宋" w:hint="eastAsia"/>
                <w:szCs w:val="21"/>
              </w:rPr>
              <w:t>，若超过上述控制金额的视为无效报价。</w:t>
            </w:r>
          </w:p>
        </w:tc>
      </w:tr>
    </w:tbl>
    <w:p w14:paraId="69690520" w14:textId="77777777" w:rsidR="00BF65B2" w:rsidRDefault="00683DF7" w:rsidP="0070608B">
      <w:pPr>
        <w:numPr>
          <w:ilvl w:val="0"/>
          <w:numId w:val="24"/>
        </w:numPr>
        <w:spacing w:beforeLines="50" w:before="156" w:line="360" w:lineRule="auto"/>
        <w:jc w:val="left"/>
        <w:outlineLvl w:val="2"/>
        <w:rPr>
          <w:rStyle w:val="10"/>
          <w:rFonts w:ascii="宋体" w:hAnsi="宋体"/>
          <w:bCs/>
          <w:szCs w:val="21"/>
        </w:rPr>
      </w:pPr>
      <w:bookmarkStart w:id="51" w:name="_Toc111649847"/>
      <w:r>
        <w:rPr>
          <w:rStyle w:val="10"/>
          <w:rFonts w:ascii="宋体" w:hAnsi="宋体" w:hint="eastAsia"/>
          <w:bCs/>
          <w:szCs w:val="21"/>
        </w:rPr>
        <w:t>综合评议指标表</w:t>
      </w:r>
      <w:bookmarkEnd w:id="51"/>
    </w:p>
    <w:tbl>
      <w:tblPr>
        <w:tblW w:w="9776" w:type="dxa"/>
        <w:jc w:val="center"/>
        <w:tblCellSpacing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04"/>
        <w:gridCol w:w="1134"/>
        <w:gridCol w:w="851"/>
        <w:gridCol w:w="712"/>
        <w:gridCol w:w="6375"/>
      </w:tblGrid>
      <w:tr w:rsidR="00BF65B2" w14:paraId="02AA8A5D" w14:textId="77777777" w:rsidTr="00961943">
        <w:trPr>
          <w:tblCellSpacing w:w="0" w:type="dxa"/>
          <w:jc w:val="center"/>
        </w:trPr>
        <w:tc>
          <w:tcPr>
            <w:tcW w:w="704" w:type="dxa"/>
            <w:shd w:val="clear" w:color="auto" w:fill="EEEEEE"/>
          </w:tcPr>
          <w:p w14:paraId="19282281" w14:textId="77777777" w:rsidR="00BF65B2" w:rsidRDefault="00683DF7">
            <w:pPr>
              <w:spacing w:line="360" w:lineRule="auto"/>
              <w:jc w:val="center"/>
              <w:rPr>
                <w:rFonts w:ascii="宋体" w:hAnsi="宋体"/>
                <w:b/>
                <w:szCs w:val="21"/>
              </w:rPr>
            </w:pPr>
            <w:r>
              <w:rPr>
                <w:rFonts w:ascii="宋体" w:hAnsi="宋体" w:hint="eastAsia"/>
                <w:b/>
                <w:szCs w:val="21"/>
              </w:rPr>
              <w:t>序号</w:t>
            </w:r>
          </w:p>
        </w:tc>
        <w:tc>
          <w:tcPr>
            <w:tcW w:w="1134" w:type="dxa"/>
            <w:shd w:val="clear" w:color="auto" w:fill="EEEEEE"/>
            <w:tcMar>
              <w:top w:w="15" w:type="dxa"/>
              <w:left w:w="15" w:type="dxa"/>
              <w:bottom w:w="15" w:type="dxa"/>
              <w:right w:w="15" w:type="dxa"/>
            </w:tcMar>
            <w:vAlign w:val="center"/>
          </w:tcPr>
          <w:p w14:paraId="33C0723A" w14:textId="77777777" w:rsidR="00BF65B2" w:rsidRDefault="00683DF7">
            <w:pPr>
              <w:spacing w:line="360" w:lineRule="auto"/>
              <w:jc w:val="center"/>
              <w:rPr>
                <w:rFonts w:ascii="宋体" w:hAnsi="宋体"/>
                <w:b/>
                <w:szCs w:val="21"/>
              </w:rPr>
            </w:pPr>
            <w:r>
              <w:rPr>
                <w:rFonts w:ascii="宋体" w:hAnsi="宋体" w:hint="eastAsia"/>
                <w:b/>
                <w:szCs w:val="21"/>
              </w:rPr>
              <w:t>评议内容</w:t>
            </w:r>
          </w:p>
        </w:tc>
        <w:tc>
          <w:tcPr>
            <w:tcW w:w="851" w:type="dxa"/>
            <w:tcBorders>
              <w:right w:val="dotted" w:sz="4" w:space="0" w:color="auto"/>
            </w:tcBorders>
            <w:shd w:val="clear" w:color="auto" w:fill="EEEEEE"/>
            <w:tcMar>
              <w:top w:w="15" w:type="dxa"/>
              <w:left w:w="15" w:type="dxa"/>
              <w:bottom w:w="15" w:type="dxa"/>
              <w:right w:w="15" w:type="dxa"/>
            </w:tcMar>
            <w:vAlign w:val="center"/>
          </w:tcPr>
          <w:p w14:paraId="78EAD9DB" w14:textId="77777777" w:rsidR="00BF65B2" w:rsidRDefault="00683DF7">
            <w:pPr>
              <w:spacing w:line="360" w:lineRule="auto"/>
              <w:jc w:val="center"/>
              <w:rPr>
                <w:rFonts w:ascii="宋体" w:hAnsi="宋体"/>
                <w:b/>
                <w:szCs w:val="21"/>
              </w:rPr>
            </w:pPr>
            <w:r>
              <w:rPr>
                <w:rFonts w:ascii="宋体" w:hAnsi="宋体"/>
                <w:b/>
                <w:szCs w:val="21"/>
              </w:rPr>
              <w:t>分值</w:t>
            </w:r>
          </w:p>
        </w:tc>
        <w:tc>
          <w:tcPr>
            <w:tcW w:w="7087" w:type="dxa"/>
            <w:gridSpan w:val="2"/>
            <w:tcBorders>
              <w:left w:val="dotted" w:sz="4" w:space="0" w:color="auto"/>
            </w:tcBorders>
            <w:shd w:val="clear" w:color="auto" w:fill="EEEEEE"/>
            <w:vAlign w:val="center"/>
          </w:tcPr>
          <w:p w14:paraId="64B4AF00" w14:textId="77777777" w:rsidR="00BF65B2" w:rsidRDefault="00683DF7">
            <w:pPr>
              <w:spacing w:line="360" w:lineRule="auto"/>
              <w:jc w:val="center"/>
              <w:rPr>
                <w:rFonts w:ascii="宋体" w:hAnsi="宋体"/>
                <w:b/>
                <w:szCs w:val="21"/>
              </w:rPr>
            </w:pPr>
            <w:r>
              <w:rPr>
                <w:rFonts w:ascii="宋体" w:hAnsi="宋体" w:hint="eastAsia"/>
                <w:b/>
                <w:szCs w:val="21"/>
              </w:rPr>
              <w:t>评议标准及权重</w:t>
            </w:r>
          </w:p>
        </w:tc>
      </w:tr>
      <w:tr w:rsidR="00BF65B2" w14:paraId="5FC6B59B" w14:textId="77777777">
        <w:trPr>
          <w:tblCellSpacing w:w="0" w:type="dxa"/>
          <w:jc w:val="center"/>
        </w:trPr>
        <w:tc>
          <w:tcPr>
            <w:tcW w:w="9776" w:type="dxa"/>
            <w:gridSpan w:val="5"/>
            <w:shd w:val="clear" w:color="auto" w:fill="EEEEEE"/>
          </w:tcPr>
          <w:p w14:paraId="638AD2D2" w14:textId="6954038F" w:rsidR="00BF65B2" w:rsidRDefault="00683DF7">
            <w:pPr>
              <w:spacing w:line="360" w:lineRule="auto"/>
              <w:jc w:val="center"/>
              <w:rPr>
                <w:rFonts w:ascii="宋体" w:hAnsi="宋体"/>
                <w:b/>
                <w:szCs w:val="21"/>
              </w:rPr>
            </w:pPr>
            <w:r>
              <w:rPr>
                <w:rFonts w:ascii="宋体" w:hAnsi="宋体" w:hint="eastAsia"/>
                <w:b/>
                <w:szCs w:val="21"/>
              </w:rPr>
              <w:t>商务评议项（</w:t>
            </w:r>
            <w:r w:rsidRPr="00984384">
              <w:rPr>
                <w:rFonts w:ascii="宋体" w:hAnsi="宋体" w:hint="eastAsia"/>
                <w:szCs w:val="21"/>
              </w:rPr>
              <w:t>15</w:t>
            </w:r>
            <w:r>
              <w:rPr>
                <w:rFonts w:ascii="宋体" w:hAnsi="宋体" w:hint="eastAsia"/>
                <w:b/>
                <w:szCs w:val="21"/>
              </w:rPr>
              <w:t>分）</w:t>
            </w:r>
          </w:p>
        </w:tc>
      </w:tr>
      <w:tr w:rsidR="00BF65B2" w14:paraId="5D4A4E5C" w14:textId="77777777">
        <w:trPr>
          <w:trHeight w:val="374"/>
          <w:tblCellSpacing w:w="0" w:type="dxa"/>
          <w:jc w:val="center"/>
        </w:trPr>
        <w:tc>
          <w:tcPr>
            <w:tcW w:w="704" w:type="dxa"/>
            <w:vAlign w:val="center"/>
          </w:tcPr>
          <w:p w14:paraId="6531DAB1" w14:textId="77777777" w:rsidR="00BF65B2" w:rsidRDefault="00BF65B2" w:rsidP="0070608B">
            <w:pPr>
              <w:pStyle w:val="af6"/>
              <w:numPr>
                <w:ilvl w:val="0"/>
                <w:numId w:val="25"/>
              </w:numPr>
              <w:spacing w:line="360" w:lineRule="auto"/>
              <w:ind w:firstLineChars="0"/>
              <w:jc w:val="center"/>
              <w:rPr>
                <w:rFonts w:ascii="宋体" w:eastAsia="宋体" w:hAnsi="宋体"/>
                <w:szCs w:val="21"/>
              </w:rPr>
            </w:pPr>
          </w:p>
        </w:tc>
        <w:tc>
          <w:tcPr>
            <w:tcW w:w="1134" w:type="dxa"/>
            <w:tcMar>
              <w:top w:w="15" w:type="dxa"/>
              <w:left w:w="15" w:type="dxa"/>
              <w:bottom w:w="15" w:type="dxa"/>
              <w:right w:w="15" w:type="dxa"/>
            </w:tcMar>
            <w:vAlign w:val="center"/>
          </w:tcPr>
          <w:p w14:paraId="449F9AE8" w14:textId="2605B760" w:rsidR="00BF65B2" w:rsidRDefault="00683DF7">
            <w:pPr>
              <w:spacing w:line="320" w:lineRule="exact"/>
              <w:jc w:val="center"/>
              <w:rPr>
                <w:rFonts w:ascii="宋体" w:hAnsi="宋体"/>
                <w:szCs w:val="21"/>
              </w:rPr>
            </w:pPr>
            <w:r>
              <w:rPr>
                <w:rFonts w:hint="eastAsia"/>
              </w:rPr>
              <w:t>综合实力</w:t>
            </w:r>
          </w:p>
        </w:tc>
        <w:tc>
          <w:tcPr>
            <w:tcW w:w="851" w:type="dxa"/>
            <w:tcMar>
              <w:top w:w="15" w:type="dxa"/>
              <w:left w:w="15" w:type="dxa"/>
              <w:bottom w:w="15" w:type="dxa"/>
              <w:right w:w="15" w:type="dxa"/>
            </w:tcMar>
            <w:vAlign w:val="center"/>
          </w:tcPr>
          <w:p w14:paraId="290D4459" w14:textId="3EF9F5BF" w:rsidR="00BF65B2" w:rsidRDefault="00AC0EFF">
            <w:pPr>
              <w:spacing w:line="360" w:lineRule="auto"/>
              <w:jc w:val="center"/>
              <w:rPr>
                <w:rFonts w:ascii="宋体" w:hAnsi="宋体"/>
                <w:szCs w:val="21"/>
              </w:rPr>
            </w:pPr>
            <w:r>
              <w:rPr>
                <w:rFonts w:ascii="宋体" w:hAnsi="宋体"/>
                <w:szCs w:val="21"/>
              </w:rPr>
              <w:t>3</w:t>
            </w:r>
            <w:r w:rsidR="00683DF7">
              <w:rPr>
                <w:rFonts w:ascii="宋体" w:hAnsi="宋体" w:hint="eastAsia"/>
                <w:szCs w:val="21"/>
              </w:rPr>
              <w:t>分</w:t>
            </w:r>
          </w:p>
        </w:tc>
        <w:tc>
          <w:tcPr>
            <w:tcW w:w="7087" w:type="dxa"/>
            <w:gridSpan w:val="2"/>
            <w:tcMar>
              <w:top w:w="15" w:type="dxa"/>
              <w:left w:w="15" w:type="dxa"/>
              <w:bottom w:w="15" w:type="dxa"/>
              <w:right w:w="15" w:type="dxa"/>
            </w:tcMar>
            <w:vAlign w:val="center"/>
          </w:tcPr>
          <w:p w14:paraId="63555FD5" w14:textId="677EB6E9" w:rsidR="00BF65B2" w:rsidRDefault="00683DF7">
            <w:pPr>
              <w:numPr>
                <w:ilvl w:val="255"/>
                <w:numId w:val="0"/>
              </w:numPr>
              <w:tabs>
                <w:tab w:val="left" w:pos="531"/>
              </w:tabs>
              <w:snapToGrid w:val="0"/>
              <w:rPr>
                <w:rFonts w:ascii="宋体" w:hAnsi="宋体"/>
                <w:szCs w:val="21"/>
              </w:rPr>
            </w:pPr>
            <w:r>
              <w:rPr>
                <w:rFonts w:ascii="宋体" w:hAnsi="宋体" w:hint="eastAsia"/>
                <w:szCs w:val="21"/>
              </w:rPr>
              <w:t>投标人</w:t>
            </w:r>
            <w:r w:rsidR="008727CA">
              <w:rPr>
                <w:rFonts w:ascii="宋体" w:hAnsi="宋体" w:hint="eastAsia"/>
                <w:szCs w:val="21"/>
              </w:rPr>
              <w:t>持</w:t>
            </w:r>
            <w:r>
              <w:rPr>
                <w:rFonts w:ascii="宋体" w:hAnsi="宋体" w:hint="eastAsia"/>
                <w:szCs w:val="21"/>
              </w:rPr>
              <w:t>有</w:t>
            </w:r>
            <w:r>
              <w:rPr>
                <w:rFonts w:hint="eastAsia"/>
              </w:rPr>
              <w:t>质量管理体系认证、环境管理体系认证、职业健康安全管理体系认证等证书，每提供一个资质证明材料得分增加</w:t>
            </w:r>
            <w:r w:rsidR="00AC0EFF">
              <w:t>1</w:t>
            </w:r>
            <w:r>
              <w:rPr>
                <w:rFonts w:hint="eastAsia"/>
              </w:rPr>
              <w:t>分，累计最高得</w:t>
            </w:r>
            <w:r w:rsidR="00AC0EFF">
              <w:t>3</w:t>
            </w:r>
            <w:r>
              <w:rPr>
                <w:rFonts w:hint="eastAsia"/>
              </w:rPr>
              <w:t>分，未提供者不得分</w:t>
            </w:r>
            <w:r>
              <w:rPr>
                <w:rFonts w:ascii="宋体" w:hAnsi="宋体" w:hint="eastAsia"/>
                <w:szCs w:val="21"/>
              </w:rPr>
              <w:t>。</w:t>
            </w:r>
          </w:p>
        </w:tc>
      </w:tr>
      <w:tr w:rsidR="00BF65B2" w14:paraId="6823199D" w14:textId="77777777">
        <w:trPr>
          <w:trHeight w:val="374"/>
          <w:tblCellSpacing w:w="0" w:type="dxa"/>
          <w:jc w:val="center"/>
        </w:trPr>
        <w:tc>
          <w:tcPr>
            <w:tcW w:w="704" w:type="dxa"/>
            <w:vAlign w:val="center"/>
          </w:tcPr>
          <w:p w14:paraId="2F8CC8AD" w14:textId="77777777" w:rsidR="00BF65B2" w:rsidRDefault="00683DF7">
            <w:pPr>
              <w:pStyle w:val="af6"/>
              <w:spacing w:line="360" w:lineRule="auto"/>
              <w:ind w:firstLineChars="0" w:firstLine="0"/>
              <w:jc w:val="center"/>
              <w:rPr>
                <w:rFonts w:ascii="宋体" w:eastAsia="宋体" w:hAnsi="宋体"/>
                <w:szCs w:val="21"/>
              </w:rPr>
            </w:pPr>
            <w:r>
              <w:rPr>
                <w:rFonts w:ascii="宋体" w:eastAsia="宋体" w:hAnsi="宋体" w:hint="eastAsia"/>
                <w:szCs w:val="21"/>
              </w:rPr>
              <w:t>2.</w:t>
            </w:r>
          </w:p>
        </w:tc>
        <w:tc>
          <w:tcPr>
            <w:tcW w:w="1134" w:type="dxa"/>
            <w:tcMar>
              <w:top w:w="15" w:type="dxa"/>
              <w:left w:w="15" w:type="dxa"/>
              <w:bottom w:w="15" w:type="dxa"/>
              <w:right w:w="15" w:type="dxa"/>
            </w:tcMar>
            <w:vAlign w:val="center"/>
          </w:tcPr>
          <w:p w14:paraId="1A5A9450" w14:textId="161072F5" w:rsidR="00BF65B2" w:rsidRDefault="00683DF7">
            <w:pPr>
              <w:spacing w:line="320" w:lineRule="exact"/>
              <w:jc w:val="center"/>
            </w:pPr>
            <w:r>
              <w:rPr>
                <w:rFonts w:hint="eastAsia"/>
              </w:rPr>
              <w:t>业绩经验</w:t>
            </w:r>
          </w:p>
        </w:tc>
        <w:tc>
          <w:tcPr>
            <w:tcW w:w="851" w:type="dxa"/>
            <w:tcMar>
              <w:top w:w="15" w:type="dxa"/>
              <w:left w:w="15" w:type="dxa"/>
              <w:bottom w:w="15" w:type="dxa"/>
              <w:right w:w="15" w:type="dxa"/>
            </w:tcMar>
            <w:vAlign w:val="center"/>
          </w:tcPr>
          <w:p w14:paraId="17718A35" w14:textId="419FE3DE" w:rsidR="00BF65B2" w:rsidRDefault="00984384">
            <w:pPr>
              <w:spacing w:line="360" w:lineRule="auto"/>
              <w:jc w:val="center"/>
              <w:rPr>
                <w:rFonts w:ascii="宋体" w:hAnsi="宋体"/>
                <w:szCs w:val="21"/>
              </w:rPr>
            </w:pPr>
            <w:r>
              <w:rPr>
                <w:rFonts w:ascii="宋体" w:hAnsi="宋体" w:hint="eastAsia"/>
                <w:szCs w:val="21"/>
              </w:rPr>
              <w:t>1</w:t>
            </w:r>
            <w:r>
              <w:rPr>
                <w:rFonts w:ascii="宋体" w:hAnsi="宋体"/>
                <w:szCs w:val="21"/>
              </w:rPr>
              <w:t>2</w:t>
            </w:r>
            <w:r w:rsidR="00683DF7">
              <w:rPr>
                <w:rFonts w:ascii="宋体" w:hAnsi="宋体" w:hint="eastAsia"/>
                <w:szCs w:val="21"/>
              </w:rPr>
              <w:t>分</w:t>
            </w:r>
          </w:p>
        </w:tc>
        <w:tc>
          <w:tcPr>
            <w:tcW w:w="7087" w:type="dxa"/>
            <w:gridSpan w:val="2"/>
            <w:tcMar>
              <w:top w:w="15" w:type="dxa"/>
              <w:left w:w="15" w:type="dxa"/>
              <w:bottom w:w="15" w:type="dxa"/>
              <w:right w:w="15" w:type="dxa"/>
            </w:tcMar>
            <w:vAlign w:val="center"/>
          </w:tcPr>
          <w:p w14:paraId="79CFC8C0" w14:textId="4D84D7AB" w:rsidR="00BF65B2" w:rsidRDefault="00683DF7" w:rsidP="0070608B">
            <w:pPr>
              <w:numPr>
                <w:ilvl w:val="0"/>
                <w:numId w:val="26"/>
              </w:numPr>
              <w:tabs>
                <w:tab w:val="left" w:pos="531"/>
              </w:tabs>
              <w:snapToGrid w:val="0"/>
            </w:pPr>
            <w:r>
              <w:rPr>
                <w:rFonts w:hint="eastAsia"/>
              </w:rPr>
              <w:t>投标人在</w:t>
            </w:r>
            <w:r>
              <w:rPr>
                <w:rFonts w:hint="eastAsia"/>
              </w:rPr>
              <w:t>2019</w:t>
            </w:r>
            <w:r>
              <w:rPr>
                <w:rFonts w:hint="eastAsia"/>
              </w:rPr>
              <w:t>年</w:t>
            </w:r>
            <w:r>
              <w:rPr>
                <w:rFonts w:hint="eastAsia"/>
              </w:rPr>
              <w:t>8</w:t>
            </w:r>
            <w:r>
              <w:rPr>
                <w:rFonts w:hint="eastAsia"/>
              </w:rPr>
              <w:t>月至本项目招标公告发布之日期间（以合同签订时间为准）承接的奖牌奖杯制作</w:t>
            </w:r>
            <w:r w:rsidR="00845B0F">
              <w:rPr>
                <w:rFonts w:hint="eastAsia"/>
              </w:rPr>
              <w:t>业绩合同</w:t>
            </w:r>
            <w:r>
              <w:rPr>
                <w:rFonts w:hint="eastAsia"/>
              </w:rPr>
              <w:t>数</w:t>
            </w:r>
            <w:r w:rsidR="00845B0F">
              <w:rPr>
                <w:rFonts w:hint="eastAsia"/>
              </w:rPr>
              <w:t>量</w:t>
            </w:r>
            <w:r>
              <w:rPr>
                <w:rFonts w:hint="eastAsia"/>
              </w:rPr>
              <w:t>进行</w:t>
            </w:r>
            <w:r w:rsidR="008727CA">
              <w:rPr>
                <w:rFonts w:hint="eastAsia"/>
              </w:rPr>
              <w:t>评议</w:t>
            </w:r>
            <w:r w:rsidR="00245268">
              <w:rPr>
                <w:rFonts w:hint="eastAsia"/>
              </w:rPr>
              <w:t>：</w:t>
            </w:r>
            <w:r w:rsidR="008727CA">
              <w:rPr>
                <w:rFonts w:hint="eastAsia"/>
              </w:rPr>
              <w:t>按</w:t>
            </w:r>
            <w:r w:rsidR="00245268">
              <w:rPr>
                <w:rFonts w:hint="eastAsia"/>
              </w:rPr>
              <w:t>数量</w:t>
            </w:r>
            <w:r w:rsidR="008727CA">
              <w:rPr>
                <w:rFonts w:hint="eastAsia"/>
              </w:rPr>
              <w:t>由多到少</w:t>
            </w:r>
            <w:r>
              <w:rPr>
                <w:rFonts w:hint="eastAsia"/>
              </w:rPr>
              <w:t>排名，第一名者得</w:t>
            </w:r>
            <w:r>
              <w:rPr>
                <w:rFonts w:hint="eastAsia"/>
              </w:rPr>
              <w:t>5</w:t>
            </w:r>
            <w:r>
              <w:rPr>
                <w:rFonts w:hint="eastAsia"/>
              </w:rPr>
              <w:t>分，每降低一个名次，得分值</w:t>
            </w:r>
            <w:r w:rsidR="00754E03">
              <w:rPr>
                <w:rFonts w:hint="eastAsia"/>
              </w:rPr>
              <w:t>递减</w:t>
            </w:r>
            <w:r>
              <w:rPr>
                <w:rFonts w:hint="eastAsia"/>
              </w:rPr>
              <w:t>1</w:t>
            </w:r>
            <w:r>
              <w:rPr>
                <w:rFonts w:hint="eastAsia"/>
              </w:rPr>
              <w:t>分，第四名及以后名次者均只得</w:t>
            </w:r>
            <w:r>
              <w:rPr>
                <w:rFonts w:hint="eastAsia"/>
              </w:rPr>
              <w:t>1</w:t>
            </w:r>
            <w:r>
              <w:rPr>
                <w:rFonts w:hint="eastAsia"/>
              </w:rPr>
              <w:t>分。</w:t>
            </w:r>
          </w:p>
          <w:p w14:paraId="3355621D" w14:textId="7AC14DEB" w:rsidR="00BF65B2" w:rsidRDefault="00683DF7" w:rsidP="0070608B">
            <w:pPr>
              <w:numPr>
                <w:ilvl w:val="0"/>
                <w:numId w:val="26"/>
              </w:numPr>
              <w:tabs>
                <w:tab w:val="left" w:pos="531"/>
              </w:tabs>
              <w:snapToGrid w:val="0"/>
            </w:pPr>
            <w:r>
              <w:rPr>
                <w:rFonts w:hint="eastAsia"/>
              </w:rPr>
              <w:t>投标人在</w:t>
            </w:r>
            <w:r>
              <w:rPr>
                <w:rFonts w:hint="eastAsia"/>
              </w:rPr>
              <w:t>2019</w:t>
            </w:r>
            <w:r>
              <w:rPr>
                <w:rFonts w:hint="eastAsia"/>
              </w:rPr>
              <w:t>年</w:t>
            </w:r>
            <w:r>
              <w:rPr>
                <w:rFonts w:hint="eastAsia"/>
              </w:rPr>
              <w:t>8</w:t>
            </w:r>
            <w:r>
              <w:rPr>
                <w:rFonts w:hint="eastAsia"/>
              </w:rPr>
              <w:t>月至本项目招标公告发布之日期间（以合同签订时间为准）承接的奖牌奖杯制作项目累计合同金额进行</w:t>
            </w:r>
            <w:r w:rsidR="00FE28FD">
              <w:rPr>
                <w:rFonts w:hint="eastAsia"/>
              </w:rPr>
              <w:t>评议：按累计金额</w:t>
            </w:r>
            <w:r w:rsidR="008C1A41">
              <w:rPr>
                <w:rFonts w:hint="eastAsia"/>
              </w:rPr>
              <w:t>由多到少</w:t>
            </w:r>
            <w:r>
              <w:rPr>
                <w:rFonts w:hint="eastAsia"/>
              </w:rPr>
              <w:t>排名，第一名者得</w:t>
            </w:r>
            <w:r w:rsidR="00305277">
              <w:t>7</w:t>
            </w:r>
            <w:r>
              <w:rPr>
                <w:rFonts w:hint="eastAsia"/>
              </w:rPr>
              <w:t>分，每降低一个名次，得分值降低</w:t>
            </w:r>
            <w:r w:rsidR="00305277">
              <w:t>2</w:t>
            </w:r>
            <w:r>
              <w:rPr>
                <w:rFonts w:hint="eastAsia"/>
              </w:rPr>
              <w:t>分，第四名及以后名次者均只得</w:t>
            </w:r>
            <w:r>
              <w:rPr>
                <w:rFonts w:hint="eastAsia"/>
              </w:rPr>
              <w:t>1</w:t>
            </w:r>
            <w:r>
              <w:rPr>
                <w:rFonts w:hint="eastAsia"/>
              </w:rPr>
              <w:t>分。</w:t>
            </w:r>
          </w:p>
          <w:p w14:paraId="73AE8A98" w14:textId="77777777" w:rsidR="00BF65B2" w:rsidRDefault="00683DF7" w:rsidP="00AC0EFF">
            <w:pPr>
              <w:pStyle w:val="2"/>
              <w:ind w:leftChars="0" w:left="0" w:firstLineChars="0" w:firstLine="0"/>
              <w:rPr>
                <w:rStyle w:val="af4"/>
              </w:rPr>
            </w:pPr>
            <w:r>
              <w:rPr>
                <w:rStyle w:val="af4"/>
                <w:rFonts w:hint="eastAsia"/>
              </w:rPr>
              <w:t>说明：</w:t>
            </w:r>
          </w:p>
          <w:p w14:paraId="0A07EB39" w14:textId="203CD9AA" w:rsidR="00BF65B2" w:rsidRDefault="00683DF7" w:rsidP="0070608B">
            <w:pPr>
              <w:pStyle w:val="2"/>
              <w:numPr>
                <w:ilvl w:val="0"/>
                <w:numId w:val="27"/>
              </w:numPr>
              <w:ind w:leftChars="0" w:left="0" w:firstLineChars="0" w:firstLine="0"/>
              <w:rPr>
                <w:rStyle w:val="af4"/>
              </w:rPr>
            </w:pPr>
            <w:r>
              <w:rPr>
                <w:rStyle w:val="af4"/>
                <w:rFonts w:hint="eastAsia"/>
              </w:rPr>
              <w:lastRenderedPageBreak/>
              <w:t>投标人需</w:t>
            </w:r>
            <w:r w:rsidR="007E7D35">
              <w:rPr>
                <w:rStyle w:val="af4"/>
                <w:rFonts w:hint="eastAsia"/>
              </w:rPr>
              <w:t>自行</w:t>
            </w:r>
            <w:r w:rsidR="00845B0F">
              <w:rPr>
                <w:rStyle w:val="af4"/>
                <w:rFonts w:hint="eastAsia"/>
              </w:rPr>
              <w:t>汇总统计业绩合同数量及金额，并</w:t>
            </w:r>
            <w:r>
              <w:rPr>
                <w:rStyle w:val="af4"/>
                <w:rFonts w:hint="eastAsia"/>
              </w:rPr>
              <w:t>提供</w:t>
            </w:r>
            <w:r w:rsidR="00845B0F">
              <w:rPr>
                <w:rStyle w:val="af4"/>
                <w:rFonts w:hint="eastAsia"/>
              </w:rPr>
              <w:t>对应的</w:t>
            </w:r>
            <w:r>
              <w:rPr>
                <w:rStyle w:val="af4"/>
                <w:rFonts w:hint="eastAsia"/>
              </w:rPr>
              <w:t>包含但不限于合同签订时间、合同标的内容、合同金额等评审信息的合同关键页</w:t>
            </w:r>
            <w:r w:rsidR="00701CB6">
              <w:rPr>
                <w:rStyle w:val="af4"/>
                <w:rFonts w:hint="eastAsia"/>
              </w:rPr>
              <w:t>证明资料</w:t>
            </w:r>
            <w:r>
              <w:rPr>
                <w:rStyle w:val="af4"/>
                <w:rFonts w:hint="eastAsia"/>
              </w:rPr>
              <w:t>并加盖投标人公章，必要时需提供证明文件原件。</w:t>
            </w:r>
            <w:r w:rsidR="00701CB6">
              <w:rPr>
                <w:rStyle w:val="af4"/>
                <w:rFonts w:hint="eastAsia"/>
              </w:rPr>
              <w:t>（</w:t>
            </w:r>
            <w:r>
              <w:rPr>
                <w:rStyle w:val="af4"/>
                <w:rFonts w:hint="eastAsia"/>
              </w:rPr>
              <w:t>上述合同金额要求以人民币计</w:t>
            </w:r>
            <w:r w:rsidR="00701CB6">
              <w:rPr>
                <w:rStyle w:val="af4"/>
                <w:rFonts w:hint="eastAsia"/>
              </w:rPr>
              <w:t>）</w:t>
            </w:r>
          </w:p>
          <w:p w14:paraId="6CD7A2E0" w14:textId="77777777" w:rsidR="00BF65B2" w:rsidRDefault="00683DF7" w:rsidP="0070608B">
            <w:pPr>
              <w:pStyle w:val="2"/>
              <w:numPr>
                <w:ilvl w:val="0"/>
                <w:numId w:val="27"/>
              </w:numPr>
              <w:ind w:leftChars="0" w:left="0" w:firstLineChars="0" w:firstLine="0"/>
              <w:rPr>
                <w:rStyle w:val="af4"/>
              </w:rPr>
            </w:pPr>
            <w:r>
              <w:rPr>
                <w:rStyle w:val="af4"/>
                <w:rFonts w:hint="eastAsia"/>
              </w:rPr>
              <w:t>所有业绩证明资料须能明确界定为奖杯或奖牌制作业绩或综合业绩证明资料中奖杯或奖牌制作部分的金额可明确拆分的，否则为无效证明资料。</w:t>
            </w:r>
          </w:p>
          <w:p w14:paraId="27905BEB" w14:textId="6193AC07" w:rsidR="00BF65B2" w:rsidRDefault="00683DF7" w:rsidP="0070608B">
            <w:pPr>
              <w:pStyle w:val="2"/>
              <w:numPr>
                <w:ilvl w:val="0"/>
                <w:numId w:val="27"/>
              </w:numPr>
              <w:ind w:leftChars="0" w:left="0" w:firstLineChars="0" w:firstLine="0"/>
              <w:rPr>
                <w:rStyle w:val="af4"/>
              </w:rPr>
            </w:pPr>
            <w:r>
              <w:rPr>
                <w:rStyle w:val="af4"/>
                <w:rFonts w:hint="eastAsia"/>
              </w:rPr>
              <w:t>未提供或所提供的证明资料关键信息不完全、不清晰的</w:t>
            </w:r>
            <w:r w:rsidR="00701CB6">
              <w:rPr>
                <w:rStyle w:val="af4"/>
                <w:rFonts w:hint="eastAsia"/>
              </w:rPr>
              <w:t>，</w:t>
            </w:r>
            <w:r>
              <w:rPr>
                <w:rStyle w:val="af4"/>
                <w:rFonts w:hint="eastAsia"/>
              </w:rPr>
              <w:t>不得分。</w:t>
            </w:r>
          </w:p>
        </w:tc>
      </w:tr>
      <w:tr w:rsidR="00BF65B2" w14:paraId="424D7AD0" w14:textId="77777777">
        <w:trPr>
          <w:trHeight w:val="374"/>
          <w:tblCellSpacing w:w="0" w:type="dxa"/>
          <w:jc w:val="center"/>
        </w:trPr>
        <w:tc>
          <w:tcPr>
            <w:tcW w:w="704" w:type="dxa"/>
          </w:tcPr>
          <w:p w14:paraId="259A94AC" w14:textId="77777777" w:rsidR="00BF65B2" w:rsidRDefault="00BF65B2">
            <w:pPr>
              <w:spacing w:line="360" w:lineRule="auto"/>
              <w:jc w:val="center"/>
              <w:rPr>
                <w:rFonts w:ascii="宋体" w:hAnsi="宋体"/>
                <w:b/>
                <w:szCs w:val="21"/>
              </w:rPr>
            </w:pPr>
          </w:p>
        </w:tc>
        <w:tc>
          <w:tcPr>
            <w:tcW w:w="9072" w:type="dxa"/>
            <w:gridSpan w:val="4"/>
            <w:tcMar>
              <w:top w:w="15" w:type="dxa"/>
              <w:left w:w="15" w:type="dxa"/>
              <w:bottom w:w="15" w:type="dxa"/>
              <w:right w:w="15" w:type="dxa"/>
            </w:tcMar>
            <w:vAlign w:val="center"/>
          </w:tcPr>
          <w:p w14:paraId="36464EE5" w14:textId="48F302E6" w:rsidR="00BF65B2" w:rsidRDefault="00683DF7">
            <w:pPr>
              <w:spacing w:line="360" w:lineRule="auto"/>
              <w:jc w:val="center"/>
              <w:rPr>
                <w:rFonts w:ascii="宋体" w:hAnsi="宋体"/>
                <w:b/>
                <w:szCs w:val="21"/>
              </w:rPr>
            </w:pPr>
            <w:r>
              <w:rPr>
                <w:rFonts w:ascii="宋体" w:hAnsi="宋体" w:hint="eastAsia"/>
                <w:b/>
                <w:szCs w:val="21"/>
              </w:rPr>
              <w:t>技术服务评议项（</w:t>
            </w:r>
            <w:r>
              <w:rPr>
                <w:rFonts w:ascii="宋体" w:hAnsi="宋体" w:hint="eastAsia"/>
                <w:szCs w:val="21"/>
              </w:rPr>
              <w:t>35</w:t>
            </w:r>
            <w:r>
              <w:rPr>
                <w:rFonts w:ascii="宋体" w:hAnsi="宋体"/>
                <w:b/>
                <w:szCs w:val="21"/>
              </w:rPr>
              <w:t>分）</w:t>
            </w:r>
          </w:p>
        </w:tc>
      </w:tr>
      <w:tr w:rsidR="00BF65B2" w14:paraId="459A9417" w14:textId="77777777" w:rsidTr="00701CB6">
        <w:trPr>
          <w:trHeight w:val="663"/>
          <w:tblCellSpacing w:w="0" w:type="dxa"/>
          <w:jc w:val="center"/>
        </w:trPr>
        <w:tc>
          <w:tcPr>
            <w:tcW w:w="704" w:type="dxa"/>
            <w:vAlign w:val="center"/>
          </w:tcPr>
          <w:p w14:paraId="316D4C50" w14:textId="77777777" w:rsidR="00BF65B2" w:rsidRDefault="00BF65B2" w:rsidP="0070608B">
            <w:pPr>
              <w:pStyle w:val="af6"/>
              <w:numPr>
                <w:ilvl w:val="0"/>
                <w:numId w:val="28"/>
              </w:numPr>
              <w:spacing w:line="360" w:lineRule="auto"/>
              <w:ind w:firstLineChars="0"/>
              <w:jc w:val="center"/>
              <w:rPr>
                <w:rFonts w:ascii="宋体" w:eastAsia="宋体" w:hAnsi="宋体"/>
                <w:szCs w:val="21"/>
              </w:rPr>
            </w:pPr>
          </w:p>
        </w:tc>
        <w:tc>
          <w:tcPr>
            <w:tcW w:w="1134" w:type="dxa"/>
            <w:tcMar>
              <w:top w:w="15" w:type="dxa"/>
              <w:left w:w="15" w:type="dxa"/>
              <w:bottom w:w="15" w:type="dxa"/>
              <w:right w:w="15" w:type="dxa"/>
            </w:tcMar>
            <w:vAlign w:val="center"/>
          </w:tcPr>
          <w:p w14:paraId="49156F3B" w14:textId="77777777" w:rsidR="00BF65B2" w:rsidRDefault="00683DF7">
            <w:pPr>
              <w:spacing w:line="320" w:lineRule="exact"/>
              <w:jc w:val="center"/>
            </w:pPr>
            <w:r>
              <w:rPr>
                <w:rFonts w:hint="eastAsia"/>
              </w:rPr>
              <w:t>实施方案</w:t>
            </w:r>
          </w:p>
        </w:tc>
        <w:tc>
          <w:tcPr>
            <w:tcW w:w="851" w:type="dxa"/>
            <w:tcMar>
              <w:top w:w="15" w:type="dxa"/>
              <w:left w:w="15" w:type="dxa"/>
              <w:bottom w:w="15" w:type="dxa"/>
              <w:right w:w="15" w:type="dxa"/>
            </w:tcMar>
            <w:vAlign w:val="center"/>
          </w:tcPr>
          <w:p w14:paraId="5658FFED" w14:textId="7F4659E1" w:rsidR="00BF65B2" w:rsidRDefault="00683DF7">
            <w:pPr>
              <w:spacing w:line="360" w:lineRule="auto"/>
              <w:jc w:val="center"/>
              <w:rPr>
                <w:rFonts w:ascii="宋体" w:hAnsi="宋体"/>
                <w:szCs w:val="21"/>
              </w:rPr>
            </w:pPr>
            <w:r>
              <w:rPr>
                <w:rFonts w:ascii="宋体" w:hAnsi="宋体" w:hint="eastAsia"/>
                <w:szCs w:val="21"/>
              </w:rPr>
              <w:t>10分</w:t>
            </w:r>
          </w:p>
        </w:tc>
        <w:tc>
          <w:tcPr>
            <w:tcW w:w="7087" w:type="dxa"/>
            <w:gridSpan w:val="2"/>
            <w:tcMar>
              <w:top w:w="15" w:type="dxa"/>
              <w:left w:w="15" w:type="dxa"/>
              <w:bottom w:w="15" w:type="dxa"/>
              <w:right w:w="15" w:type="dxa"/>
            </w:tcMar>
            <w:vAlign w:val="center"/>
          </w:tcPr>
          <w:p w14:paraId="1FA8D536" w14:textId="148AB97A" w:rsidR="00BF65B2" w:rsidRDefault="00683DF7" w:rsidP="00701CB6">
            <w:pPr>
              <w:numPr>
                <w:ilvl w:val="255"/>
                <w:numId w:val="0"/>
              </w:numPr>
              <w:tabs>
                <w:tab w:val="left" w:pos="531"/>
              </w:tabs>
              <w:snapToGrid w:val="0"/>
              <w:rPr>
                <w:rFonts w:ascii="宋体" w:hAnsi="宋体"/>
                <w:szCs w:val="21"/>
              </w:rPr>
            </w:pPr>
            <w:r>
              <w:rPr>
                <w:rFonts w:hint="eastAsia"/>
              </w:rPr>
              <w:t>按照项目需求书要求，对投标人提供的实施方案的合理性、可行性等进行横向综合评比，包括但不限于：</w:t>
            </w:r>
            <w:r>
              <w:rPr>
                <w:rFonts w:ascii="宋体" w:hAnsi="宋体" w:hint="eastAsia"/>
                <w:szCs w:val="21"/>
              </w:rPr>
              <w:t>有技术承诺，对奖牌（杯）制作的质量、工艺、材质和包装材料，特别是奖杯的LOGO圆片胶粘要求有详细的说明和保证</w:t>
            </w:r>
            <w:r w:rsidR="00A4390D">
              <w:rPr>
                <w:rFonts w:ascii="宋体" w:hAnsi="宋体" w:hint="eastAsia"/>
                <w:szCs w:val="21"/>
              </w:rPr>
              <w:t>、</w:t>
            </w:r>
            <w:r>
              <w:rPr>
                <w:rFonts w:ascii="宋体" w:hAnsi="宋体" w:hint="eastAsia"/>
                <w:szCs w:val="21"/>
              </w:rPr>
              <w:t>服务承诺</w:t>
            </w:r>
            <w:r w:rsidR="00A4390D">
              <w:rPr>
                <w:rFonts w:ascii="宋体" w:hAnsi="宋体" w:hint="eastAsia"/>
                <w:szCs w:val="21"/>
              </w:rPr>
              <w:t>（</w:t>
            </w:r>
            <w:r>
              <w:rPr>
                <w:rFonts w:ascii="宋体" w:hAnsi="宋体" w:hint="eastAsia"/>
                <w:szCs w:val="21"/>
              </w:rPr>
              <w:t>包括服务要点、配合措施、服务优势等</w:t>
            </w:r>
            <w:r w:rsidR="00A4390D">
              <w:rPr>
                <w:rFonts w:ascii="宋体" w:hAnsi="宋体" w:hint="eastAsia"/>
                <w:szCs w:val="21"/>
              </w:rPr>
              <w:t>）</w:t>
            </w:r>
            <w:r>
              <w:rPr>
                <w:rFonts w:ascii="宋体" w:hAnsi="宋体" w:hint="eastAsia"/>
                <w:szCs w:val="21"/>
              </w:rPr>
              <w:t>，尤其是对招标人后期追加的奖牌（杯）按时保质保量完成并交付有特别承诺。</w:t>
            </w:r>
          </w:p>
          <w:p w14:paraId="68349DE7" w14:textId="61170B9C" w:rsidR="00BF65B2" w:rsidRDefault="00683DF7" w:rsidP="00701CB6">
            <w:pPr>
              <w:tabs>
                <w:tab w:val="left" w:pos="531"/>
              </w:tabs>
              <w:snapToGrid w:val="0"/>
            </w:pPr>
            <w:r>
              <w:rPr>
                <w:rFonts w:hint="eastAsia"/>
              </w:rPr>
              <w:t>分档评分：优：</w:t>
            </w:r>
            <w:r>
              <w:rPr>
                <w:rFonts w:hint="eastAsia"/>
              </w:rPr>
              <w:t>10</w:t>
            </w:r>
            <w:r>
              <w:rPr>
                <w:rFonts w:hint="eastAsia"/>
              </w:rPr>
              <w:t>分；良：</w:t>
            </w:r>
            <w:r>
              <w:rPr>
                <w:rFonts w:hint="eastAsia"/>
              </w:rPr>
              <w:t>7</w:t>
            </w:r>
            <w:r>
              <w:rPr>
                <w:rFonts w:hint="eastAsia"/>
              </w:rPr>
              <w:t>分；一般：</w:t>
            </w:r>
            <w:r>
              <w:rPr>
                <w:rFonts w:hint="eastAsia"/>
              </w:rPr>
              <w:t>4</w:t>
            </w:r>
            <w:r>
              <w:rPr>
                <w:rFonts w:hint="eastAsia"/>
              </w:rPr>
              <w:t>分；未提供方案者</w:t>
            </w:r>
            <w:r w:rsidR="00A4390D">
              <w:rPr>
                <w:rFonts w:hint="eastAsia"/>
              </w:rPr>
              <w:t>，</w:t>
            </w:r>
            <w:r>
              <w:rPr>
                <w:rFonts w:hint="eastAsia"/>
              </w:rPr>
              <w:t>不得分。</w:t>
            </w:r>
          </w:p>
        </w:tc>
      </w:tr>
      <w:tr w:rsidR="00BF65B2" w14:paraId="517DCBDE" w14:textId="77777777">
        <w:trPr>
          <w:trHeight w:val="663"/>
          <w:tblCellSpacing w:w="0" w:type="dxa"/>
          <w:jc w:val="center"/>
        </w:trPr>
        <w:tc>
          <w:tcPr>
            <w:tcW w:w="704" w:type="dxa"/>
            <w:vAlign w:val="center"/>
          </w:tcPr>
          <w:p w14:paraId="563002C8" w14:textId="77777777" w:rsidR="00BF65B2" w:rsidRDefault="00BF65B2" w:rsidP="0070608B">
            <w:pPr>
              <w:pStyle w:val="af6"/>
              <w:numPr>
                <w:ilvl w:val="0"/>
                <w:numId w:val="28"/>
              </w:numPr>
              <w:spacing w:line="360" w:lineRule="auto"/>
              <w:ind w:firstLineChars="0"/>
              <w:jc w:val="center"/>
              <w:rPr>
                <w:rFonts w:ascii="宋体" w:eastAsia="宋体" w:hAnsi="宋体"/>
                <w:szCs w:val="21"/>
              </w:rPr>
            </w:pPr>
          </w:p>
        </w:tc>
        <w:tc>
          <w:tcPr>
            <w:tcW w:w="1134" w:type="dxa"/>
            <w:tcMar>
              <w:top w:w="15" w:type="dxa"/>
              <w:left w:w="15" w:type="dxa"/>
              <w:bottom w:w="15" w:type="dxa"/>
              <w:right w:w="15" w:type="dxa"/>
            </w:tcMar>
            <w:vAlign w:val="center"/>
          </w:tcPr>
          <w:p w14:paraId="0AE796FD" w14:textId="23130AE2" w:rsidR="00BF65B2" w:rsidRDefault="00683DF7">
            <w:pPr>
              <w:spacing w:line="320" w:lineRule="exact"/>
              <w:jc w:val="center"/>
            </w:pPr>
            <w:r>
              <w:rPr>
                <w:rFonts w:hint="eastAsia"/>
              </w:rPr>
              <w:t>响应服务</w:t>
            </w:r>
            <w:r w:rsidR="00661E98">
              <w:rPr>
                <w:rFonts w:hint="eastAsia"/>
              </w:rPr>
              <w:t>承诺</w:t>
            </w:r>
          </w:p>
        </w:tc>
        <w:tc>
          <w:tcPr>
            <w:tcW w:w="851" w:type="dxa"/>
            <w:tcMar>
              <w:top w:w="15" w:type="dxa"/>
              <w:left w:w="15" w:type="dxa"/>
              <w:bottom w:w="15" w:type="dxa"/>
              <w:right w:w="15" w:type="dxa"/>
            </w:tcMar>
            <w:vAlign w:val="center"/>
          </w:tcPr>
          <w:p w14:paraId="719823B3" w14:textId="37C91745" w:rsidR="00BF65B2" w:rsidRDefault="00683DF7">
            <w:pPr>
              <w:spacing w:line="360" w:lineRule="auto"/>
              <w:jc w:val="center"/>
              <w:rPr>
                <w:rFonts w:ascii="宋体" w:hAnsi="宋体"/>
                <w:szCs w:val="21"/>
              </w:rPr>
            </w:pPr>
            <w:r>
              <w:rPr>
                <w:rFonts w:ascii="宋体" w:hAnsi="宋体" w:hint="eastAsia"/>
                <w:szCs w:val="21"/>
              </w:rPr>
              <w:t>23分</w:t>
            </w:r>
          </w:p>
        </w:tc>
        <w:tc>
          <w:tcPr>
            <w:tcW w:w="7087" w:type="dxa"/>
            <w:gridSpan w:val="2"/>
            <w:tcMar>
              <w:top w:w="15" w:type="dxa"/>
              <w:left w:w="15" w:type="dxa"/>
              <w:bottom w:w="15" w:type="dxa"/>
              <w:right w:w="15" w:type="dxa"/>
            </w:tcMar>
            <w:vAlign w:val="center"/>
          </w:tcPr>
          <w:p w14:paraId="749E8847" w14:textId="350AE819" w:rsidR="00BF65B2" w:rsidRDefault="00683DF7" w:rsidP="0070608B">
            <w:pPr>
              <w:numPr>
                <w:ilvl w:val="0"/>
                <w:numId w:val="29"/>
              </w:numPr>
              <w:tabs>
                <w:tab w:val="left" w:pos="531"/>
              </w:tabs>
              <w:snapToGrid w:val="0"/>
            </w:pPr>
            <w:r>
              <w:rPr>
                <w:rFonts w:hint="eastAsia"/>
              </w:rPr>
              <w:t>投标人</w:t>
            </w:r>
            <w:r w:rsidR="008755C7">
              <w:rPr>
                <w:rFonts w:hint="eastAsia"/>
              </w:rPr>
              <w:t>承诺</w:t>
            </w:r>
            <w:r>
              <w:rPr>
                <w:rFonts w:hint="eastAsia"/>
              </w:rPr>
              <w:t>以高交会开展首日作为起算日</w:t>
            </w:r>
            <w:r w:rsidR="008D0A65">
              <w:rPr>
                <w:rFonts w:hint="eastAsia"/>
              </w:rPr>
              <w:t>（不含）</w:t>
            </w:r>
            <w:r>
              <w:rPr>
                <w:rFonts w:hint="eastAsia"/>
              </w:rPr>
              <w:t>，提前</w:t>
            </w:r>
            <w:r>
              <w:rPr>
                <w:rFonts w:hint="eastAsia"/>
              </w:rPr>
              <w:t>30</w:t>
            </w:r>
            <w:r>
              <w:rPr>
                <w:rFonts w:hint="eastAsia"/>
              </w:rPr>
              <w:t>天</w:t>
            </w:r>
            <w:r w:rsidR="009E762E">
              <w:rPr>
                <w:rFonts w:hint="eastAsia"/>
              </w:rPr>
              <w:t>以上</w:t>
            </w:r>
            <w:r w:rsidR="00ED4413">
              <w:rPr>
                <w:rFonts w:hint="eastAsia"/>
              </w:rPr>
              <w:t>（含）</w:t>
            </w:r>
            <w:r>
              <w:rPr>
                <w:rFonts w:hint="eastAsia"/>
              </w:rPr>
              <w:t>提交的得</w:t>
            </w:r>
            <w:r>
              <w:rPr>
                <w:rFonts w:hint="eastAsia"/>
              </w:rPr>
              <w:t>3</w:t>
            </w:r>
            <w:r>
              <w:rPr>
                <w:rFonts w:hint="eastAsia"/>
              </w:rPr>
              <w:t>分</w:t>
            </w:r>
            <w:r w:rsidR="00870A3D">
              <w:rPr>
                <w:rFonts w:hint="eastAsia"/>
              </w:rPr>
              <w:t>、</w:t>
            </w:r>
            <w:r>
              <w:rPr>
                <w:rFonts w:hint="eastAsia"/>
              </w:rPr>
              <w:t>提前</w:t>
            </w:r>
            <w:r>
              <w:rPr>
                <w:rFonts w:hint="eastAsia"/>
              </w:rPr>
              <w:t>20</w:t>
            </w:r>
            <w:r>
              <w:rPr>
                <w:rFonts w:hint="eastAsia"/>
              </w:rPr>
              <w:t>天</w:t>
            </w:r>
            <w:r w:rsidR="00ED4413">
              <w:rPr>
                <w:rFonts w:hint="eastAsia"/>
              </w:rPr>
              <w:t>以上（含）</w:t>
            </w:r>
            <w:r>
              <w:rPr>
                <w:rFonts w:hint="eastAsia"/>
              </w:rPr>
              <w:t>提交的得</w:t>
            </w:r>
            <w:r>
              <w:rPr>
                <w:rFonts w:hint="eastAsia"/>
              </w:rPr>
              <w:t>2</w:t>
            </w:r>
            <w:r>
              <w:rPr>
                <w:rFonts w:hint="eastAsia"/>
              </w:rPr>
              <w:t>分，</w:t>
            </w:r>
            <w:r w:rsidR="00ED4413">
              <w:rPr>
                <w:rFonts w:hint="eastAsia"/>
              </w:rPr>
              <w:t>其他情形，</w:t>
            </w:r>
            <w:r w:rsidR="00C8166B">
              <w:rPr>
                <w:rFonts w:hint="eastAsia"/>
              </w:rPr>
              <w:t>均</w:t>
            </w:r>
            <w:r>
              <w:rPr>
                <w:rFonts w:hint="eastAsia"/>
              </w:rPr>
              <w:t>不得分；</w:t>
            </w:r>
          </w:p>
          <w:p w14:paraId="00DF0E8C" w14:textId="52C707BF" w:rsidR="00BF65B2" w:rsidRDefault="008755C7" w:rsidP="0070608B">
            <w:pPr>
              <w:numPr>
                <w:ilvl w:val="0"/>
                <w:numId w:val="29"/>
              </w:numPr>
              <w:tabs>
                <w:tab w:val="left" w:pos="531"/>
              </w:tabs>
              <w:snapToGrid w:val="0"/>
            </w:pPr>
            <w:r>
              <w:rPr>
                <w:rFonts w:hint="eastAsia"/>
              </w:rPr>
              <w:t>投标人</w:t>
            </w:r>
            <w:r w:rsidR="009F06E2">
              <w:rPr>
                <w:rFonts w:hint="eastAsia"/>
              </w:rPr>
              <w:t>承诺</w:t>
            </w:r>
            <w:r w:rsidR="00683DF7">
              <w:rPr>
                <w:rFonts w:hint="eastAsia"/>
              </w:rPr>
              <w:t>第一批奖牌（杯）</w:t>
            </w:r>
            <w:r w:rsidR="00E00AFD">
              <w:rPr>
                <w:rFonts w:hint="eastAsia"/>
              </w:rPr>
              <w:t>（</w:t>
            </w:r>
            <w:r w:rsidR="00683DF7">
              <w:rPr>
                <w:rFonts w:hint="eastAsia"/>
              </w:rPr>
              <w:t>即“优秀组织奖”奖牌、“优秀展示奖”奖杯</w:t>
            </w:r>
            <w:r w:rsidR="00E00AFD">
              <w:rPr>
                <w:rFonts w:hint="eastAsia"/>
              </w:rPr>
              <w:t>）</w:t>
            </w:r>
            <w:r w:rsidR="00683DF7">
              <w:rPr>
                <w:rFonts w:hint="eastAsia"/>
              </w:rPr>
              <w:t>于高交会开展前</w:t>
            </w:r>
            <w:r w:rsidR="00683DF7">
              <w:rPr>
                <w:rFonts w:hint="eastAsia"/>
              </w:rPr>
              <w:t>48</w:t>
            </w:r>
            <w:r w:rsidR="00683DF7">
              <w:rPr>
                <w:rFonts w:hint="eastAsia"/>
              </w:rPr>
              <w:t>小时</w:t>
            </w:r>
            <w:r w:rsidR="00E00AFD">
              <w:rPr>
                <w:rFonts w:hint="eastAsia"/>
              </w:rPr>
              <w:t>以上（含）</w:t>
            </w:r>
            <w:r w:rsidR="00683DF7">
              <w:rPr>
                <w:rFonts w:hint="eastAsia"/>
              </w:rPr>
              <w:t>送达</w:t>
            </w:r>
            <w:r w:rsidR="00E00AFD">
              <w:rPr>
                <w:rFonts w:hint="eastAsia"/>
              </w:rPr>
              <w:t>者</w:t>
            </w:r>
            <w:r w:rsidR="00683DF7">
              <w:rPr>
                <w:rFonts w:hint="eastAsia"/>
              </w:rPr>
              <w:t>得</w:t>
            </w:r>
            <w:r w:rsidR="00683DF7">
              <w:rPr>
                <w:rFonts w:hint="eastAsia"/>
              </w:rPr>
              <w:t>5</w:t>
            </w:r>
            <w:r w:rsidR="00683DF7">
              <w:rPr>
                <w:rFonts w:hint="eastAsia"/>
              </w:rPr>
              <w:t>分</w:t>
            </w:r>
            <w:r w:rsidR="00BF779C">
              <w:rPr>
                <w:rFonts w:hint="eastAsia"/>
              </w:rPr>
              <w:t>、</w:t>
            </w:r>
            <w:r w:rsidR="009F06E2">
              <w:rPr>
                <w:rFonts w:hint="eastAsia"/>
              </w:rPr>
              <w:t>开展</w:t>
            </w:r>
            <w:r w:rsidR="00683DF7">
              <w:rPr>
                <w:rFonts w:hint="eastAsia"/>
              </w:rPr>
              <w:t>前</w:t>
            </w:r>
            <w:r w:rsidR="00683DF7">
              <w:rPr>
                <w:rFonts w:hint="eastAsia"/>
              </w:rPr>
              <w:t>36</w:t>
            </w:r>
            <w:r w:rsidR="00683DF7">
              <w:rPr>
                <w:rFonts w:hint="eastAsia"/>
              </w:rPr>
              <w:t>小时</w:t>
            </w:r>
            <w:r w:rsidR="00AC1B79">
              <w:rPr>
                <w:rFonts w:hint="eastAsia"/>
              </w:rPr>
              <w:t>以上（含）</w:t>
            </w:r>
            <w:r w:rsidR="00683DF7">
              <w:rPr>
                <w:rFonts w:hint="eastAsia"/>
              </w:rPr>
              <w:t>送达</w:t>
            </w:r>
            <w:r w:rsidR="00C8166B">
              <w:rPr>
                <w:rFonts w:hint="eastAsia"/>
              </w:rPr>
              <w:t>者</w:t>
            </w:r>
            <w:r w:rsidR="00683DF7">
              <w:rPr>
                <w:rFonts w:hint="eastAsia"/>
              </w:rPr>
              <w:t>得</w:t>
            </w:r>
            <w:r w:rsidR="00683DF7">
              <w:rPr>
                <w:rFonts w:hint="eastAsia"/>
              </w:rPr>
              <w:t>3</w:t>
            </w:r>
            <w:r w:rsidR="00683DF7">
              <w:rPr>
                <w:rFonts w:hint="eastAsia"/>
              </w:rPr>
              <w:t>分</w:t>
            </w:r>
            <w:r w:rsidR="00BF779C">
              <w:rPr>
                <w:rFonts w:hint="eastAsia"/>
              </w:rPr>
              <w:t>、</w:t>
            </w:r>
            <w:r w:rsidR="00C8166B">
              <w:rPr>
                <w:rFonts w:hint="eastAsia"/>
              </w:rPr>
              <w:t>其他情形，均</w:t>
            </w:r>
            <w:r w:rsidR="00683DF7">
              <w:rPr>
                <w:rFonts w:hint="eastAsia"/>
              </w:rPr>
              <w:t>不得分</w:t>
            </w:r>
            <w:r w:rsidR="00780819">
              <w:rPr>
                <w:rFonts w:hint="eastAsia"/>
              </w:rPr>
              <w:t>。</w:t>
            </w:r>
            <w:r w:rsidR="008D0A65" w:rsidRPr="00661E98">
              <w:rPr>
                <w:rFonts w:hint="eastAsia"/>
              </w:rPr>
              <w:t>（</w:t>
            </w:r>
            <w:r w:rsidR="00AC1B79" w:rsidRPr="00661E98">
              <w:rPr>
                <w:rFonts w:hint="eastAsia"/>
              </w:rPr>
              <w:t>以上</w:t>
            </w:r>
            <w:r w:rsidR="003550D5">
              <w:rPr>
                <w:rFonts w:hint="eastAsia"/>
              </w:rPr>
              <w:t>时限</w:t>
            </w:r>
            <w:r w:rsidR="00AC1B79" w:rsidRPr="00661E98">
              <w:rPr>
                <w:rFonts w:hint="eastAsia"/>
              </w:rPr>
              <w:t>均</w:t>
            </w:r>
            <w:r w:rsidR="008D0A65" w:rsidRPr="00661E98">
              <w:rPr>
                <w:rFonts w:hint="eastAsia"/>
              </w:rPr>
              <w:t>以</w:t>
            </w:r>
            <w:r w:rsidR="00E0675D" w:rsidRPr="00661E98">
              <w:rPr>
                <w:rFonts w:hint="eastAsia"/>
              </w:rPr>
              <w:t>当届高</w:t>
            </w:r>
            <w:r w:rsidR="003550D5">
              <w:rPr>
                <w:rFonts w:hint="eastAsia"/>
              </w:rPr>
              <w:t>交</w:t>
            </w:r>
            <w:r w:rsidR="00E0675D" w:rsidRPr="00661E98">
              <w:rPr>
                <w:rFonts w:hint="eastAsia"/>
              </w:rPr>
              <w:t>会展期首日</w:t>
            </w:r>
            <w:r w:rsidR="00E0675D" w:rsidRPr="00661E98">
              <w:rPr>
                <w:rFonts w:hint="eastAsia"/>
              </w:rPr>
              <w:t>0</w:t>
            </w:r>
            <w:r w:rsidR="00E0675D" w:rsidRPr="00661E98">
              <w:rPr>
                <w:rFonts w:hint="eastAsia"/>
              </w:rPr>
              <w:t>：</w:t>
            </w:r>
            <w:r w:rsidR="00E0675D" w:rsidRPr="00661E98">
              <w:rPr>
                <w:rFonts w:hint="eastAsia"/>
              </w:rPr>
              <w:t>0</w:t>
            </w:r>
            <w:r w:rsidR="00E0675D" w:rsidRPr="00661E98">
              <w:t>0</w:t>
            </w:r>
            <w:r w:rsidR="00E0675D" w:rsidRPr="00661E98">
              <w:rPr>
                <w:rFonts w:hint="eastAsia"/>
              </w:rPr>
              <w:t>起计</w:t>
            </w:r>
            <w:r w:rsidR="008D0A65" w:rsidRPr="00661E98">
              <w:rPr>
                <w:rFonts w:hint="eastAsia"/>
              </w:rPr>
              <w:t>）</w:t>
            </w:r>
          </w:p>
          <w:p w14:paraId="083DC2FD" w14:textId="7331260C" w:rsidR="00BF65B2" w:rsidRDefault="00355588" w:rsidP="0070608B">
            <w:pPr>
              <w:numPr>
                <w:ilvl w:val="0"/>
                <w:numId w:val="29"/>
              </w:numPr>
              <w:tabs>
                <w:tab w:val="left" w:pos="531"/>
              </w:tabs>
              <w:snapToGrid w:val="0"/>
            </w:pPr>
            <w:r>
              <w:rPr>
                <w:rFonts w:hint="eastAsia"/>
              </w:rPr>
              <w:t>投标人承诺</w:t>
            </w:r>
            <w:r w:rsidR="00683DF7">
              <w:rPr>
                <w:rFonts w:hint="eastAsia"/>
              </w:rPr>
              <w:t>第二批奖牌</w:t>
            </w:r>
            <w:r w:rsidR="00E0675D">
              <w:rPr>
                <w:rFonts w:hint="eastAsia"/>
              </w:rPr>
              <w:t>（</w:t>
            </w:r>
            <w:r w:rsidR="00683DF7">
              <w:rPr>
                <w:rFonts w:hint="eastAsia"/>
              </w:rPr>
              <w:t>即“优秀产品奖”奖牌</w:t>
            </w:r>
            <w:r w:rsidR="00E0675D">
              <w:rPr>
                <w:rFonts w:hint="eastAsia"/>
              </w:rPr>
              <w:t>）</w:t>
            </w:r>
            <w:r w:rsidR="00683DF7">
              <w:rPr>
                <w:rFonts w:hint="eastAsia"/>
              </w:rPr>
              <w:t>于</w:t>
            </w:r>
            <w:r w:rsidR="0087650A">
              <w:rPr>
                <w:rFonts w:hint="eastAsia"/>
              </w:rPr>
              <w:t>当届</w:t>
            </w:r>
            <w:r w:rsidR="00683DF7">
              <w:rPr>
                <w:rFonts w:hint="eastAsia"/>
              </w:rPr>
              <w:t>高交会</w:t>
            </w:r>
            <w:r w:rsidR="0087650A">
              <w:rPr>
                <w:rFonts w:hint="eastAsia"/>
              </w:rPr>
              <w:t>展期</w:t>
            </w:r>
            <w:r w:rsidR="00683DF7">
              <w:rPr>
                <w:rFonts w:hint="eastAsia"/>
              </w:rPr>
              <w:t>第</w:t>
            </w:r>
            <w:r w:rsidR="00683DF7">
              <w:rPr>
                <w:rFonts w:hint="eastAsia"/>
              </w:rPr>
              <w:t>3</w:t>
            </w:r>
            <w:r w:rsidR="00683DF7">
              <w:rPr>
                <w:rFonts w:hint="eastAsia"/>
              </w:rPr>
              <w:t>天中午</w:t>
            </w:r>
            <w:r w:rsidR="00683DF7">
              <w:rPr>
                <w:rFonts w:hint="eastAsia"/>
              </w:rPr>
              <w:t>12</w:t>
            </w:r>
            <w:r w:rsidR="00683DF7">
              <w:rPr>
                <w:rFonts w:hint="eastAsia"/>
              </w:rPr>
              <w:t>点前送达的得</w:t>
            </w:r>
            <w:r w:rsidR="00683DF7">
              <w:rPr>
                <w:rFonts w:hint="eastAsia"/>
              </w:rPr>
              <w:t>5</w:t>
            </w:r>
            <w:r w:rsidR="00683DF7">
              <w:rPr>
                <w:rFonts w:hint="eastAsia"/>
              </w:rPr>
              <w:t>分</w:t>
            </w:r>
            <w:r w:rsidR="00870A3D">
              <w:rPr>
                <w:rFonts w:hint="eastAsia"/>
              </w:rPr>
              <w:t>、</w:t>
            </w:r>
            <w:r w:rsidR="00683DF7">
              <w:rPr>
                <w:rFonts w:hint="eastAsia"/>
              </w:rPr>
              <w:t>15</w:t>
            </w:r>
            <w:r w:rsidR="00683DF7">
              <w:rPr>
                <w:rFonts w:hint="eastAsia"/>
              </w:rPr>
              <w:t>点前送达的</w:t>
            </w:r>
            <w:r w:rsidR="00362AE1">
              <w:rPr>
                <w:rFonts w:hint="eastAsia"/>
              </w:rPr>
              <w:t>得</w:t>
            </w:r>
            <w:r w:rsidR="00683DF7">
              <w:rPr>
                <w:rFonts w:hint="eastAsia"/>
              </w:rPr>
              <w:t>3</w:t>
            </w:r>
            <w:r w:rsidR="00683DF7">
              <w:rPr>
                <w:rFonts w:hint="eastAsia"/>
              </w:rPr>
              <w:t>分</w:t>
            </w:r>
            <w:r w:rsidR="00870A3D">
              <w:rPr>
                <w:rFonts w:hint="eastAsia"/>
              </w:rPr>
              <w:t>、</w:t>
            </w:r>
            <w:r w:rsidR="00683DF7">
              <w:rPr>
                <w:rFonts w:hint="eastAsia"/>
              </w:rPr>
              <w:t>1</w:t>
            </w:r>
            <w:r w:rsidR="00CE1374">
              <w:t>5</w:t>
            </w:r>
            <w:r w:rsidR="00683DF7">
              <w:rPr>
                <w:rFonts w:hint="eastAsia"/>
              </w:rPr>
              <w:t>点及以后送达的不得分</w:t>
            </w:r>
            <w:r w:rsidR="00780819">
              <w:rPr>
                <w:rFonts w:hint="eastAsia"/>
              </w:rPr>
              <w:t>。</w:t>
            </w:r>
          </w:p>
          <w:p w14:paraId="446E2B3E" w14:textId="01AFED0A" w:rsidR="00BF65B2" w:rsidRDefault="00683DF7" w:rsidP="0070608B">
            <w:pPr>
              <w:numPr>
                <w:ilvl w:val="0"/>
                <w:numId w:val="29"/>
              </w:numPr>
              <w:tabs>
                <w:tab w:val="left" w:pos="531"/>
              </w:tabs>
              <w:snapToGrid w:val="0"/>
            </w:pPr>
            <w:r>
              <w:rPr>
                <w:rFonts w:hint="eastAsia"/>
              </w:rPr>
              <w:t>小批量奖牌及时交货：</w:t>
            </w:r>
            <w:r w:rsidR="00C526E0">
              <w:rPr>
                <w:rFonts w:hint="eastAsia"/>
              </w:rPr>
              <w:t>投标人承诺</w:t>
            </w:r>
            <w:r>
              <w:rPr>
                <w:rFonts w:hint="eastAsia"/>
              </w:rPr>
              <w:t>接到招标人新的小批量奖牌需求名单及数量后</w:t>
            </w:r>
            <w:r>
              <w:rPr>
                <w:rFonts w:hint="eastAsia"/>
              </w:rPr>
              <w:t>6</w:t>
            </w:r>
            <w:r>
              <w:rPr>
                <w:rFonts w:hint="eastAsia"/>
              </w:rPr>
              <w:t>小时内</w:t>
            </w:r>
            <w:r w:rsidR="00364B37">
              <w:rPr>
                <w:rFonts w:hint="eastAsia"/>
              </w:rPr>
              <w:t>（含）</w:t>
            </w:r>
            <w:r>
              <w:rPr>
                <w:rFonts w:hint="eastAsia"/>
              </w:rPr>
              <w:t>送达者得</w:t>
            </w:r>
            <w:r>
              <w:rPr>
                <w:rFonts w:hint="eastAsia"/>
              </w:rPr>
              <w:t>10</w:t>
            </w:r>
            <w:r>
              <w:rPr>
                <w:rFonts w:hint="eastAsia"/>
              </w:rPr>
              <w:t>分</w:t>
            </w:r>
            <w:r w:rsidR="00BF779C">
              <w:rPr>
                <w:rFonts w:hint="eastAsia"/>
              </w:rPr>
              <w:t>、</w:t>
            </w:r>
            <w:r>
              <w:rPr>
                <w:rFonts w:hint="eastAsia"/>
              </w:rPr>
              <w:t>12</w:t>
            </w:r>
            <w:r>
              <w:rPr>
                <w:rFonts w:hint="eastAsia"/>
              </w:rPr>
              <w:t>小时内</w:t>
            </w:r>
            <w:r w:rsidR="00364B37">
              <w:rPr>
                <w:rFonts w:hint="eastAsia"/>
              </w:rPr>
              <w:t>（含）</w:t>
            </w:r>
            <w:r>
              <w:rPr>
                <w:rFonts w:hint="eastAsia"/>
              </w:rPr>
              <w:t>送达者得</w:t>
            </w:r>
            <w:r>
              <w:rPr>
                <w:rFonts w:hint="eastAsia"/>
              </w:rPr>
              <w:t>5</w:t>
            </w:r>
            <w:r>
              <w:rPr>
                <w:rFonts w:hint="eastAsia"/>
              </w:rPr>
              <w:t>分</w:t>
            </w:r>
            <w:r w:rsidR="00BF779C">
              <w:rPr>
                <w:rFonts w:hint="eastAsia"/>
              </w:rPr>
              <w:t>、</w:t>
            </w:r>
            <w:r>
              <w:rPr>
                <w:rFonts w:hint="eastAsia"/>
              </w:rPr>
              <w:t>18</w:t>
            </w:r>
            <w:r>
              <w:rPr>
                <w:rFonts w:hint="eastAsia"/>
              </w:rPr>
              <w:t>小时内</w:t>
            </w:r>
            <w:r w:rsidR="00364B37">
              <w:rPr>
                <w:rFonts w:hint="eastAsia"/>
              </w:rPr>
              <w:t>（含）</w:t>
            </w:r>
            <w:r>
              <w:rPr>
                <w:rFonts w:hint="eastAsia"/>
              </w:rPr>
              <w:t>送达者得</w:t>
            </w:r>
            <w:r>
              <w:rPr>
                <w:rFonts w:hint="eastAsia"/>
              </w:rPr>
              <w:t>3</w:t>
            </w:r>
            <w:r>
              <w:rPr>
                <w:rFonts w:hint="eastAsia"/>
              </w:rPr>
              <w:t>分</w:t>
            </w:r>
            <w:r w:rsidR="00BF779C">
              <w:rPr>
                <w:rFonts w:hint="eastAsia"/>
              </w:rPr>
              <w:t>、</w:t>
            </w:r>
            <w:r w:rsidR="00154611">
              <w:rPr>
                <w:rFonts w:hint="eastAsia"/>
              </w:rPr>
              <w:t>24</w:t>
            </w:r>
            <w:r w:rsidR="00154611">
              <w:rPr>
                <w:rFonts w:hint="eastAsia"/>
              </w:rPr>
              <w:t>小时</w:t>
            </w:r>
            <w:r w:rsidR="00364B37">
              <w:rPr>
                <w:rFonts w:hint="eastAsia"/>
              </w:rPr>
              <w:t>内（含）</w:t>
            </w:r>
            <w:r w:rsidR="00154611">
              <w:rPr>
                <w:rFonts w:hint="eastAsia"/>
              </w:rPr>
              <w:t>送达者得</w:t>
            </w:r>
            <w:r w:rsidR="00154611">
              <w:t>1</w:t>
            </w:r>
            <w:r w:rsidR="00154611">
              <w:rPr>
                <w:rFonts w:hint="eastAsia"/>
              </w:rPr>
              <w:t>分</w:t>
            </w:r>
            <w:r w:rsidR="00BF779C">
              <w:rPr>
                <w:rFonts w:hint="eastAsia"/>
              </w:rPr>
              <w:t>、</w:t>
            </w:r>
            <w:r>
              <w:rPr>
                <w:rFonts w:hint="eastAsia"/>
              </w:rPr>
              <w:t>超过</w:t>
            </w:r>
            <w:r>
              <w:rPr>
                <w:rFonts w:hint="eastAsia"/>
              </w:rPr>
              <w:t>24</w:t>
            </w:r>
            <w:r>
              <w:rPr>
                <w:rFonts w:hint="eastAsia"/>
              </w:rPr>
              <w:t>小时送达者得</w:t>
            </w:r>
            <w:r>
              <w:rPr>
                <w:rFonts w:hint="eastAsia"/>
              </w:rPr>
              <w:t>0</w:t>
            </w:r>
            <w:r>
              <w:rPr>
                <w:rFonts w:hint="eastAsia"/>
              </w:rPr>
              <w:t>分。</w:t>
            </w:r>
          </w:p>
        </w:tc>
      </w:tr>
      <w:tr w:rsidR="00BF65B2" w14:paraId="2D1F33BF" w14:textId="77777777">
        <w:trPr>
          <w:trHeight w:val="663"/>
          <w:tblCellSpacing w:w="0" w:type="dxa"/>
          <w:jc w:val="center"/>
        </w:trPr>
        <w:tc>
          <w:tcPr>
            <w:tcW w:w="704" w:type="dxa"/>
            <w:vAlign w:val="center"/>
          </w:tcPr>
          <w:p w14:paraId="6202D9D0" w14:textId="77777777" w:rsidR="00BF65B2" w:rsidRDefault="00BF65B2" w:rsidP="0070608B">
            <w:pPr>
              <w:pStyle w:val="af6"/>
              <w:numPr>
                <w:ilvl w:val="0"/>
                <w:numId w:val="28"/>
              </w:numPr>
              <w:spacing w:line="360" w:lineRule="auto"/>
              <w:ind w:firstLineChars="0"/>
              <w:jc w:val="center"/>
              <w:rPr>
                <w:rFonts w:ascii="宋体" w:eastAsia="宋体" w:hAnsi="宋体"/>
                <w:szCs w:val="21"/>
              </w:rPr>
            </w:pPr>
          </w:p>
        </w:tc>
        <w:tc>
          <w:tcPr>
            <w:tcW w:w="1134" w:type="dxa"/>
            <w:tcMar>
              <w:top w:w="15" w:type="dxa"/>
              <w:left w:w="15" w:type="dxa"/>
              <w:bottom w:w="15" w:type="dxa"/>
              <w:right w:w="15" w:type="dxa"/>
            </w:tcMar>
            <w:vAlign w:val="center"/>
          </w:tcPr>
          <w:p w14:paraId="226AFC6C" w14:textId="77777777" w:rsidR="00BF65B2" w:rsidRDefault="00683DF7">
            <w:pPr>
              <w:spacing w:line="320" w:lineRule="exact"/>
              <w:jc w:val="center"/>
            </w:pPr>
            <w:r>
              <w:rPr>
                <w:rFonts w:hint="eastAsia"/>
              </w:rPr>
              <w:t>质保期</w:t>
            </w:r>
          </w:p>
        </w:tc>
        <w:tc>
          <w:tcPr>
            <w:tcW w:w="851" w:type="dxa"/>
            <w:tcMar>
              <w:top w:w="15" w:type="dxa"/>
              <w:left w:w="15" w:type="dxa"/>
              <w:bottom w:w="15" w:type="dxa"/>
              <w:right w:w="15" w:type="dxa"/>
            </w:tcMar>
            <w:vAlign w:val="center"/>
          </w:tcPr>
          <w:p w14:paraId="7D62785F" w14:textId="1CA1F6EB" w:rsidR="00BF65B2" w:rsidRDefault="00683DF7">
            <w:pPr>
              <w:spacing w:line="360" w:lineRule="auto"/>
              <w:jc w:val="center"/>
              <w:rPr>
                <w:rFonts w:ascii="宋体" w:hAnsi="宋体"/>
                <w:szCs w:val="21"/>
              </w:rPr>
            </w:pPr>
            <w:r>
              <w:rPr>
                <w:rFonts w:ascii="宋体" w:hAnsi="宋体" w:hint="eastAsia"/>
                <w:szCs w:val="21"/>
              </w:rPr>
              <w:t>2分</w:t>
            </w:r>
          </w:p>
        </w:tc>
        <w:tc>
          <w:tcPr>
            <w:tcW w:w="7087" w:type="dxa"/>
            <w:gridSpan w:val="2"/>
            <w:tcMar>
              <w:top w:w="15" w:type="dxa"/>
              <w:left w:w="15" w:type="dxa"/>
              <w:bottom w:w="15" w:type="dxa"/>
              <w:right w:w="15" w:type="dxa"/>
            </w:tcMar>
            <w:vAlign w:val="center"/>
          </w:tcPr>
          <w:p w14:paraId="45B0DD1B" w14:textId="15E62ECA" w:rsidR="00BF65B2" w:rsidRDefault="00683DF7">
            <w:pPr>
              <w:numPr>
                <w:ilvl w:val="255"/>
                <w:numId w:val="0"/>
              </w:numPr>
              <w:tabs>
                <w:tab w:val="left" w:pos="531"/>
              </w:tabs>
              <w:snapToGrid w:val="0"/>
            </w:pPr>
            <w:r>
              <w:rPr>
                <w:rFonts w:hint="eastAsia"/>
              </w:rPr>
              <w:t>投标人承诺的质保期越长得分越高，</w:t>
            </w:r>
            <w:r w:rsidRPr="005B3522">
              <w:rPr>
                <w:rFonts w:hint="eastAsia"/>
              </w:rPr>
              <w:t>在满足基本要求（</w:t>
            </w:r>
            <w:r w:rsidRPr="005B3522">
              <w:rPr>
                <w:rFonts w:hint="eastAsia"/>
              </w:rPr>
              <w:t>1</w:t>
            </w:r>
            <w:r w:rsidRPr="005B3522">
              <w:rPr>
                <w:rFonts w:hint="eastAsia"/>
              </w:rPr>
              <w:t>年）的基础上</w:t>
            </w:r>
            <w:r>
              <w:rPr>
                <w:rFonts w:hint="eastAsia"/>
              </w:rPr>
              <w:t>质保期每延长</w:t>
            </w:r>
            <w:r w:rsidR="005B3522">
              <w:t>1</w:t>
            </w:r>
            <w:r>
              <w:rPr>
                <w:rFonts w:hint="eastAsia"/>
              </w:rPr>
              <w:t>年加</w:t>
            </w:r>
            <w:r w:rsidR="00A713C1">
              <w:t>1</w:t>
            </w:r>
            <w:r>
              <w:rPr>
                <w:rFonts w:hint="eastAsia"/>
              </w:rPr>
              <w:t>分，最高得</w:t>
            </w:r>
            <w:r>
              <w:rPr>
                <w:rFonts w:hint="eastAsia"/>
              </w:rPr>
              <w:t>2</w:t>
            </w:r>
            <w:r>
              <w:rPr>
                <w:rFonts w:hint="eastAsia"/>
              </w:rPr>
              <w:t>分。</w:t>
            </w:r>
          </w:p>
        </w:tc>
      </w:tr>
      <w:tr w:rsidR="00BF65B2" w14:paraId="2F5222A2" w14:textId="77777777">
        <w:trPr>
          <w:trHeight w:val="555"/>
          <w:tblCellSpacing w:w="0" w:type="dxa"/>
          <w:jc w:val="center"/>
        </w:trPr>
        <w:tc>
          <w:tcPr>
            <w:tcW w:w="9776" w:type="dxa"/>
            <w:gridSpan w:val="5"/>
          </w:tcPr>
          <w:p w14:paraId="2110DF2F" w14:textId="77777777" w:rsidR="00BF65B2" w:rsidRDefault="00683DF7">
            <w:pPr>
              <w:spacing w:line="360" w:lineRule="exact"/>
              <w:ind w:left="247" w:hangingChars="117" w:hanging="247"/>
              <w:jc w:val="center"/>
              <w:rPr>
                <w:rFonts w:ascii="宋体" w:hAnsi="宋体"/>
                <w:b/>
                <w:szCs w:val="21"/>
              </w:rPr>
            </w:pPr>
            <w:r>
              <w:rPr>
                <w:rFonts w:ascii="宋体" w:hAnsi="宋体" w:hint="eastAsia"/>
                <w:b/>
                <w:szCs w:val="21"/>
              </w:rPr>
              <w:t>价格评议项（</w:t>
            </w:r>
            <w:r>
              <w:rPr>
                <w:rFonts w:ascii="宋体" w:hAnsi="宋体" w:hint="eastAsia"/>
                <w:szCs w:val="21"/>
              </w:rPr>
              <w:t>50</w:t>
            </w:r>
            <w:r>
              <w:rPr>
                <w:rFonts w:ascii="宋体" w:hAnsi="宋体"/>
                <w:b/>
                <w:szCs w:val="21"/>
              </w:rPr>
              <w:t>分）</w:t>
            </w:r>
          </w:p>
          <w:p w14:paraId="1F4EDBC7" w14:textId="77777777" w:rsidR="00BF65B2" w:rsidRDefault="00683DF7">
            <w:pPr>
              <w:pStyle w:val="af0"/>
              <w:ind w:firstLine="211"/>
              <w:jc w:val="center"/>
            </w:pPr>
            <w:r>
              <w:rPr>
                <w:rFonts w:ascii="宋体" w:hAnsi="宋体" w:hint="eastAsia"/>
                <w:b/>
                <w:color w:val="FF0000"/>
              </w:rPr>
              <w:t>（说明：以下所称的“投标报价”均是指税前总金额，即净价）</w:t>
            </w:r>
          </w:p>
        </w:tc>
      </w:tr>
      <w:tr w:rsidR="00BF65B2" w14:paraId="1F86811D" w14:textId="77777777">
        <w:trPr>
          <w:trHeight w:val="555"/>
          <w:tblCellSpacing w:w="0" w:type="dxa"/>
          <w:jc w:val="center"/>
        </w:trPr>
        <w:tc>
          <w:tcPr>
            <w:tcW w:w="704" w:type="dxa"/>
            <w:vMerge w:val="restart"/>
            <w:vAlign w:val="center"/>
          </w:tcPr>
          <w:p w14:paraId="7D07634F" w14:textId="77777777" w:rsidR="00BF65B2" w:rsidRDefault="00683DF7">
            <w:pPr>
              <w:spacing w:line="360" w:lineRule="auto"/>
              <w:jc w:val="center"/>
              <w:rPr>
                <w:rFonts w:ascii="宋体" w:hAnsi="宋体"/>
                <w:szCs w:val="21"/>
              </w:rPr>
            </w:pPr>
            <w:r>
              <w:rPr>
                <w:rFonts w:ascii="宋体" w:hAnsi="宋体" w:hint="eastAsia"/>
                <w:szCs w:val="21"/>
              </w:rPr>
              <w:t>价格评议</w:t>
            </w:r>
          </w:p>
        </w:tc>
        <w:tc>
          <w:tcPr>
            <w:tcW w:w="9072" w:type="dxa"/>
            <w:gridSpan w:val="4"/>
            <w:tcMar>
              <w:top w:w="15" w:type="dxa"/>
              <w:left w:w="15" w:type="dxa"/>
              <w:bottom w:w="15" w:type="dxa"/>
              <w:right w:w="15" w:type="dxa"/>
            </w:tcMar>
            <w:vAlign w:val="center"/>
          </w:tcPr>
          <w:p w14:paraId="1F79D253" w14:textId="77777777" w:rsidR="00BF65B2" w:rsidRDefault="00683DF7">
            <w:pPr>
              <w:spacing w:line="240" w:lineRule="atLeast"/>
              <w:jc w:val="center"/>
              <w:rPr>
                <w:rFonts w:ascii="宋体" w:hAnsi="宋体"/>
                <w:szCs w:val="21"/>
              </w:rPr>
            </w:pPr>
            <w:r>
              <w:rPr>
                <w:rFonts w:ascii="宋体" w:hAnsi="宋体" w:hint="eastAsia"/>
                <w:b/>
                <w:szCs w:val="21"/>
              </w:rPr>
              <w:t>基准价</w:t>
            </w:r>
            <w:r>
              <w:rPr>
                <w:rFonts w:ascii="宋体" w:hAnsi="宋体"/>
                <w:b/>
                <w:szCs w:val="21"/>
              </w:rPr>
              <w:t>和算法类型选择</w:t>
            </w:r>
          </w:p>
        </w:tc>
      </w:tr>
      <w:tr w:rsidR="00BF65B2" w14:paraId="4B2A5214" w14:textId="77777777">
        <w:trPr>
          <w:trHeight w:val="555"/>
          <w:tblCellSpacing w:w="0" w:type="dxa"/>
          <w:jc w:val="center"/>
        </w:trPr>
        <w:tc>
          <w:tcPr>
            <w:tcW w:w="704" w:type="dxa"/>
            <w:vMerge/>
          </w:tcPr>
          <w:p w14:paraId="0613E98A" w14:textId="77777777" w:rsidR="00BF65B2" w:rsidRDefault="00BF65B2">
            <w:pPr>
              <w:spacing w:line="360" w:lineRule="auto"/>
              <w:jc w:val="center"/>
              <w:rPr>
                <w:rFonts w:ascii="宋体" w:hAnsi="宋体"/>
                <w:szCs w:val="21"/>
              </w:rPr>
            </w:pPr>
          </w:p>
        </w:tc>
        <w:tc>
          <w:tcPr>
            <w:tcW w:w="1134" w:type="dxa"/>
            <w:vMerge w:val="restart"/>
            <w:vAlign w:val="center"/>
          </w:tcPr>
          <w:p w14:paraId="44F308DB" w14:textId="77777777" w:rsidR="00BF65B2" w:rsidRDefault="00683DF7">
            <w:pPr>
              <w:spacing w:line="360" w:lineRule="auto"/>
              <w:jc w:val="center"/>
              <w:rPr>
                <w:rFonts w:ascii="宋体" w:hAnsi="宋体"/>
                <w:szCs w:val="21"/>
              </w:rPr>
            </w:pPr>
            <w:r>
              <w:rPr>
                <w:rFonts w:ascii="宋体" w:hAnsi="宋体" w:hint="eastAsia"/>
                <w:bCs/>
                <w:szCs w:val="21"/>
              </w:rPr>
              <w:t>基准价</w:t>
            </w:r>
          </w:p>
        </w:tc>
        <w:tc>
          <w:tcPr>
            <w:tcW w:w="7938" w:type="dxa"/>
            <w:gridSpan w:val="3"/>
            <w:vAlign w:val="center"/>
          </w:tcPr>
          <w:p w14:paraId="3AA79C77" w14:textId="77777777" w:rsidR="00BF65B2" w:rsidRDefault="00683DF7">
            <w:pPr>
              <w:autoSpaceDE w:val="0"/>
              <w:autoSpaceDN w:val="0"/>
              <w:adjustRightInd w:val="0"/>
              <w:snapToGrid w:val="0"/>
              <w:jc w:val="left"/>
              <w:rPr>
                <w:rFonts w:ascii="宋体" w:hAnsi="宋体"/>
                <w:szCs w:val="21"/>
              </w:rPr>
            </w:pPr>
            <w:r>
              <w:rPr>
                <w:rFonts w:ascii="宋体" w:hAnsi="宋体" w:hint="eastAsia"/>
                <w:szCs w:val="21"/>
              </w:rPr>
              <w:t>□各有效</w:t>
            </w:r>
            <w:r>
              <w:rPr>
                <w:rFonts w:ascii="宋体" w:hAnsi="宋体"/>
                <w:szCs w:val="21"/>
              </w:rPr>
              <w:t>投</w:t>
            </w:r>
            <w:r>
              <w:rPr>
                <w:rFonts w:ascii="宋体" w:hAnsi="宋体" w:hint="eastAsia"/>
                <w:szCs w:val="21"/>
              </w:rPr>
              <w:t>标报价大于n家时，去掉一个最高和最低报价后的算术平均值乘以</w:t>
            </w:r>
            <w:r>
              <w:rPr>
                <w:rFonts w:ascii="宋体" w:hAnsi="宋体"/>
                <w:szCs w:val="21"/>
                <w:u w:val="single"/>
              </w:rPr>
              <w:t xml:space="preserve">    </w:t>
            </w:r>
            <w:r>
              <w:rPr>
                <w:rFonts w:ascii="宋体" w:hAnsi="宋体" w:hint="eastAsia"/>
                <w:szCs w:val="21"/>
              </w:rPr>
              <w:t>％。当有效投标报价少于n（含）家时，则以所有有效投标报价的算术平均值乘以</w:t>
            </w:r>
            <w:r>
              <w:rPr>
                <w:rFonts w:ascii="宋体" w:hAnsi="宋体"/>
                <w:szCs w:val="21"/>
                <w:u w:val="single"/>
              </w:rPr>
              <w:t xml:space="preserve">    </w:t>
            </w:r>
            <w:r>
              <w:rPr>
                <w:rFonts w:ascii="宋体" w:hAnsi="宋体" w:hint="eastAsia"/>
                <w:szCs w:val="21"/>
              </w:rPr>
              <w:t>％。n=</w:t>
            </w:r>
          </w:p>
        </w:tc>
      </w:tr>
      <w:tr w:rsidR="00BF65B2" w14:paraId="0867F21E" w14:textId="77777777">
        <w:trPr>
          <w:trHeight w:val="555"/>
          <w:tblCellSpacing w:w="0" w:type="dxa"/>
          <w:jc w:val="center"/>
        </w:trPr>
        <w:tc>
          <w:tcPr>
            <w:tcW w:w="704" w:type="dxa"/>
            <w:vMerge/>
          </w:tcPr>
          <w:p w14:paraId="319BA2BB" w14:textId="77777777" w:rsidR="00BF65B2" w:rsidRDefault="00BF65B2">
            <w:pPr>
              <w:spacing w:line="360" w:lineRule="auto"/>
              <w:jc w:val="center"/>
              <w:rPr>
                <w:rFonts w:ascii="宋体" w:hAnsi="宋体"/>
                <w:szCs w:val="21"/>
              </w:rPr>
            </w:pPr>
          </w:p>
        </w:tc>
        <w:tc>
          <w:tcPr>
            <w:tcW w:w="1134" w:type="dxa"/>
            <w:vMerge/>
            <w:vAlign w:val="center"/>
          </w:tcPr>
          <w:p w14:paraId="3ABEB521" w14:textId="77777777" w:rsidR="00BF65B2" w:rsidRDefault="00BF65B2">
            <w:pPr>
              <w:spacing w:line="360" w:lineRule="auto"/>
              <w:jc w:val="center"/>
              <w:rPr>
                <w:rFonts w:ascii="宋体" w:hAnsi="宋体"/>
                <w:szCs w:val="21"/>
              </w:rPr>
            </w:pPr>
          </w:p>
        </w:tc>
        <w:tc>
          <w:tcPr>
            <w:tcW w:w="7938" w:type="dxa"/>
            <w:gridSpan w:val="3"/>
            <w:vAlign w:val="center"/>
          </w:tcPr>
          <w:p w14:paraId="41377A9F" w14:textId="77777777" w:rsidR="00BF65B2" w:rsidRDefault="00683DF7">
            <w:pPr>
              <w:spacing w:line="240" w:lineRule="atLeast"/>
              <w:jc w:val="left"/>
              <w:rPr>
                <w:rFonts w:ascii="宋体" w:hAnsi="宋体"/>
                <w:szCs w:val="21"/>
              </w:rPr>
            </w:pPr>
            <w:r>
              <w:rPr>
                <w:rFonts w:ascii="宋体" w:hAnsi="宋体" w:hint="eastAsia"/>
                <w:szCs w:val="21"/>
              </w:rPr>
              <w:sym w:font="Wingdings 2" w:char="0052"/>
            </w:r>
            <w:r>
              <w:rPr>
                <w:rFonts w:ascii="宋体" w:hAnsi="宋体" w:hint="eastAsia"/>
                <w:szCs w:val="21"/>
              </w:rPr>
              <w:t>取有效投标报价算术平均值。</w:t>
            </w:r>
          </w:p>
        </w:tc>
      </w:tr>
      <w:tr w:rsidR="00BF65B2" w14:paraId="5C3B8301" w14:textId="77777777">
        <w:trPr>
          <w:trHeight w:val="555"/>
          <w:tblCellSpacing w:w="0" w:type="dxa"/>
          <w:jc w:val="center"/>
        </w:trPr>
        <w:tc>
          <w:tcPr>
            <w:tcW w:w="704" w:type="dxa"/>
            <w:vMerge/>
          </w:tcPr>
          <w:p w14:paraId="16C01FE6" w14:textId="77777777" w:rsidR="00BF65B2" w:rsidRDefault="00BF65B2">
            <w:pPr>
              <w:spacing w:line="360" w:lineRule="auto"/>
              <w:jc w:val="center"/>
              <w:rPr>
                <w:rFonts w:ascii="宋体" w:hAnsi="宋体"/>
                <w:szCs w:val="21"/>
              </w:rPr>
            </w:pPr>
          </w:p>
        </w:tc>
        <w:tc>
          <w:tcPr>
            <w:tcW w:w="1134" w:type="dxa"/>
            <w:vMerge/>
            <w:vAlign w:val="center"/>
          </w:tcPr>
          <w:p w14:paraId="63947A77" w14:textId="77777777" w:rsidR="00BF65B2" w:rsidRDefault="00BF65B2">
            <w:pPr>
              <w:spacing w:line="360" w:lineRule="auto"/>
              <w:jc w:val="center"/>
              <w:rPr>
                <w:rFonts w:ascii="宋体" w:hAnsi="宋体"/>
                <w:szCs w:val="21"/>
              </w:rPr>
            </w:pPr>
          </w:p>
        </w:tc>
        <w:tc>
          <w:tcPr>
            <w:tcW w:w="7938" w:type="dxa"/>
            <w:gridSpan w:val="3"/>
            <w:vAlign w:val="center"/>
          </w:tcPr>
          <w:p w14:paraId="522B251C" w14:textId="77777777" w:rsidR="00BF65B2" w:rsidRDefault="00683DF7">
            <w:pPr>
              <w:spacing w:line="240" w:lineRule="atLeast"/>
              <w:jc w:val="left"/>
              <w:rPr>
                <w:rFonts w:ascii="宋体" w:hAnsi="宋体"/>
                <w:szCs w:val="21"/>
              </w:rPr>
            </w:pPr>
            <w:r>
              <w:rPr>
                <w:rFonts w:ascii="宋体" w:hAnsi="宋体" w:hint="eastAsia"/>
                <w:szCs w:val="21"/>
              </w:rPr>
              <w:t>□有效投标报价的最低价为基价。</w:t>
            </w:r>
          </w:p>
        </w:tc>
      </w:tr>
      <w:tr w:rsidR="00BF65B2" w14:paraId="41B88D12" w14:textId="77777777">
        <w:trPr>
          <w:trHeight w:val="555"/>
          <w:tblCellSpacing w:w="0" w:type="dxa"/>
          <w:jc w:val="center"/>
        </w:trPr>
        <w:tc>
          <w:tcPr>
            <w:tcW w:w="704" w:type="dxa"/>
            <w:vMerge/>
          </w:tcPr>
          <w:p w14:paraId="721DA36A" w14:textId="77777777" w:rsidR="00BF65B2" w:rsidRDefault="00BF65B2">
            <w:pPr>
              <w:spacing w:line="360" w:lineRule="auto"/>
              <w:jc w:val="center"/>
              <w:rPr>
                <w:rFonts w:ascii="宋体" w:hAnsi="宋体"/>
                <w:szCs w:val="21"/>
              </w:rPr>
            </w:pPr>
          </w:p>
        </w:tc>
        <w:tc>
          <w:tcPr>
            <w:tcW w:w="1134" w:type="dxa"/>
            <w:vMerge w:val="restart"/>
            <w:vAlign w:val="center"/>
          </w:tcPr>
          <w:p w14:paraId="7613027B" w14:textId="77777777" w:rsidR="00BF65B2" w:rsidRDefault="00683DF7">
            <w:pPr>
              <w:spacing w:line="360" w:lineRule="auto"/>
              <w:jc w:val="center"/>
              <w:rPr>
                <w:rFonts w:ascii="宋体" w:hAnsi="宋体"/>
                <w:szCs w:val="21"/>
              </w:rPr>
            </w:pPr>
            <w:r>
              <w:rPr>
                <w:rFonts w:ascii="宋体" w:hAnsi="宋体" w:hint="eastAsia"/>
                <w:bCs/>
                <w:szCs w:val="21"/>
              </w:rPr>
              <w:t>算</w:t>
            </w:r>
            <w:r>
              <w:rPr>
                <w:rFonts w:ascii="宋体" w:hAnsi="宋体"/>
                <w:bCs/>
                <w:szCs w:val="21"/>
              </w:rPr>
              <w:t>法类型</w:t>
            </w:r>
          </w:p>
        </w:tc>
        <w:tc>
          <w:tcPr>
            <w:tcW w:w="1563" w:type="dxa"/>
            <w:gridSpan w:val="2"/>
            <w:vAlign w:val="center"/>
          </w:tcPr>
          <w:p w14:paraId="525314F4" w14:textId="77777777" w:rsidR="00BF65B2" w:rsidRDefault="00683DF7">
            <w:pPr>
              <w:spacing w:line="240" w:lineRule="atLeast"/>
              <w:jc w:val="center"/>
              <w:rPr>
                <w:rFonts w:ascii="宋体" w:cs="宋体"/>
                <w:kern w:val="0"/>
                <w:szCs w:val="21"/>
              </w:rPr>
            </w:pPr>
            <w:r>
              <w:rPr>
                <w:rFonts w:ascii="宋体" w:hAnsi="宋体" w:hint="eastAsia"/>
                <w:szCs w:val="21"/>
              </w:rPr>
              <w:t>□固定</w:t>
            </w:r>
            <w:r>
              <w:rPr>
                <w:rFonts w:ascii="宋体" w:hAnsi="宋体"/>
                <w:szCs w:val="21"/>
              </w:rPr>
              <w:t>比例</w:t>
            </w:r>
            <w:r>
              <w:rPr>
                <w:rFonts w:ascii="宋体" w:hAnsi="宋体" w:hint="eastAsia"/>
                <w:szCs w:val="21"/>
              </w:rPr>
              <w:t>法</w:t>
            </w:r>
          </w:p>
        </w:tc>
        <w:tc>
          <w:tcPr>
            <w:tcW w:w="6375" w:type="dxa"/>
            <w:vAlign w:val="center"/>
          </w:tcPr>
          <w:p w14:paraId="5857C09C" w14:textId="77777777" w:rsidR="00BF65B2" w:rsidRDefault="00683DF7">
            <w:pPr>
              <w:autoSpaceDE w:val="0"/>
              <w:autoSpaceDN w:val="0"/>
              <w:adjustRightInd w:val="0"/>
              <w:snapToGrid w:val="0"/>
              <w:jc w:val="left"/>
              <w:rPr>
                <w:rFonts w:ascii="宋体" w:hAnsi="宋体"/>
                <w:szCs w:val="21"/>
              </w:rPr>
            </w:pPr>
            <w:r>
              <w:rPr>
                <w:rFonts w:ascii="宋体" w:hAnsi="宋体" w:hint="eastAsia"/>
                <w:szCs w:val="21"/>
              </w:rPr>
              <w:t>价格得分=M-[（｜投标价格-基准价｜/基准价）*100/</w:t>
            </w:r>
            <w:r>
              <w:rPr>
                <w:rFonts w:ascii="宋体" w:hAnsi="宋体"/>
                <w:szCs w:val="21"/>
              </w:rPr>
              <w:t>N]*</w:t>
            </w:r>
            <w:r>
              <w:rPr>
                <w:rFonts w:ascii="宋体" w:hAnsi="宋体" w:hint="eastAsia"/>
                <w:szCs w:val="21"/>
              </w:rPr>
              <w:t>扣分值</w:t>
            </w:r>
          </w:p>
          <w:p w14:paraId="3985170F" w14:textId="77777777" w:rsidR="00BF65B2" w:rsidRDefault="00683DF7">
            <w:pPr>
              <w:autoSpaceDE w:val="0"/>
              <w:autoSpaceDN w:val="0"/>
              <w:adjustRightInd w:val="0"/>
              <w:snapToGrid w:val="0"/>
              <w:jc w:val="left"/>
              <w:rPr>
                <w:rFonts w:ascii="宋体" w:hAnsi="宋体"/>
                <w:szCs w:val="21"/>
              </w:rPr>
            </w:pPr>
            <w:r>
              <w:rPr>
                <w:rFonts w:ascii="宋体" w:hAnsi="宋体" w:hint="eastAsia"/>
                <w:szCs w:val="21"/>
              </w:rPr>
              <w:t>M=</w:t>
            </w:r>
            <w:r>
              <w:rPr>
                <w:rFonts w:ascii="宋体" w:hAnsi="宋体"/>
                <w:szCs w:val="21"/>
                <w:u w:val="single"/>
              </w:rPr>
              <w:t xml:space="preserve">    </w:t>
            </w:r>
            <w:r>
              <w:rPr>
                <w:rFonts w:ascii="宋体" w:hAnsi="宋体" w:hint="eastAsia"/>
                <w:szCs w:val="21"/>
              </w:rPr>
              <w:t>（价格评价分项满分值），N=</w:t>
            </w:r>
            <w:r>
              <w:rPr>
                <w:rFonts w:ascii="宋体" w:hAnsi="宋体"/>
                <w:szCs w:val="21"/>
                <w:u w:val="single"/>
              </w:rPr>
              <w:t xml:space="preserve">    </w:t>
            </w:r>
            <w:r>
              <w:rPr>
                <w:rFonts w:ascii="宋体" w:hAnsi="宋体" w:hint="eastAsia"/>
                <w:szCs w:val="21"/>
              </w:rPr>
              <w:t>，投标价格每高于N％时，扣</w:t>
            </w:r>
            <w:r>
              <w:rPr>
                <w:rFonts w:ascii="宋体" w:hAnsi="宋体"/>
                <w:szCs w:val="21"/>
                <w:u w:val="single"/>
              </w:rPr>
              <w:t xml:space="preserve">    </w:t>
            </w:r>
            <w:r>
              <w:rPr>
                <w:rFonts w:ascii="宋体" w:hAnsi="宋体" w:hint="eastAsia"/>
                <w:szCs w:val="21"/>
              </w:rPr>
              <w:t>分；每低于N％时，扣</w:t>
            </w:r>
            <w:r>
              <w:rPr>
                <w:rFonts w:ascii="宋体" w:hAnsi="宋体"/>
                <w:szCs w:val="21"/>
                <w:u w:val="single"/>
              </w:rPr>
              <w:t xml:space="preserve">    </w:t>
            </w:r>
            <w:r>
              <w:rPr>
                <w:rFonts w:ascii="宋体" w:hAnsi="宋体" w:hint="eastAsia"/>
                <w:szCs w:val="21"/>
              </w:rPr>
              <w:t>分；</w:t>
            </w:r>
          </w:p>
          <w:p w14:paraId="41D273FD" w14:textId="77777777" w:rsidR="00BF65B2" w:rsidRDefault="00683DF7">
            <w:pPr>
              <w:spacing w:line="240" w:lineRule="atLeast"/>
              <w:jc w:val="left"/>
              <w:rPr>
                <w:rFonts w:ascii="宋体" w:cs="宋体"/>
                <w:kern w:val="0"/>
                <w:szCs w:val="21"/>
              </w:rPr>
            </w:pPr>
            <w:r>
              <w:rPr>
                <w:rFonts w:ascii="宋体" w:hAnsi="宋体" w:hint="eastAsia"/>
                <w:szCs w:val="21"/>
              </w:rPr>
              <w:t>最低得0分。</w:t>
            </w:r>
          </w:p>
        </w:tc>
      </w:tr>
      <w:tr w:rsidR="00BF65B2" w14:paraId="682BDAE8" w14:textId="77777777">
        <w:trPr>
          <w:trHeight w:val="555"/>
          <w:tblCellSpacing w:w="0" w:type="dxa"/>
          <w:jc w:val="center"/>
        </w:trPr>
        <w:tc>
          <w:tcPr>
            <w:tcW w:w="704" w:type="dxa"/>
            <w:vMerge/>
          </w:tcPr>
          <w:p w14:paraId="6008D569" w14:textId="77777777" w:rsidR="00BF65B2" w:rsidRDefault="00BF65B2">
            <w:pPr>
              <w:spacing w:line="360" w:lineRule="auto"/>
              <w:jc w:val="center"/>
              <w:rPr>
                <w:rFonts w:ascii="宋体" w:hAnsi="宋体"/>
                <w:szCs w:val="21"/>
              </w:rPr>
            </w:pPr>
          </w:p>
        </w:tc>
        <w:tc>
          <w:tcPr>
            <w:tcW w:w="1134" w:type="dxa"/>
            <w:vMerge/>
            <w:vAlign w:val="center"/>
          </w:tcPr>
          <w:p w14:paraId="4DF0103C" w14:textId="77777777" w:rsidR="00BF65B2" w:rsidRDefault="00BF65B2">
            <w:pPr>
              <w:spacing w:line="360" w:lineRule="auto"/>
              <w:jc w:val="center"/>
              <w:rPr>
                <w:rFonts w:ascii="宋体" w:hAnsi="宋体"/>
                <w:szCs w:val="21"/>
              </w:rPr>
            </w:pPr>
          </w:p>
        </w:tc>
        <w:tc>
          <w:tcPr>
            <w:tcW w:w="1563" w:type="dxa"/>
            <w:gridSpan w:val="2"/>
            <w:vAlign w:val="center"/>
          </w:tcPr>
          <w:p w14:paraId="0DABA7A4" w14:textId="77777777" w:rsidR="00BF65B2" w:rsidRDefault="00683DF7">
            <w:pPr>
              <w:spacing w:line="240" w:lineRule="atLeast"/>
              <w:jc w:val="center"/>
              <w:rPr>
                <w:rFonts w:ascii="宋体" w:cs="宋体"/>
                <w:kern w:val="0"/>
                <w:szCs w:val="21"/>
              </w:rPr>
            </w:pPr>
            <w:r>
              <w:rPr>
                <w:rFonts w:ascii="宋体" w:hAnsi="宋体" w:hint="eastAsia"/>
                <w:szCs w:val="21"/>
              </w:rPr>
              <w:sym w:font="Wingdings 2" w:char="0052"/>
            </w:r>
            <w:r>
              <w:rPr>
                <w:rFonts w:ascii="宋体" w:hAnsi="宋体" w:hint="eastAsia"/>
                <w:szCs w:val="21"/>
              </w:rPr>
              <w:t>固定乘积法</w:t>
            </w:r>
          </w:p>
        </w:tc>
        <w:tc>
          <w:tcPr>
            <w:tcW w:w="6375" w:type="dxa"/>
            <w:vAlign w:val="center"/>
          </w:tcPr>
          <w:p w14:paraId="0D4AE9E4" w14:textId="77777777" w:rsidR="00BF65B2" w:rsidRDefault="00683DF7">
            <w:pPr>
              <w:autoSpaceDE w:val="0"/>
              <w:autoSpaceDN w:val="0"/>
              <w:adjustRightInd w:val="0"/>
              <w:snapToGrid w:val="0"/>
              <w:jc w:val="left"/>
              <w:rPr>
                <w:rStyle w:val="af4"/>
                <w:rFonts w:ascii="宋体" w:hAnsi="宋体"/>
              </w:rPr>
            </w:pPr>
            <w:r>
              <w:rPr>
                <w:rStyle w:val="af4"/>
                <w:rFonts w:ascii="宋体" w:hAnsi="宋体" w:hint="eastAsia"/>
              </w:rPr>
              <w:t>价格得分=（1-A×｜1-投标报价/Z｜）×M</w:t>
            </w:r>
          </w:p>
          <w:p w14:paraId="0DFB82DC" w14:textId="77777777" w:rsidR="00BF65B2" w:rsidRDefault="00683DF7" w:rsidP="0070608B">
            <w:pPr>
              <w:numPr>
                <w:ilvl w:val="0"/>
                <w:numId w:val="30"/>
              </w:numPr>
              <w:autoSpaceDE w:val="0"/>
              <w:autoSpaceDN w:val="0"/>
              <w:adjustRightInd w:val="0"/>
              <w:snapToGrid w:val="0"/>
              <w:jc w:val="left"/>
              <w:rPr>
                <w:rStyle w:val="af4"/>
                <w:rFonts w:ascii="宋体" w:hAnsi="宋体"/>
              </w:rPr>
            </w:pPr>
            <w:r>
              <w:rPr>
                <w:rStyle w:val="af4"/>
                <w:rFonts w:ascii="宋体" w:hAnsi="宋体" w:hint="eastAsia"/>
              </w:rPr>
              <w:t>M=5</w:t>
            </w:r>
            <w:r w:rsidRPr="00A713C1">
              <w:rPr>
                <w:rFonts w:ascii="宋体" w:hAnsi="宋体" w:hint="eastAsia"/>
                <w:szCs w:val="21"/>
              </w:rPr>
              <w:t>0</w:t>
            </w:r>
            <w:r>
              <w:rPr>
                <w:rStyle w:val="af4"/>
                <w:rFonts w:ascii="宋体" w:hAnsi="宋体" w:hint="eastAsia"/>
              </w:rPr>
              <w:t>（价格评价分项满分值），Z为本次招标基准价；</w:t>
            </w:r>
          </w:p>
          <w:p w14:paraId="04D7D9CA" w14:textId="77777777" w:rsidR="00BF65B2" w:rsidRDefault="00683DF7" w:rsidP="0070608B">
            <w:pPr>
              <w:numPr>
                <w:ilvl w:val="0"/>
                <w:numId w:val="30"/>
              </w:numPr>
              <w:autoSpaceDE w:val="0"/>
              <w:autoSpaceDN w:val="0"/>
              <w:adjustRightInd w:val="0"/>
              <w:snapToGrid w:val="0"/>
              <w:jc w:val="left"/>
              <w:rPr>
                <w:rStyle w:val="af4"/>
                <w:rFonts w:ascii="宋体" w:hAnsi="宋体"/>
              </w:rPr>
            </w:pPr>
            <w:r>
              <w:rPr>
                <w:rStyle w:val="af4"/>
                <w:rFonts w:ascii="宋体" w:hAnsi="宋体" w:hint="eastAsia"/>
              </w:rPr>
              <w:t>A为价格调整系数，当投标报价低于本次招标基准价Z时，A=0.5；当投标报价高于次招标基准价Z时，取A=1；</w:t>
            </w:r>
          </w:p>
          <w:p w14:paraId="67CABFC5" w14:textId="77777777" w:rsidR="00BF65B2" w:rsidRDefault="00683DF7" w:rsidP="0070608B">
            <w:pPr>
              <w:numPr>
                <w:ilvl w:val="0"/>
                <w:numId w:val="30"/>
              </w:numPr>
              <w:jc w:val="left"/>
              <w:rPr>
                <w:rFonts w:ascii="宋体" w:cs="宋体"/>
                <w:kern w:val="0"/>
                <w:szCs w:val="21"/>
              </w:rPr>
            </w:pPr>
            <w:r>
              <w:rPr>
                <w:rStyle w:val="af4"/>
                <w:rFonts w:ascii="宋体" w:hAnsi="宋体" w:hint="eastAsia"/>
              </w:rPr>
              <w:lastRenderedPageBreak/>
              <w:t>计算分数时四舍五入取小数点后两位，当价格分＜0时，取0。</w:t>
            </w:r>
          </w:p>
        </w:tc>
      </w:tr>
      <w:tr w:rsidR="00BF65B2" w14:paraId="75F2C5B0" w14:textId="77777777">
        <w:trPr>
          <w:trHeight w:val="555"/>
          <w:tblCellSpacing w:w="0" w:type="dxa"/>
          <w:jc w:val="center"/>
        </w:trPr>
        <w:tc>
          <w:tcPr>
            <w:tcW w:w="704" w:type="dxa"/>
            <w:vMerge/>
          </w:tcPr>
          <w:p w14:paraId="7579D729" w14:textId="77777777" w:rsidR="00BF65B2" w:rsidRDefault="00BF65B2">
            <w:pPr>
              <w:spacing w:line="360" w:lineRule="auto"/>
              <w:jc w:val="center"/>
              <w:rPr>
                <w:rFonts w:ascii="宋体" w:hAnsi="宋体"/>
                <w:szCs w:val="21"/>
              </w:rPr>
            </w:pPr>
          </w:p>
        </w:tc>
        <w:tc>
          <w:tcPr>
            <w:tcW w:w="1134" w:type="dxa"/>
            <w:vMerge/>
            <w:vAlign w:val="center"/>
          </w:tcPr>
          <w:p w14:paraId="5E403AC7" w14:textId="77777777" w:rsidR="00BF65B2" w:rsidRDefault="00BF65B2">
            <w:pPr>
              <w:spacing w:line="360" w:lineRule="auto"/>
              <w:jc w:val="center"/>
              <w:rPr>
                <w:rFonts w:ascii="宋体" w:hAnsi="宋体"/>
                <w:szCs w:val="21"/>
              </w:rPr>
            </w:pPr>
          </w:p>
        </w:tc>
        <w:tc>
          <w:tcPr>
            <w:tcW w:w="1563" w:type="dxa"/>
            <w:gridSpan w:val="2"/>
            <w:vAlign w:val="center"/>
          </w:tcPr>
          <w:p w14:paraId="611BB9EF" w14:textId="77777777" w:rsidR="00BF65B2" w:rsidRDefault="00683DF7">
            <w:pPr>
              <w:spacing w:line="240" w:lineRule="atLeast"/>
              <w:jc w:val="center"/>
              <w:rPr>
                <w:rFonts w:ascii="宋体" w:hAnsi="宋体"/>
                <w:szCs w:val="21"/>
              </w:rPr>
            </w:pPr>
            <w:r>
              <w:rPr>
                <w:rFonts w:ascii="宋体" w:hAnsi="宋体" w:hint="eastAsia"/>
                <w:szCs w:val="21"/>
              </w:rPr>
              <w:t>□其他</w:t>
            </w:r>
            <w:r>
              <w:rPr>
                <w:rFonts w:ascii="宋体" w:hAnsi="宋体"/>
                <w:szCs w:val="21"/>
              </w:rPr>
              <w:t>方法</w:t>
            </w:r>
          </w:p>
        </w:tc>
        <w:tc>
          <w:tcPr>
            <w:tcW w:w="6375" w:type="dxa"/>
            <w:vAlign w:val="center"/>
          </w:tcPr>
          <w:p w14:paraId="7FB8F743" w14:textId="77777777" w:rsidR="00BF65B2" w:rsidRDefault="00BF65B2">
            <w:pPr>
              <w:spacing w:line="240" w:lineRule="atLeast"/>
              <w:jc w:val="center"/>
              <w:rPr>
                <w:rFonts w:ascii="宋体" w:cs="宋体"/>
                <w:kern w:val="0"/>
                <w:szCs w:val="21"/>
              </w:rPr>
            </w:pPr>
          </w:p>
        </w:tc>
      </w:tr>
    </w:tbl>
    <w:p w14:paraId="7D96F6FB" w14:textId="77777777" w:rsidR="00BF65B2" w:rsidRDefault="00683DF7">
      <w:pPr>
        <w:spacing w:line="360" w:lineRule="auto"/>
        <w:ind w:firstLineChars="200" w:firstLine="420"/>
        <w:rPr>
          <w:rFonts w:ascii="宋体" w:hAnsi="宋体"/>
          <w:szCs w:val="21"/>
        </w:rPr>
      </w:pPr>
      <w:r>
        <w:rPr>
          <w:rFonts w:ascii="宋体" w:hAnsi="宋体" w:hint="eastAsia"/>
          <w:szCs w:val="21"/>
        </w:rPr>
        <w:t>算术错误将按以下方法更正（次序排前者优先）：</w:t>
      </w:r>
    </w:p>
    <w:p w14:paraId="238DF9BD" w14:textId="77777777" w:rsidR="00BF65B2" w:rsidRDefault="00683DF7" w:rsidP="0070608B">
      <w:pPr>
        <w:numPr>
          <w:ilvl w:val="0"/>
          <w:numId w:val="31"/>
        </w:numPr>
        <w:spacing w:line="360" w:lineRule="auto"/>
        <w:ind w:leftChars="-2" w:left="-4" w:firstLineChars="237" w:firstLine="498"/>
        <w:rPr>
          <w:rFonts w:ascii="宋体" w:hAnsi="宋体"/>
          <w:szCs w:val="21"/>
        </w:rPr>
      </w:pPr>
      <w:r>
        <w:rPr>
          <w:rFonts w:ascii="宋体" w:hAnsi="宋体" w:hint="eastAsia"/>
          <w:szCs w:val="21"/>
        </w:rPr>
        <w:t>若分项报价与总价不一致，以总价为准。</w:t>
      </w:r>
    </w:p>
    <w:p w14:paraId="18B2998F" w14:textId="77777777" w:rsidR="00BF65B2" w:rsidRDefault="00683DF7" w:rsidP="0070608B">
      <w:pPr>
        <w:numPr>
          <w:ilvl w:val="0"/>
          <w:numId w:val="31"/>
        </w:numPr>
        <w:spacing w:line="360" w:lineRule="auto"/>
        <w:ind w:leftChars="-2" w:left="-4" w:firstLineChars="237" w:firstLine="498"/>
        <w:rPr>
          <w:rFonts w:ascii="宋体" w:hAnsi="宋体"/>
          <w:szCs w:val="21"/>
        </w:rPr>
      </w:pPr>
      <w:r>
        <w:rPr>
          <w:rFonts w:ascii="宋体" w:hAnsi="宋体" w:hint="eastAsia"/>
          <w:szCs w:val="21"/>
        </w:rPr>
        <w:t>若用文字表示的数值与用数字表示的数值不一致，以文字表示的数值为准。</w:t>
      </w:r>
    </w:p>
    <w:p w14:paraId="16B9CAE2" w14:textId="77777777" w:rsidR="00BF65B2" w:rsidRDefault="00683DF7">
      <w:pPr>
        <w:spacing w:line="360" w:lineRule="auto"/>
        <w:ind w:firstLineChars="200" w:firstLine="420"/>
        <w:rPr>
          <w:rFonts w:ascii="宋体" w:hAnsi="宋体"/>
          <w:szCs w:val="21"/>
        </w:rPr>
      </w:pPr>
      <w:r>
        <w:rPr>
          <w:rFonts w:ascii="宋体" w:hAnsi="宋体" w:hint="eastAsia"/>
          <w:szCs w:val="21"/>
        </w:rPr>
        <w:t>如果投标人不接受上述错误的更正方式，招标人将拒绝接受其投标文件。</w:t>
      </w:r>
    </w:p>
    <w:p w14:paraId="1EBD2D9C" w14:textId="4E571865" w:rsidR="00BF65B2" w:rsidRPr="008C506B" w:rsidRDefault="00683DF7" w:rsidP="008C506B">
      <w:pPr>
        <w:widowControl/>
        <w:spacing w:line="360" w:lineRule="auto"/>
        <w:ind w:firstLineChars="200" w:firstLine="422"/>
        <w:jc w:val="left"/>
        <w:rPr>
          <w:rFonts w:ascii="宋体" w:hAnsi="宋体"/>
          <w:b/>
          <w:szCs w:val="21"/>
        </w:rPr>
      </w:pPr>
      <w:r>
        <w:rPr>
          <w:rFonts w:ascii="宋体" w:hAnsi="宋体"/>
          <w:b/>
          <w:szCs w:val="21"/>
        </w:rPr>
        <w:br w:type="page"/>
      </w:r>
    </w:p>
    <w:p w14:paraId="5A8B7B3C" w14:textId="77777777" w:rsidR="00BF65B2" w:rsidRDefault="00683DF7">
      <w:pPr>
        <w:spacing w:line="360" w:lineRule="auto"/>
        <w:jc w:val="center"/>
        <w:outlineLvl w:val="0"/>
        <w:rPr>
          <w:rFonts w:ascii="宋体" w:hAnsi="宋体"/>
          <w:b/>
          <w:sz w:val="32"/>
          <w:szCs w:val="32"/>
        </w:rPr>
      </w:pPr>
      <w:bookmarkStart w:id="52" w:name="_Toc111649848"/>
      <w:r>
        <w:rPr>
          <w:rFonts w:ascii="宋体" w:hAnsi="宋体" w:hint="eastAsia"/>
          <w:b/>
          <w:sz w:val="32"/>
          <w:szCs w:val="32"/>
        </w:rPr>
        <w:lastRenderedPageBreak/>
        <w:t>第四部分：合同条款及格式</w:t>
      </w:r>
      <w:bookmarkEnd w:id="52"/>
    </w:p>
    <w:p w14:paraId="3403842A" w14:textId="77777777" w:rsidR="00BF65B2" w:rsidRDefault="00BF65B2">
      <w:pPr>
        <w:jc w:val="center"/>
        <w:rPr>
          <w:rFonts w:ascii="方正小标宋简体" w:eastAsia="方正小标宋简体" w:hAnsi="方正小标宋简体" w:cs="方正小标宋简体"/>
          <w:bCs/>
          <w:kern w:val="0"/>
          <w:sz w:val="28"/>
          <w:szCs w:val="28"/>
        </w:rPr>
      </w:pPr>
    </w:p>
    <w:p w14:paraId="05F21129" w14:textId="77777777" w:rsidR="00BF65B2" w:rsidRDefault="00683DF7">
      <w:pPr>
        <w:jc w:val="center"/>
        <w:rPr>
          <w:rFonts w:ascii="方正小标宋简体" w:eastAsia="方正小标宋简体" w:hAnsi="方正小标宋简体" w:cs="方正小标宋简体"/>
          <w:bCs/>
          <w:kern w:val="0"/>
          <w:sz w:val="28"/>
          <w:szCs w:val="28"/>
        </w:rPr>
      </w:pPr>
      <w:r>
        <w:rPr>
          <w:rFonts w:ascii="方正小标宋简体" w:eastAsia="方正小标宋简体" w:hAnsi="方正小标宋简体" w:cs="方正小标宋简体" w:hint="eastAsia"/>
          <w:bCs/>
          <w:kern w:val="0"/>
          <w:sz w:val="28"/>
          <w:szCs w:val="28"/>
        </w:rPr>
        <w:t>深圳会展中心2022-2024年高交会奖牌（杯）采购合同</w:t>
      </w:r>
    </w:p>
    <w:p w14:paraId="3288F377" w14:textId="77777777" w:rsidR="00BF65B2" w:rsidRDefault="00683DF7">
      <w:pPr>
        <w:jc w:val="center"/>
        <w:rPr>
          <w:rFonts w:ascii="宋体" w:hAnsi="宋体"/>
          <w:szCs w:val="21"/>
        </w:rPr>
      </w:pPr>
      <w:r>
        <w:rPr>
          <w:rFonts w:ascii="方正小标宋简体" w:eastAsia="方正小标宋简体" w:hAnsi="方正小标宋简体" w:cs="方正小标宋简体" w:hint="eastAsia"/>
          <w:bCs/>
          <w:kern w:val="0"/>
          <w:sz w:val="28"/>
          <w:szCs w:val="28"/>
        </w:rPr>
        <w:t>（仅供参考）</w:t>
      </w:r>
    </w:p>
    <w:tbl>
      <w:tblPr>
        <w:tblStyle w:val="af1"/>
        <w:tblW w:w="87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035"/>
      </w:tblGrid>
      <w:tr w:rsidR="00BF65B2" w:rsidRPr="00A713C1" w14:paraId="739C21F0" w14:textId="77777777">
        <w:trPr>
          <w:jc w:val="center"/>
        </w:trPr>
        <w:tc>
          <w:tcPr>
            <w:tcW w:w="4698" w:type="dxa"/>
            <w:vAlign w:val="center"/>
          </w:tcPr>
          <w:p w14:paraId="4AF0DE18" w14:textId="77777777" w:rsidR="00BF65B2" w:rsidRPr="00A713C1" w:rsidRDefault="00683DF7" w:rsidP="00A713C1">
            <w:pPr>
              <w:rPr>
                <w:rFonts w:ascii="宋体" w:hAnsi="宋体"/>
                <w:szCs w:val="21"/>
              </w:rPr>
            </w:pPr>
            <w:r w:rsidRPr="00A713C1">
              <w:rPr>
                <w:rFonts w:ascii="宋体" w:hAnsi="宋体" w:hint="eastAsia"/>
                <w:szCs w:val="21"/>
              </w:rPr>
              <w:t>甲方：深圳会展中心管理有限责任公司</w:t>
            </w:r>
          </w:p>
          <w:p w14:paraId="15850B99" w14:textId="77777777" w:rsidR="00BF65B2" w:rsidRPr="00A713C1" w:rsidRDefault="00683DF7" w:rsidP="00A713C1">
            <w:pPr>
              <w:rPr>
                <w:rFonts w:ascii="宋体" w:hAnsi="宋体"/>
                <w:szCs w:val="21"/>
                <w:u w:val="single"/>
              </w:rPr>
            </w:pPr>
            <w:r w:rsidRPr="00A713C1">
              <w:rPr>
                <w:rFonts w:ascii="宋体" w:hAnsi="宋体" w:hint="eastAsia"/>
                <w:szCs w:val="21"/>
              </w:rPr>
              <w:t>法人代表：</w:t>
            </w:r>
            <w:r w:rsidRPr="00A713C1">
              <w:rPr>
                <w:rFonts w:ascii="宋体" w:hAnsi="宋体"/>
                <w:szCs w:val="21"/>
                <w:u w:val="single"/>
              </w:rPr>
              <w:t xml:space="preserve">                  </w:t>
            </w:r>
          </w:p>
          <w:p w14:paraId="2C1AADFF" w14:textId="77777777" w:rsidR="00BF65B2" w:rsidRPr="00A713C1" w:rsidRDefault="00683DF7" w:rsidP="00A713C1">
            <w:pPr>
              <w:rPr>
                <w:rFonts w:ascii="宋体" w:hAnsi="宋体"/>
                <w:szCs w:val="21"/>
              </w:rPr>
            </w:pPr>
            <w:r w:rsidRPr="00A713C1">
              <w:rPr>
                <w:rFonts w:ascii="宋体" w:hAnsi="宋体" w:hint="eastAsia"/>
                <w:szCs w:val="21"/>
              </w:rPr>
              <w:t>联</w:t>
            </w:r>
            <w:r w:rsidRPr="00A713C1">
              <w:rPr>
                <w:rFonts w:ascii="宋体" w:hAnsi="宋体"/>
                <w:szCs w:val="21"/>
              </w:rPr>
              <w:t xml:space="preserve"> </w:t>
            </w:r>
            <w:r w:rsidRPr="00A713C1">
              <w:rPr>
                <w:rFonts w:ascii="宋体" w:hAnsi="宋体" w:hint="eastAsia"/>
                <w:szCs w:val="21"/>
              </w:rPr>
              <w:t>系</w:t>
            </w:r>
            <w:r w:rsidRPr="00A713C1">
              <w:rPr>
                <w:rFonts w:ascii="宋体" w:hAnsi="宋体"/>
                <w:szCs w:val="21"/>
              </w:rPr>
              <w:t xml:space="preserve"> </w:t>
            </w:r>
            <w:r w:rsidRPr="00A713C1">
              <w:rPr>
                <w:rFonts w:ascii="宋体" w:hAnsi="宋体" w:hint="eastAsia"/>
                <w:szCs w:val="21"/>
              </w:rPr>
              <w:t>人：</w:t>
            </w:r>
            <w:r w:rsidRPr="00A713C1">
              <w:rPr>
                <w:rFonts w:ascii="宋体" w:hAnsi="宋体"/>
                <w:szCs w:val="21"/>
                <w:u w:val="single"/>
              </w:rPr>
              <w:t xml:space="preserve">                  </w:t>
            </w:r>
          </w:p>
          <w:p w14:paraId="1691D912" w14:textId="77777777" w:rsidR="00BF65B2" w:rsidRPr="00A713C1" w:rsidRDefault="00683DF7" w:rsidP="00A713C1">
            <w:pPr>
              <w:rPr>
                <w:rFonts w:ascii="宋体" w:hAnsi="宋体"/>
                <w:szCs w:val="21"/>
              </w:rPr>
            </w:pPr>
            <w:r w:rsidRPr="00A713C1">
              <w:rPr>
                <w:rFonts w:ascii="宋体" w:hAnsi="宋体" w:hint="eastAsia"/>
                <w:szCs w:val="21"/>
              </w:rPr>
              <w:t>联系电话：</w:t>
            </w:r>
            <w:r w:rsidRPr="00A713C1">
              <w:rPr>
                <w:rFonts w:ascii="宋体" w:hAnsi="宋体"/>
                <w:szCs w:val="21"/>
                <w:u w:val="single"/>
              </w:rPr>
              <w:t xml:space="preserve">                  </w:t>
            </w:r>
          </w:p>
          <w:p w14:paraId="74413B50" w14:textId="77777777" w:rsidR="00BF65B2" w:rsidRPr="00A713C1" w:rsidRDefault="00683DF7" w:rsidP="00A713C1">
            <w:pPr>
              <w:rPr>
                <w:rFonts w:ascii="宋体" w:hAnsi="宋体"/>
                <w:szCs w:val="21"/>
              </w:rPr>
            </w:pPr>
            <w:r w:rsidRPr="00A713C1">
              <w:rPr>
                <w:rFonts w:ascii="宋体" w:hAnsi="宋体" w:hint="eastAsia"/>
                <w:szCs w:val="21"/>
              </w:rPr>
              <w:t>开户银行：</w:t>
            </w:r>
            <w:r w:rsidRPr="00A713C1">
              <w:rPr>
                <w:rFonts w:ascii="宋体" w:hAnsi="宋体"/>
                <w:szCs w:val="21"/>
                <w:u w:val="single"/>
              </w:rPr>
              <w:t xml:space="preserve">                  </w:t>
            </w:r>
          </w:p>
          <w:p w14:paraId="058D599D" w14:textId="77777777" w:rsidR="00BF65B2" w:rsidRPr="00A713C1" w:rsidRDefault="00683DF7" w:rsidP="00A713C1">
            <w:pPr>
              <w:rPr>
                <w:rFonts w:ascii="宋体" w:hAnsi="宋体"/>
                <w:szCs w:val="21"/>
              </w:rPr>
            </w:pPr>
            <w:r w:rsidRPr="00A713C1">
              <w:rPr>
                <w:rFonts w:ascii="宋体" w:hAnsi="宋体" w:hint="eastAsia"/>
                <w:szCs w:val="21"/>
              </w:rPr>
              <w:t>银行账号：</w:t>
            </w:r>
            <w:r w:rsidRPr="00A713C1">
              <w:rPr>
                <w:rFonts w:ascii="宋体" w:hAnsi="宋体"/>
                <w:szCs w:val="21"/>
                <w:u w:val="single"/>
              </w:rPr>
              <w:t xml:space="preserve">                  </w:t>
            </w:r>
          </w:p>
        </w:tc>
        <w:tc>
          <w:tcPr>
            <w:tcW w:w="4035" w:type="dxa"/>
            <w:vAlign w:val="center"/>
          </w:tcPr>
          <w:p w14:paraId="1AB37EBB" w14:textId="77777777" w:rsidR="00BF65B2" w:rsidRPr="00A713C1" w:rsidRDefault="00683DF7" w:rsidP="00A713C1">
            <w:pPr>
              <w:rPr>
                <w:rFonts w:ascii="宋体" w:hAnsi="宋体"/>
                <w:szCs w:val="21"/>
              </w:rPr>
            </w:pPr>
            <w:r w:rsidRPr="00A713C1">
              <w:rPr>
                <w:rFonts w:ascii="宋体" w:hAnsi="宋体" w:hint="eastAsia"/>
                <w:szCs w:val="21"/>
              </w:rPr>
              <w:t>乙</w:t>
            </w:r>
            <w:r w:rsidRPr="00A713C1">
              <w:rPr>
                <w:rFonts w:ascii="宋体" w:hAnsi="宋体"/>
                <w:szCs w:val="21"/>
              </w:rPr>
              <w:t xml:space="preserve">    </w:t>
            </w:r>
            <w:r w:rsidRPr="00A713C1">
              <w:rPr>
                <w:rFonts w:ascii="宋体" w:hAnsi="宋体" w:hint="eastAsia"/>
                <w:szCs w:val="21"/>
              </w:rPr>
              <w:t>方：</w:t>
            </w:r>
            <w:r w:rsidRPr="00A713C1">
              <w:rPr>
                <w:rFonts w:ascii="宋体" w:hAnsi="宋体"/>
                <w:szCs w:val="21"/>
                <w:u w:val="single"/>
              </w:rPr>
              <w:t xml:space="preserve">                  </w:t>
            </w:r>
          </w:p>
          <w:p w14:paraId="7311833A" w14:textId="77777777" w:rsidR="00BF65B2" w:rsidRPr="00A713C1" w:rsidRDefault="00683DF7" w:rsidP="00A713C1">
            <w:pPr>
              <w:rPr>
                <w:rFonts w:ascii="宋体" w:hAnsi="宋体"/>
                <w:szCs w:val="21"/>
              </w:rPr>
            </w:pPr>
            <w:r w:rsidRPr="00A713C1">
              <w:rPr>
                <w:rFonts w:ascii="宋体" w:hAnsi="宋体" w:hint="eastAsia"/>
                <w:szCs w:val="21"/>
              </w:rPr>
              <w:t>法人代表：</w:t>
            </w:r>
            <w:r w:rsidRPr="00A713C1">
              <w:rPr>
                <w:rFonts w:ascii="宋体" w:hAnsi="宋体"/>
                <w:szCs w:val="21"/>
                <w:u w:val="single"/>
              </w:rPr>
              <w:t xml:space="preserve">                  </w:t>
            </w:r>
          </w:p>
          <w:p w14:paraId="01E44A3A" w14:textId="77777777" w:rsidR="00BF65B2" w:rsidRPr="00A713C1" w:rsidRDefault="00683DF7" w:rsidP="00A713C1">
            <w:pPr>
              <w:rPr>
                <w:rFonts w:ascii="宋体" w:hAnsi="宋体"/>
                <w:szCs w:val="21"/>
              </w:rPr>
            </w:pPr>
            <w:r w:rsidRPr="00A713C1">
              <w:rPr>
                <w:rFonts w:ascii="宋体" w:hAnsi="宋体" w:hint="eastAsia"/>
                <w:szCs w:val="21"/>
              </w:rPr>
              <w:t>联</w:t>
            </w:r>
            <w:r w:rsidRPr="00A713C1">
              <w:rPr>
                <w:rFonts w:ascii="宋体" w:hAnsi="宋体"/>
                <w:szCs w:val="21"/>
              </w:rPr>
              <w:t xml:space="preserve"> </w:t>
            </w:r>
            <w:r w:rsidRPr="00A713C1">
              <w:rPr>
                <w:rFonts w:ascii="宋体" w:hAnsi="宋体" w:hint="eastAsia"/>
                <w:szCs w:val="21"/>
              </w:rPr>
              <w:t>系</w:t>
            </w:r>
            <w:r w:rsidRPr="00A713C1">
              <w:rPr>
                <w:rFonts w:ascii="宋体" w:hAnsi="宋体"/>
                <w:szCs w:val="21"/>
              </w:rPr>
              <w:t xml:space="preserve"> </w:t>
            </w:r>
            <w:r w:rsidRPr="00A713C1">
              <w:rPr>
                <w:rFonts w:ascii="宋体" w:hAnsi="宋体" w:hint="eastAsia"/>
                <w:szCs w:val="21"/>
              </w:rPr>
              <w:t>人：</w:t>
            </w:r>
            <w:r w:rsidRPr="00A713C1">
              <w:rPr>
                <w:rFonts w:ascii="宋体" w:hAnsi="宋体"/>
                <w:szCs w:val="21"/>
                <w:u w:val="single"/>
              </w:rPr>
              <w:t xml:space="preserve">                  </w:t>
            </w:r>
          </w:p>
          <w:p w14:paraId="2E0033D1" w14:textId="77777777" w:rsidR="00BF65B2" w:rsidRPr="00A713C1" w:rsidRDefault="00683DF7" w:rsidP="00A713C1">
            <w:pPr>
              <w:rPr>
                <w:rFonts w:ascii="宋体" w:hAnsi="宋体"/>
                <w:szCs w:val="21"/>
              </w:rPr>
            </w:pPr>
            <w:r w:rsidRPr="00A713C1">
              <w:rPr>
                <w:rFonts w:ascii="宋体" w:hAnsi="宋体" w:hint="eastAsia"/>
                <w:szCs w:val="21"/>
              </w:rPr>
              <w:t>联系电话：</w:t>
            </w:r>
            <w:r w:rsidRPr="00A713C1">
              <w:rPr>
                <w:rFonts w:ascii="宋体" w:hAnsi="宋体"/>
                <w:szCs w:val="21"/>
                <w:u w:val="single"/>
              </w:rPr>
              <w:t xml:space="preserve">                  </w:t>
            </w:r>
          </w:p>
          <w:p w14:paraId="58D09ADD" w14:textId="77777777" w:rsidR="00BF65B2" w:rsidRPr="00A713C1" w:rsidRDefault="00683DF7" w:rsidP="00A713C1">
            <w:pPr>
              <w:rPr>
                <w:rFonts w:ascii="宋体" w:hAnsi="宋体"/>
                <w:szCs w:val="21"/>
              </w:rPr>
            </w:pPr>
            <w:r w:rsidRPr="00A713C1">
              <w:rPr>
                <w:rFonts w:ascii="宋体" w:hAnsi="宋体" w:hint="eastAsia"/>
                <w:szCs w:val="21"/>
              </w:rPr>
              <w:t>开户银行：</w:t>
            </w:r>
            <w:r w:rsidRPr="00A713C1">
              <w:rPr>
                <w:rFonts w:ascii="宋体" w:hAnsi="宋体"/>
                <w:szCs w:val="21"/>
                <w:u w:val="single"/>
              </w:rPr>
              <w:t xml:space="preserve">                  </w:t>
            </w:r>
          </w:p>
          <w:p w14:paraId="55D1FB22" w14:textId="77777777" w:rsidR="00BF65B2" w:rsidRPr="00A713C1" w:rsidRDefault="00683DF7" w:rsidP="00A713C1">
            <w:pPr>
              <w:rPr>
                <w:rFonts w:ascii="宋体" w:hAnsi="宋体"/>
                <w:szCs w:val="21"/>
              </w:rPr>
            </w:pPr>
            <w:r w:rsidRPr="00A713C1">
              <w:rPr>
                <w:rFonts w:ascii="宋体" w:hAnsi="宋体" w:hint="eastAsia"/>
                <w:szCs w:val="21"/>
              </w:rPr>
              <w:t>银行账号：</w:t>
            </w:r>
            <w:r w:rsidRPr="00A713C1">
              <w:rPr>
                <w:rFonts w:ascii="宋体" w:hAnsi="宋体"/>
                <w:szCs w:val="21"/>
                <w:u w:val="single"/>
              </w:rPr>
              <w:t xml:space="preserve">                  </w:t>
            </w:r>
          </w:p>
        </w:tc>
      </w:tr>
    </w:tbl>
    <w:p w14:paraId="673AEC40" w14:textId="77777777" w:rsidR="00BF65B2" w:rsidRPr="00A713C1" w:rsidRDefault="00BF65B2" w:rsidP="00A713C1">
      <w:pPr>
        <w:pStyle w:val="20"/>
        <w:rPr>
          <w:rFonts w:ascii="宋体" w:eastAsia="宋体"/>
          <w:szCs w:val="21"/>
        </w:rPr>
      </w:pPr>
    </w:p>
    <w:p w14:paraId="5A864B95" w14:textId="17B8CB25" w:rsidR="00BF65B2" w:rsidRPr="00A713C1" w:rsidRDefault="00683DF7" w:rsidP="00A713C1">
      <w:pPr>
        <w:numPr>
          <w:ilvl w:val="255"/>
          <w:numId w:val="0"/>
        </w:numPr>
        <w:spacing w:before="100" w:beforeAutospacing="1" w:after="100" w:afterAutospacing="1"/>
        <w:ind w:firstLineChars="200" w:firstLine="420"/>
        <w:rPr>
          <w:rFonts w:ascii="宋体" w:hAnsi="宋体" w:cstheme="minorBidi"/>
          <w:bCs/>
          <w:szCs w:val="21"/>
        </w:rPr>
      </w:pPr>
      <w:r w:rsidRPr="00A713C1">
        <w:rPr>
          <w:rFonts w:ascii="宋体" w:hAnsi="宋体" w:cstheme="minorBidi" w:hint="eastAsia"/>
          <w:bCs/>
          <w:szCs w:val="21"/>
        </w:rPr>
        <w:t>根据《中华人民共和国民法典》及相关法律法规之规定，甲乙双方在平等自愿、诚实信用的基础上，经协商一致，就甲方委托乙方提供2022-2024年高交会奖牌（杯）制作事宜，达成如下合同条款，供双方遵照执行。</w:t>
      </w:r>
    </w:p>
    <w:p w14:paraId="6193486E" w14:textId="7E4FAAC9" w:rsidR="00BF65B2" w:rsidRPr="00A713C1" w:rsidRDefault="00683DF7" w:rsidP="0070608B">
      <w:pPr>
        <w:numPr>
          <w:ilvl w:val="0"/>
          <w:numId w:val="32"/>
        </w:numPr>
        <w:rPr>
          <w:rFonts w:ascii="宋体" w:hAnsi="宋体" w:cstheme="minorBidi"/>
          <w:b/>
          <w:szCs w:val="21"/>
        </w:rPr>
      </w:pPr>
      <w:r w:rsidRPr="00A713C1">
        <w:rPr>
          <w:rFonts w:ascii="宋体" w:hAnsi="宋体" w:cstheme="minorBidi" w:hint="eastAsia"/>
          <w:b/>
          <w:szCs w:val="21"/>
        </w:rPr>
        <w:t>采购内容</w:t>
      </w:r>
    </w:p>
    <w:p w14:paraId="6A4E9793" w14:textId="77777777" w:rsidR="00BF65B2" w:rsidRPr="00A713C1" w:rsidRDefault="00683DF7" w:rsidP="00A713C1">
      <w:pPr>
        <w:numPr>
          <w:ilvl w:val="255"/>
          <w:numId w:val="0"/>
        </w:numPr>
        <w:ind w:firstLine="562"/>
        <w:rPr>
          <w:rFonts w:ascii="宋体" w:hAnsi="宋体" w:cstheme="minorBidi"/>
          <w:bCs/>
          <w:szCs w:val="21"/>
        </w:rPr>
      </w:pPr>
      <w:r w:rsidRPr="00A713C1">
        <w:rPr>
          <w:rFonts w:ascii="宋体" w:hAnsi="宋体" w:cstheme="minorBidi"/>
          <w:bCs/>
          <w:szCs w:val="21"/>
        </w:rPr>
        <w:t>2022-2024</w:t>
      </w:r>
      <w:r w:rsidRPr="00A713C1">
        <w:rPr>
          <w:rFonts w:ascii="宋体" w:hAnsi="宋体" w:cstheme="minorBidi" w:hint="eastAsia"/>
          <w:bCs/>
          <w:szCs w:val="21"/>
        </w:rPr>
        <w:t>年度高交会“优秀组织奖”奖牌</w:t>
      </w:r>
      <w:r w:rsidRPr="00A713C1">
        <w:rPr>
          <w:rFonts w:ascii="宋体" w:hAnsi="宋体" w:cstheme="minorBidi"/>
          <w:bCs/>
          <w:szCs w:val="21"/>
        </w:rPr>
        <w:t>300</w:t>
      </w:r>
      <w:r w:rsidRPr="00A713C1">
        <w:rPr>
          <w:rFonts w:ascii="宋体" w:hAnsi="宋体" w:cstheme="minorBidi" w:hint="eastAsia"/>
          <w:bCs/>
          <w:szCs w:val="21"/>
        </w:rPr>
        <w:t>个、“优秀展示奖”奖杯</w:t>
      </w:r>
      <w:r w:rsidRPr="00A713C1">
        <w:rPr>
          <w:rFonts w:ascii="宋体" w:hAnsi="宋体" w:cstheme="minorBidi"/>
          <w:bCs/>
          <w:szCs w:val="21"/>
        </w:rPr>
        <w:t>300</w:t>
      </w:r>
      <w:r w:rsidRPr="00A713C1">
        <w:rPr>
          <w:rFonts w:ascii="宋体" w:hAnsi="宋体" w:cstheme="minorBidi" w:hint="eastAsia"/>
          <w:bCs/>
          <w:szCs w:val="21"/>
        </w:rPr>
        <w:t>个、“优秀产品奖”奖牌</w:t>
      </w:r>
      <w:r w:rsidRPr="00A713C1">
        <w:rPr>
          <w:rFonts w:ascii="宋体" w:hAnsi="宋体" w:cstheme="minorBidi"/>
          <w:bCs/>
          <w:szCs w:val="21"/>
        </w:rPr>
        <w:t>1800</w:t>
      </w:r>
      <w:r w:rsidRPr="00A713C1">
        <w:rPr>
          <w:rFonts w:ascii="宋体" w:hAnsi="宋体" w:cstheme="minorBidi" w:hint="eastAsia"/>
          <w:bCs/>
          <w:szCs w:val="21"/>
        </w:rPr>
        <w:t>个。</w:t>
      </w:r>
    </w:p>
    <w:p w14:paraId="6419C6A8" w14:textId="77777777" w:rsidR="00BF65B2" w:rsidRPr="00A713C1" w:rsidRDefault="00683DF7" w:rsidP="00A713C1">
      <w:pPr>
        <w:numPr>
          <w:ilvl w:val="255"/>
          <w:numId w:val="0"/>
        </w:numPr>
        <w:ind w:firstLine="562"/>
        <w:rPr>
          <w:rFonts w:ascii="宋体" w:hAnsi="宋体" w:cstheme="minorBidi"/>
          <w:bCs/>
          <w:szCs w:val="21"/>
        </w:rPr>
      </w:pPr>
      <w:r w:rsidRPr="00A713C1">
        <w:rPr>
          <w:rFonts w:ascii="宋体" w:hAnsi="宋体" w:cstheme="minorBidi" w:hint="eastAsia"/>
          <w:bCs/>
          <w:szCs w:val="21"/>
        </w:rPr>
        <w:t>特别说明：以上数量为三年的预估总数，仅供投标时参考，最终以当年高交会实际需要制作的奖牌（杯）数量为准。</w:t>
      </w:r>
    </w:p>
    <w:p w14:paraId="4BE6F638" w14:textId="77777777" w:rsidR="00BF65B2" w:rsidRPr="00A713C1" w:rsidRDefault="00BF65B2" w:rsidP="00A713C1">
      <w:pPr>
        <w:numPr>
          <w:ilvl w:val="255"/>
          <w:numId w:val="0"/>
        </w:numPr>
        <w:ind w:firstLine="562"/>
        <w:rPr>
          <w:rFonts w:ascii="宋体" w:hAnsi="宋体" w:cstheme="minorBidi"/>
          <w:bCs/>
          <w:szCs w:val="21"/>
        </w:rPr>
      </w:pPr>
    </w:p>
    <w:p w14:paraId="76809E5A" w14:textId="77777777" w:rsidR="00BF65B2" w:rsidRPr="00A713C1" w:rsidRDefault="00683DF7" w:rsidP="0070608B">
      <w:pPr>
        <w:numPr>
          <w:ilvl w:val="0"/>
          <w:numId w:val="32"/>
        </w:numPr>
        <w:rPr>
          <w:rFonts w:ascii="宋体" w:hAnsi="宋体" w:cstheme="minorBidi"/>
          <w:b/>
          <w:szCs w:val="21"/>
        </w:rPr>
      </w:pPr>
      <w:r w:rsidRPr="00A713C1">
        <w:rPr>
          <w:rFonts w:ascii="宋体" w:hAnsi="宋体" w:cstheme="minorBidi" w:hint="eastAsia"/>
          <w:b/>
          <w:szCs w:val="21"/>
        </w:rPr>
        <w:t>服务期限</w:t>
      </w:r>
    </w:p>
    <w:p w14:paraId="3F47E4FF" w14:textId="77777777" w:rsidR="00BF65B2" w:rsidRPr="00A713C1" w:rsidRDefault="00683DF7" w:rsidP="00A713C1">
      <w:pPr>
        <w:numPr>
          <w:ilvl w:val="255"/>
          <w:numId w:val="0"/>
        </w:numPr>
        <w:ind w:firstLine="561"/>
        <w:rPr>
          <w:rFonts w:ascii="宋体" w:hAnsi="宋体"/>
          <w:szCs w:val="21"/>
        </w:rPr>
      </w:pPr>
      <w:r w:rsidRPr="00A713C1">
        <w:rPr>
          <w:rFonts w:ascii="宋体" w:hAnsi="宋体" w:cstheme="minorBidi"/>
          <w:bCs/>
          <w:szCs w:val="21"/>
        </w:rPr>
        <w:t>2022-2024</w:t>
      </w:r>
      <w:r w:rsidRPr="00A713C1">
        <w:rPr>
          <w:rFonts w:ascii="宋体" w:hAnsi="宋体" w:cstheme="minorBidi" w:hint="eastAsia"/>
          <w:bCs/>
          <w:szCs w:val="21"/>
        </w:rPr>
        <w:t>年。</w:t>
      </w:r>
      <w:r w:rsidRPr="00A713C1">
        <w:rPr>
          <w:rFonts w:ascii="宋体" w:hAnsi="宋体"/>
          <w:szCs w:val="21"/>
        </w:rPr>
        <w:t xml:space="preserve">   </w:t>
      </w:r>
    </w:p>
    <w:p w14:paraId="4428DFAE" w14:textId="77777777" w:rsidR="00BF65B2" w:rsidRPr="00A713C1" w:rsidRDefault="00683DF7" w:rsidP="0070608B">
      <w:pPr>
        <w:numPr>
          <w:ilvl w:val="0"/>
          <w:numId w:val="32"/>
        </w:numPr>
        <w:rPr>
          <w:rFonts w:ascii="宋体" w:hAnsi="宋体"/>
          <w:b/>
          <w:bCs/>
          <w:szCs w:val="21"/>
        </w:rPr>
      </w:pPr>
      <w:r w:rsidRPr="00A713C1">
        <w:rPr>
          <w:rFonts w:ascii="宋体" w:hAnsi="宋体" w:hint="eastAsia"/>
          <w:b/>
          <w:bCs/>
          <w:szCs w:val="21"/>
        </w:rPr>
        <w:t>质量及验收要求</w:t>
      </w:r>
    </w:p>
    <w:p w14:paraId="6F19F644" w14:textId="77777777" w:rsidR="00BF65B2" w:rsidRPr="00A713C1" w:rsidRDefault="00683DF7" w:rsidP="00A713C1">
      <w:pPr>
        <w:ind w:firstLine="562"/>
        <w:rPr>
          <w:rFonts w:ascii="宋体" w:hAnsi="宋体" w:cstheme="minorBidi"/>
          <w:bCs/>
          <w:szCs w:val="21"/>
        </w:rPr>
      </w:pPr>
      <w:r w:rsidRPr="00A713C1">
        <w:rPr>
          <w:rFonts w:ascii="宋体" w:hAnsi="宋体" w:cstheme="minorBidi"/>
          <w:bCs/>
          <w:szCs w:val="21"/>
        </w:rPr>
        <w:t>1</w:t>
      </w:r>
      <w:r w:rsidRPr="00A713C1">
        <w:rPr>
          <w:rFonts w:ascii="宋体" w:hAnsi="宋体" w:cstheme="minorBidi" w:hint="eastAsia"/>
          <w:bCs/>
          <w:szCs w:val="21"/>
        </w:rPr>
        <w:t>、优秀组织奖</w:t>
      </w:r>
    </w:p>
    <w:p w14:paraId="36F2BE7A" w14:textId="54B4CA02" w:rsidR="00BF65B2" w:rsidRPr="00A713C1" w:rsidRDefault="008C506B" w:rsidP="008C506B">
      <w:pPr>
        <w:ind w:firstLineChars="500" w:firstLine="1050"/>
        <w:rPr>
          <w:rFonts w:ascii="宋体" w:hAnsi="宋体" w:cstheme="minorBidi"/>
          <w:bCs/>
          <w:szCs w:val="21"/>
        </w:rPr>
      </w:pPr>
      <w:r>
        <w:rPr>
          <w:rFonts w:ascii="宋体" w:hAnsi="宋体" w:cstheme="minorBidi" w:hint="eastAsia"/>
          <w:bCs/>
          <w:szCs w:val="21"/>
        </w:rPr>
        <w:t>详见招投标文件</w:t>
      </w:r>
    </w:p>
    <w:p w14:paraId="19822DB5" w14:textId="77777777" w:rsidR="00BF65B2" w:rsidRPr="00A713C1" w:rsidRDefault="00683DF7" w:rsidP="00A713C1">
      <w:pPr>
        <w:ind w:firstLine="562"/>
        <w:rPr>
          <w:rFonts w:ascii="宋体" w:hAnsi="宋体" w:cstheme="minorBidi"/>
          <w:bCs/>
          <w:szCs w:val="21"/>
        </w:rPr>
      </w:pPr>
      <w:r w:rsidRPr="00A713C1">
        <w:rPr>
          <w:rFonts w:ascii="宋体" w:hAnsi="宋体" w:cstheme="minorBidi"/>
          <w:bCs/>
          <w:szCs w:val="21"/>
        </w:rPr>
        <w:t>2</w:t>
      </w:r>
      <w:r w:rsidRPr="00A713C1">
        <w:rPr>
          <w:rFonts w:ascii="宋体" w:hAnsi="宋体" w:cstheme="minorBidi" w:hint="eastAsia"/>
          <w:bCs/>
          <w:szCs w:val="21"/>
        </w:rPr>
        <w:t>、优秀展示奖</w:t>
      </w:r>
    </w:p>
    <w:p w14:paraId="745BAE78" w14:textId="77777777" w:rsidR="008C506B" w:rsidRPr="00A713C1" w:rsidRDefault="008C506B" w:rsidP="008C506B">
      <w:pPr>
        <w:ind w:firstLineChars="500" w:firstLine="1050"/>
        <w:rPr>
          <w:rFonts w:ascii="宋体" w:hAnsi="宋体" w:cstheme="minorBidi"/>
          <w:bCs/>
          <w:szCs w:val="21"/>
        </w:rPr>
      </w:pPr>
      <w:r>
        <w:rPr>
          <w:rFonts w:ascii="宋体" w:hAnsi="宋体" w:cstheme="minorBidi" w:hint="eastAsia"/>
          <w:bCs/>
          <w:szCs w:val="21"/>
        </w:rPr>
        <w:t>详见招投标文件</w:t>
      </w:r>
    </w:p>
    <w:p w14:paraId="0779AF8E" w14:textId="77777777" w:rsidR="00BF65B2" w:rsidRPr="00A713C1" w:rsidRDefault="00683DF7" w:rsidP="00A713C1">
      <w:pPr>
        <w:ind w:firstLine="562"/>
        <w:rPr>
          <w:rFonts w:ascii="宋体" w:hAnsi="宋体" w:cstheme="minorBidi"/>
          <w:bCs/>
          <w:szCs w:val="21"/>
        </w:rPr>
      </w:pPr>
      <w:r w:rsidRPr="00A713C1">
        <w:rPr>
          <w:rFonts w:ascii="宋体" w:hAnsi="宋体" w:cstheme="minorBidi"/>
          <w:bCs/>
          <w:szCs w:val="21"/>
        </w:rPr>
        <w:t>3</w:t>
      </w:r>
      <w:r w:rsidRPr="00A713C1">
        <w:rPr>
          <w:rFonts w:ascii="宋体" w:hAnsi="宋体" w:cstheme="minorBidi" w:hint="eastAsia"/>
          <w:bCs/>
          <w:szCs w:val="21"/>
        </w:rPr>
        <w:t>、优秀产品奖</w:t>
      </w:r>
    </w:p>
    <w:p w14:paraId="02443B92" w14:textId="0B3563E4" w:rsidR="008C506B" w:rsidRPr="00A713C1" w:rsidRDefault="008C506B" w:rsidP="008C506B">
      <w:pPr>
        <w:ind w:firstLineChars="500" w:firstLine="1050"/>
        <w:rPr>
          <w:rFonts w:ascii="宋体" w:hAnsi="宋体" w:cstheme="minorBidi"/>
          <w:bCs/>
          <w:szCs w:val="21"/>
        </w:rPr>
      </w:pPr>
      <w:r>
        <w:rPr>
          <w:rFonts w:ascii="宋体" w:hAnsi="宋体" w:cstheme="minorBidi" w:hint="eastAsia"/>
          <w:bCs/>
          <w:szCs w:val="21"/>
        </w:rPr>
        <w:t>详见招投标文件</w:t>
      </w:r>
    </w:p>
    <w:p w14:paraId="4B65DDE9" w14:textId="2694EE96" w:rsidR="00BF65B2" w:rsidRPr="00A713C1" w:rsidRDefault="00683DF7" w:rsidP="00A713C1">
      <w:pPr>
        <w:ind w:firstLine="562"/>
        <w:rPr>
          <w:rFonts w:ascii="宋体" w:hAnsi="宋体" w:cstheme="minorBidi"/>
          <w:bCs/>
          <w:szCs w:val="21"/>
        </w:rPr>
      </w:pPr>
      <w:r w:rsidRPr="00A713C1">
        <w:rPr>
          <w:rFonts w:ascii="宋体" w:hAnsi="宋体" w:cstheme="minorBidi" w:hint="eastAsia"/>
          <w:bCs/>
          <w:szCs w:val="21"/>
        </w:rPr>
        <w:t>总要求：质保期</w:t>
      </w:r>
      <w:r w:rsidRPr="00A713C1">
        <w:rPr>
          <w:rFonts w:ascii="宋体" w:hAnsi="宋体" w:cstheme="minorBidi"/>
          <w:bCs/>
          <w:szCs w:val="21"/>
        </w:rPr>
        <w:t>X</w:t>
      </w:r>
      <w:r w:rsidRPr="00A713C1">
        <w:rPr>
          <w:rFonts w:ascii="宋体" w:hAnsi="宋体" w:cstheme="minorBidi" w:hint="eastAsia"/>
          <w:bCs/>
          <w:szCs w:val="21"/>
        </w:rPr>
        <w:t>年，常温常压下奖牌防潮、防腐蚀、木板不腐烂、膨胀龟裂、无刮花痕迹；奖杯水晶圆片不脱落。</w:t>
      </w:r>
    </w:p>
    <w:p w14:paraId="5AACD720" w14:textId="77777777" w:rsidR="00BF65B2" w:rsidRPr="00450385" w:rsidRDefault="00BF65B2" w:rsidP="00A713C1">
      <w:pPr>
        <w:ind w:firstLine="562"/>
        <w:rPr>
          <w:rFonts w:ascii="宋体" w:hAnsi="宋体" w:cstheme="minorBidi"/>
          <w:bCs/>
          <w:szCs w:val="21"/>
        </w:rPr>
      </w:pPr>
    </w:p>
    <w:p w14:paraId="33C5D106" w14:textId="77777777" w:rsidR="00BF65B2" w:rsidRPr="00A713C1" w:rsidRDefault="00683DF7" w:rsidP="0070608B">
      <w:pPr>
        <w:numPr>
          <w:ilvl w:val="0"/>
          <w:numId w:val="32"/>
        </w:numPr>
        <w:rPr>
          <w:rFonts w:ascii="宋体" w:hAnsi="宋体" w:cs="仿宋"/>
          <w:szCs w:val="21"/>
        </w:rPr>
      </w:pPr>
      <w:r w:rsidRPr="00A713C1">
        <w:rPr>
          <w:rFonts w:ascii="宋体" w:hAnsi="宋体" w:hint="eastAsia"/>
          <w:b/>
          <w:bCs/>
          <w:szCs w:val="21"/>
        </w:rPr>
        <w:t>合</w:t>
      </w:r>
      <w:r w:rsidRPr="00A713C1">
        <w:rPr>
          <w:rFonts w:ascii="宋体" w:hAnsi="宋体" w:cs="仿宋" w:hint="eastAsia"/>
          <w:b/>
          <w:bCs/>
          <w:szCs w:val="21"/>
        </w:rPr>
        <w:t>同金额及结算方式</w:t>
      </w:r>
    </w:p>
    <w:p w14:paraId="46F0AA52" w14:textId="77777777" w:rsidR="00BF65B2" w:rsidRPr="00A713C1" w:rsidRDefault="00683DF7" w:rsidP="00A713C1">
      <w:pPr>
        <w:numPr>
          <w:ilvl w:val="255"/>
          <w:numId w:val="0"/>
        </w:numPr>
        <w:rPr>
          <w:rFonts w:ascii="宋体" w:hAnsi="宋体" w:cs="仿宋"/>
          <w:szCs w:val="21"/>
        </w:rPr>
      </w:pPr>
      <w:r w:rsidRPr="00A713C1">
        <w:rPr>
          <w:rFonts w:ascii="宋体" w:hAnsi="宋体" w:cs="仿宋"/>
          <w:b/>
          <w:bCs/>
          <w:szCs w:val="21"/>
        </w:rPr>
        <w:t xml:space="preserve">    </w:t>
      </w:r>
      <w:r w:rsidRPr="00A713C1">
        <w:rPr>
          <w:rFonts w:ascii="宋体" w:hAnsi="宋体" w:cs="仿宋"/>
          <w:szCs w:val="21"/>
        </w:rPr>
        <w:t>1</w:t>
      </w:r>
      <w:r w:rsidRPr="00A713C1">
        <w:rPr>
          <w:rFonts w:ascii="宋体" w:hAnsi="宋体" w:cs="仿宋" w:hint="eastAsia"/>
          <w:szCs w:val="21"/>
        </w:rPr>
        <w:t>、合同金额</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3"/>
        <w:gridCol w:w="2190"/>
        <w:gridCol w:w="1740"/>
        <w:gridCol w:w="1894"/>
      </w:tblGrid>
      <w:tr w:rsidR="00BF65B2" w:rsidRPr="00A713C1" w14:paraId="79406600" w14:textId="77777777" w:rsidTr="00450385">
        <w:trPr>
          <w:trHeight w:val="70"/>
          <w:jc w:val="center"/>
        </w:trPr>
        <w:tc>
          <w:tcPr>
            <w:tcW w:w="2083" w:type="dxa"/>
            <w:vAlign w:val="center"/>
          </w:tcPr>
          <w:p w14:paraId="19C2EF26" w14:textId="77777777" w:rsidR="00BF65B2" w:rsidRPr="00A713C1" w:rsidRDefault="00683DF7" w:rsidP="00A713C1">
            <w:pPr>
              <w:rPr>
                <w:rFonts w:ascii="宋体" w:hAnsi="宋体" w:cs="仿宋"/>
                <w:szCs w:val="21"/>
              </w:rPr>
            </w:pPr>
            <w:r w:rsidRPr="00A713C1">
              <w:rPr>
                <w:rFonts w:ascii="宋体" w:hAnsi="宋体" w:cs="仿宋" w:hint="eastAsia"/>
                <w:szCs w:val="21"/>
              </w:rPr>
              <w:t>奖牌（杯）名称</w:t>
            </w:r>
          </w:p>
        </w:tc>
        <w:tc>
          <w:tcPr>
            <w:tcW w:w="2190" w:type="dxa"/>
            <w:vAlign w:val="center"/>
          </w:tcPr>
          <w:p w14:paraId="665D32BC" w14:textId="77777777" w:rsidR="00BF65B2" w:rsidRPr="00A713C1" w:rsidRDefault="00683DF7" w:rsidP="00A713C1">
            <w:pPr>
              <w:jc w:val="center"/>
              <w:rPr>
                <w:rFonts w:ascii="宋体" w:hAnsi="宋体" w:cs="仿宋"/>
                <w:szCs w:val="21"/>
              </w:rPr>
            </w:pPr>
            <w:r w:rsidRPr="00A713C1">
              <w:rPr>
                <w:rFonts w:ascii="宋体" w:hAnsi="宋体" w:cs="仿宋" w:hint="eastAsia"/>
                <w:szCs w:val="21"/>
              </w:rPr>
              <w:t>数量（个）</w:t>
            </w:r>
          </w:p>
        </w:tc>
        <w:tc>
          <w:tcPr>
            <w:tcW w:w="1740" w:type="dxa"/>
            <w:vAlign w:val="center"/>
          </w:tcPr>
          <w:p w14:paraId="20703D67" w14:textId="77777777" w:rsidR="00BF65B2" w:rsidRPr="00A713C1" w:rsidRDefault="00683DF7" w:rsidP="00A713C1">
            <w:pPr>
              <w:jc w:val="center"/>
              <w:rPr>
                <w:rFonts w:ascii="宋体" w:hAnsi="宋体" w:cs="仿宋"/>
                <w:szCs w:val="21"/>
              </w:rPr>
            </w:pPr>
            <w:r w:rsidRPr="00A713C1">
              <w:rPr>
                <w:rFonts w:ascii="宋体" w:hAnsi="宋体" w:cs="仿宋" w:hint="eastAsia"/>
                <w:szCs w:val="21"/>
              </w:rPr>
              <w:t>单价（元）</w:t>
            </w:r>
          </w:p>
        </w:tc>
        <w:tc>
          <w:tcPr>
            <w:tcW w:w="1894" w:type="dxa"/>
            <w:vAlign w:val="center"/>
          </w:tcPr>
          <w:p w14:paraId="0CF04980" w14:textId="77777777" w:rsidR="00BF65B2" w:rsidRPr="00A713C1" w:rsidRDefault="00683DF7" w:rsidP="00A713C1">
            <w:pPr>
              <w:jc w:val="center"/>
              <w:rPr>
                <w:rFonts w:ascii="宋体" w:hAnsi="宋体" w:cs="仿宋"/>
                <w:szCs w:val="21"/>
              </w:rPr>
            </w:pPr>
            <w:r w:rsidRPr="00A713C1">
              <w:rPr>
                <w:rFonts w:ascii="宋体" w:hAnsi="宋体" w:cs="仿宋" w:hint="eastAsia"/>
                <w:szCs w:val="21"/>
              </w:rPr>
              <w:t>小计（元）</w:t>
            </w:r>
          </w:p>
        </w:tc>
      </w:tr>
      <w:tr w:rsidR="00BF65B2" w:rsidRPr="00A713C1" w14:paraId="37A1CCF2" w14:textId="77777777" w:rsidTr="00450385">
        <w:trPr>
          <w:trHeight w:val="70"/>
          <w:jc w:val="center"/>
        </w:trPr>
        <w:tc>
          <w:tcPr>
            <w:tcW w:w="2083" w:type="dxa"/>
            <w:vAlign w:val="center"/>
          </w:tcPr>
          <w:p w14:paraId="3695F82D" w14:textId="77777777" w:rsidR="00BF65B2" w:rsidRPr="00A713C1" w:rsidRDefault="00683DF7" w:rsidP="00A713C1">
            <w:pPr>
              <w:jc w:val="center"/>
              <w:rPr>
                <w:rFonts w:ascii="宋体" w:hAnsi="宋体" w:cs="仿宋"/>
                <w:szCs w:val="21"/>
              </w:rPr>
            </w:pPr>
            <w:r w:rsidRPr="00A713C1">
              <w:rPr>
                <w:rFonts w:ascii="宋体" w:hAnsi="宋体" w:cs="仿宋" w:hint="eastAsia"/>
                <w:szCs w:val="21"/>
              </w:rPr>
              <w:t>优秀组织奖牌</w:t>
            </w:r>
          </w:p>
        </w:tc>
        <w:tc>
          <w:tcPr>
            <w:tcW w:w="2190" w:type="dxa"/>
            <w:vAlign w:val="center"/>
          </w:tcPr>
          <w:p w14:paraId="325E98A9" w14:textId="77777777" w:rsidR="00BF65B2" w:rsidRPr="00A713C1" w:rsidRDefault="00BF65B2" w:rsidP="00A713C1">
            <w:pPr>
              <w:jc w:val="center"/>
              <w:rPr>
                <w:rFonts w:ascii="宋体" w:hAnsi="宋体" w:cs="仿宋"/>
                <w:szCs w:val="21"/>
              </w:rPr>
            </w:pPr>
          </w:p>
        </w:tc>
        <w:tc>
          <w:tcPr>
            <w:tcW w:w="1740" w:type="dxa"/>
            <w:vAlign w:val="center"/>
          </w:tcPr>
          <w:p w14:paraId="72135BB7" w14:textId="77777777" w:rsidR="00BF65B2" w:rsidRPr="00A713C1" w:rsidRDefault="00BF65B2" w:rsidP="00A713C1">
            <w:pPr>
              <w:jc w:val="center"/>
              <w:rPr>
                <w:rFonts w:ascii="宋体" w:hAnsi="宋体" w:cs="仿宋"/>
                <w:szCs w:val="21"/>
              </w:rPr>
            </w:pPr>
          </w:p>
        </w:tc>
        <w:tc>
          <w:tcPr>
            <w:tcW w:w="1894" w:type="dxa"/>
            <w:vAlign w:val="center"/>
          </w:tcPr>
          <w:p w14:paraId="6BB270E4" w14:textId="77777777" w:rsidR="00BF65B2" w:rsidRPr="00A713C1" w:rsidRDefault="00BF65B2" w:rsidP="00A713C1">
            <w:pPr>
              <w:jc w:val="center"/>
              <w:rPr>
                <w:rFonts w:ascii="宋体" w:hAnsi="宋体" w:cs="仿宋"/>
                <w:szCs w:val="21"/>
              </w:rPr>
            </w:pPr>
          </w:p>
        </w:tc>
      </w:tr>
      <w:tr w:rsidR="00BF65B2" w:rsidRPr="00A713C1" w14:paraId="7E05505E" w14:textId="77777777" w:rsidTr="00450385">
        <w:trPr>
          <w:trHeight w:val="70"/>
          <w:jc w:val="center"/>
        </w:trPr>
        <w:tc>
          <w:tcPr>
            <w:tcW w:w="2083" w:type="dxa"/>
            <w:vAlign w:val="center"/>
          </w:tcPr>
          <w:p w14:paraId="55402BF7" w14:textId="77777777" w:rsidR="00BF65B2" w:rsidRPr="00A713C1" w:rsidRDefault="00683DF7" w:rsidP="00A713C1">
            <w:pPr>
              <w:jc w:val="center"/>
              <w:rPr>
                <w:rFonts w:ascii="宋体" w:hAnsi="宋体" w:cs="仿宋"/>
                <w:szCs w:val="21"/>
              </w:rPr>
            </w:pPr>
            <w:r w:rsidRPr="00A713C1">
              <w:rPr>
                <w:rFonts w:ascii="宋体" w:hAnsi="宋体" w:cs="仿宋" w:hint="eastAsia"/>
                <w:szCs w:val="21"/>
              </w:rPr>
              <w:t>优秀展示奖杯</w:t>
            </w:r>
          </w:p>
        </w:tc>
        <w:tc>
          <w:tcPr>
            <w:tcW w:w="2190" w:type="dxa"/>
            <w:vAlign w:val="center"/>
          </w:tcPr>
          <w:p w14:paraId="19E38A95" w14:textId="77777777" w:rsidR="00BF65B2" w:rsidRPr="00A713C1" w:rsidRDefault="00BF65B2" w:rsidP="00A713C1">
            <w:pPr>
              <w:jc w:val="center"/>
              <w:rPr>
                <w:rFonts w:ascii="宋体" w:hAnsi="宋体" w:cs="仿宋"/>
                <w:szCs w:val="21"/>
              </w:rPr>
            </w:pPr>
          </w:p>
        </w:tc>
        <w:tc>
          <w:tcPr>
            <w:tcW w:w="1740" w:type="dxa"/>
            <w:vAlign w:val="center"/>
          </w:tcPr>
          <w:p w14:paraId="49484687" w14:textId="77777777" w:rsidR="00BF65B2" w:rsidRPr="00A713C1" w:rsidRDefault="00BF65B2" w:rsidP="00A713C1">
            <w:pPr>
              <w:jc w:val="center"/>
              <w:rPr>
                <w:rFonts w:ascii="宋体" w:hAnsi="宋体" w:cs="仿宋"/>
                <w:szCs w:val="21"/>
              </w:rPr>
            </w:pPr>
          </w:p>
        </w:tc>
        <w:tc>
          <w:tcPr>
            <w:tcW w:w="1894" w:type="dxa"/>
            <w:vAlign w:val="center"/>
          </w:tcPr>
          <w:p w14:paraId="74C67F0F" w14:textId="77777777" w:rsidR="00BF65B2" w:rsidRPr="00A713C1" w:rsidRDefault="00BF65B2" w:rsidP="00A713C1">
            <w:pPr>
              <w:jc w:val="center"/>
              <w:rPr>
                <w:rFonts w:ascii="宋体" w:hAnsi="宋体" w:cs="仿宋"/>
                <w:szCs w:val="21"/>
              </w:rPr>
            </w:pPr>
          </w:p>
        </w:tc>
      </w:tr>
      <w:tr w:rsidR="00BF65B2" w:rsidRPr="00A713C1" w14:paraId="79C25015" w14:textId="77777777" w:rsidTr="00450385">
        <w:trPr>
          <w:trHeight w:val="70"/>
          <w:jc w:val="center"/>
        </w:trPr>
        <w:tc>
          <w:tcPr>
            <w:tcW w:w="2083" w:type="dxa"/>
            <w:vAlign w:val="center"/>
          </w:tcPr>
          <w:p w14:paraId="2CE911F9" w14:textId="77777777" w:rsidR="00BF65B2" w:rsidRPr="00A713C1" w:rsidRDefault="00683DF7" w:rsidP="00A713C1">
            <w:pPr>
              <w:jc w:val="center"/>
              <w:rPr>
                <w:rFonts w:ascii="宋体" w:hAnsi="宋体" w:cs="仿宋"/>
                <w:szCs w:val="21"/>
              </w:rPr>
            </w:pPr>
            <w:r w:rsidRPr="00A713C1">
              <w:rPr>
                <w:rFonts w:ascii="宋体" w:hAnsi="宋体" w:cs="仿宋" w:hint="eastAsia"/>
                <w:szCs w:val="21"/>
              </w:rPr>
              <w:t>优秀产品奖牌</w:t>
            </w:r>
          </w:p>
        </w:tc>
        <w:tc>
          <w:tcPr>
            <w:tcW w:w="2190" w:type="dxa"/>
            <w:vAlign w:val="center"/>
          </w:tcPr>
          <w:p w14:paraId="04633F9F" w14:textId="77777777" w:rsidR="00BF65B2" w:rsidRPr="00A713C1" w:rsidRDefault="00BF65B2" w:rsidP="00A713C1">
            <w:pPr>
              <w:jc w:val="center"/>
              <w:rPr>
                <w:rFonts w:ascii="宋体" w:hAnsi="宋体" w:cs="仿宋"/>
                <w:szCs w:val="21"/>
              </w:rPr>
            </w:pPr>
          </w:p>
        </w:tc>
        <w:tc>
          <w:tcPr>
            <w:tcW w:w="1740" w:type="dxa"/>
            <w:vAlign w:val="center"/>
          </w:tcPr>
          <w:p w14:paraId="6E8C7925" w14:textId="77777777" w:rsidR="00BF65B2" w:rsidRPr="00A713C1" w:rsidRDefault="00BF65B2" w:rsidP="00A713C1">
            <w:pPr>
              <w:jc w:val="center"/>
              <w:rPr>
                <w:rFonts w:ascii="宋体" w:hAnsi="宋体" w:cs="仿宋"/>
                <w:szCs w:val="21"/>
              </w:rPr>
            </w:pPr>
          </w:p>
        </w:tc>
        <w:tc>
          <w:tcPr>
            <w:tcW w:w="1894" w:type="dxa"/>
            <w:vAlign w:val="center"/>
          </w:tcPr>
          <w:p w14:paraId="1E107E19" w14:textId="77777777" w:rsidR="00BF65B2" w:rsidRPr="00A713C1" w:rsidRDefault="00BF65B2" w:rsidP="00A713C1">
            <w:pPr>
              <w:jc w:val="center"/>
              <w:rPr>
                <w:rFonts w:ascii="宋体" w:hAnsi="宋体" w:cs="仿宋"/>
                <w:szCs w:val="21"/>
              </w:rPr>
            </w:pPr>
          </w:p>
        </w:tc>
      </w:tr>
      <w:tr w:rsidR="00BF65B2" w:rsidRPr="00A713C1" w14:paraId="509F6E10" w14:textId="77777777" w:rsidTr="00450385">
        <w:trPr>
          <w:trHeight w:val="70"/>
          <w:jc w:val="center"/>
        </w:trPr>
        <w:tc>
          <w:tcPr>
            <w:tcW w:w="6013" w:type="dxa"/>
            <w:gridSpan w:val="3"/>
            <w:vAlign w:val="center"/>
          </w:tcPr>
          <w:p w14:paraId="2E872F04" w14:textId="77777777" w:rsidR="00BF65B2" w:rsidRPr="00A713C1" w:rsidRDefault="00683DF7" w:rsidP="00A713C1">
            <w:pPr>
              <w:jc w:val="center"/>
              <w:rPr>
                <w:rFonts w:ascii="宋体" w:hAnsi="宋体" w:cs="仿宋"/>
                <w:szCs w:val="21"/>
              </w:rPr>
            </w:pPr>
            <w:r w:rsidRPr="00A713C1">
              <w:rPr>
                <w:rFonts w:ascii="宋体" w:hAnsi="宋体" w:cs="仿宋" w:hint="eastAsia"/>
                <w:szCs w:val="21"/>
              </w:rPr>
              <w:t>合</w:t>
            </w:r>
            <w:r w:rsidRPr="00A713C1">
              <w:rPr>
                <w:rFonts w:ascii="宋体" w:hAnsi="宋体" w:cs="仿宋"/>
                <w:szCs w:val="21"/>
              </w:rPr>
              <w:t xml:space="preserve">   </w:t>
            </w:r>
            <w:r w:rsidRPr="00A713C1">
              <w:rPr>
                <w:rFonts w:ascii="宋体" w:hAnsi="宋体" w:cs="仿宋" w:hint="eastAsia"/>
                <w:szCs w:val="21"/>
              </w:rPr>
              <w:t>计</w:t>
            </w:r>
          </w:p>
        </w:tc>
        <w:tc>
          <w:tcPr>
            <w:tcW w:w="1894" w:type="dxa"/>
            <w:vAlign w:val="center"/>
          </w:tcPr>
          <w:p w14:paraId="132369D3" w14:textId="77777777" w:rsidR="00BF65B2" w:rsidRPr="00A713C1" w:rsidRDefault="00BF65B2" w:rsidP="00A713C1">
            <w:pPr>
              <w:jc w:val="center"/>
              <w:rPr>
                <w:rFonts w:ascii="宋体" w:hAnsi="宋体" w:cs="仿宋"/>
                <w:szCs w:val="21"/>
              </w:rPr>
            </w:pPr>
          </w:p>
        </w:tc>
      </w:tr>
    </w:tbl>
    <w:p w14:paraId="0F4E2E50" w14:textId="77777777" w:rsidR="00BF65B2" w:rsidRPr="00A713C1" w:rsidRDefault="00683DF7" w:rsidP="00A713C1">
      <w:pPr>
        <w:ind w:firstLineChars="200" w:firstLine="420"/>
        <w:rPr>
          <w:rFonts w:ascii="宋体" w:hAnsi="宋体" w:cs="仿宋"/>
          <w:szCs w:val="21"/>
        </w:rPr>
      </w:pPr>
      <w:r w:rsidRPr="00A713C1">
        <w:rPr>
          <w:rFonts w:ascii="宋体" w:hAnsi="宋体" w:cs="仿宋" w:hint="eastAsia"/>
          <w:szCs w:val="21"/>
        </w:rPr>
        <w:t>特别说明：以上合同金额以单价报价法为准，最终以当年高交会实际制作的奖牌（杯）数量为准核算当年度高交会奖牌（杯）制作费，每年度总费用不得高于10万元。</w:t>
      </w:r>
    </w:p>
    <w:p w14:paraId="45536604" w14:textId="77777777" w:rsidR="00BF65B2" w:rsidRPr="00A713C1" w:rsidRDefault="00683DF7" w:rsidP="0070608B">
      <w:pPr>
        <w:numPr>
          <w:ilvl w:val="0"/>
          <w:numId w:val="33"/>
        </w:numPr>
        <w:rPr>
          <w:rFonts w:ascii="宋体" w:hAnsi="宋体" w:cs="仿宋"/>
          <w:szCs w:val="21"/>
        </w:rPr>
      </w:pPr>
      <w:r w:rsidRPr="00A713C1">
        <w:rPr>
          <w:rFonts w:ascii="宋体" w:hAnsi="宋体" w:cs="仿宋" w:hint="eastAsia"/>
          <w:szCs w:val="21"/>
        </w:rPr>
        <w:lastRenderedPageBreak/>
        <w:t>结算方式：</w:t>
      </w:r>
    </w:p>
    <w:p w14:paraId="2B7D6EB6" w14:textId="77777777" w:rsidR="00BF65B2" w:rsidRPr="00A713C1" w:rsidRDefault="00683DF7" w:rsidP="00A713C1">
      <w:pPr>
        <w:numPr>
          <w:ilvl w:val="255"/>
          <w:numId w:val="0"/>
        </w:numPr>
        <w:ind w:firstLineChars="200" w:firstLine="420"/>
        <w:rPr>
          <w:rFonts w:ascii="宋体" w:hAnsi="宋体" w:cs="仿宋"/>
          <w:szCs w:val="21"/>
        </w:rPr>
      </w:pPr>
      <w:r w:rsidRPr="00A713C1">
        <w:rPr>
          <w:rFonts w:ascii="宋体" w:hAnsi="宋体" w:cs="仿宋" w:hint="eastAsia"/>
          <w:szCs w:val="21"/>
        </w:rPr>
        <w:t>在乙方完成当年高交会奖牌（杯）制作并按时保质保量送到甲方指定地点，通过甲方验收确认后，甲方将于收到验收报告后一个月内全额支付本年度奖牌（杯）制作费用，含税。</w:t>
      </w:r>
    </w:p>
    <w:p w14:paraId="060D0BFF" w14:textId="6E8CFF4B" w:rsidR="00BF65B2" w:rsidRPr="00A713C1" w:rsidRDefault="00683DF7" w:rsidP="00A713C1">
      <w:pPr>
        <w:ind w:firstLineChars="200" w:firstLine="420"/>
        <w:rPr>
          <w:rFonts w:ascii="宋体" w:hAnsi="宋体" w:cs="仿宋"/>
          <w:szCs w:val="21"/>
        </w:rPr>
      </w:pPr>
      <w:r w:rsidRPr="00A713C1">
        <w:rPr>
          <w:rFonts w:ascii="宋体" w:hAnsi="宋体" w:cs="仿宋"/>
          <w:szCs w:val="21"/>
        </w:rPr>
        <w:t>3、</w:t>
      </w:r>
      <w:r w:rsidRPr="00A713C1">
        <w:rPr>
          <w:rFonts w:ascii="宋体" w:hAnsi="宋体" w:cs="仿宋" w:hint="eastAsia"/>
          <w:szCs w:val="21"/>
        </w:rPr>
        <w:t>甲方以银行转账的方式将应付款项付至乙方指定的以下账户</w:t>
      </w:r>
    </w:p>
    <w:p w14:paraId="3D91DAE0" w14:textId="77777777" w:rsidR="00BF65B2" w:rsidRPr="00A713C1" w:rsidRDefault="00683DF7" w:rsidP="00A713C1">
      <w:pPr>
        <w:ind w:firstLineChars="300" w:firstLine="630"/>
        <w:rPr>
          <w:rFonts w:ascii="宋体" w:hAnsi="宋体" w:cs="仿宋"/>
          <w:szCs w:val="21"/>
        </w:rPr>
      </w:pPr>
      <w:r w:rsidRPr="00A713C1">
        <w:rPr>
          <w:rFonts w:ascii="宋体" w:hAnsi="宋体" w:cs="仿宋" w:hint="eastAsia"/>
          <w:szCs w:val="21"/>
        </w:rPr>
        <w:t>公司账户：</w:t>
      </w:r>
      <w:r w:rsidRPr="00A713C1">
        <w:rPr>
          <w:rFonts w:ascii="宋体" w:hAnsi="宋体" w:cs="仿宋"/>
          <w:szCs w:val="21"/>
        </w:rPr>
        <w:t xml:space="preserve"> </w:t>
      </w:r>
    </w:p>
    <w:p w14:paraId="1F86A7C8" w14:textId="77777777" w:rsidR="00BF65B2" w:rsidRPr="00A713C1" w:rsidRDefault="00683DF7" w:rsidP="00A713C1">
      <w:pPr>
        <w:ind w:firstLineChars="300" w:firstLine="630"/>
        <w:rPr>
          <w:rFonts w:ascii="宋体" w:hAnsi="宋体" w:cs="仿宋"/>
          <w:szCs w:val="21"/>
        </w:rPr>
      </w:pPr>
      <w:r w:rsidRPr="00A713C1">
        <w:rPr>
          <w:rFonts w:ascii="宋体" w:hAnsi="宋体" w:cs="仿宋" w:hint="eastAsia"/>
          <w:szCs w:val="21"/>
        </w:rPr>
        <w:t>开</w:t>
      </w:r>
      <w:r w:rsidRPr="00A713C1">
        <w:rPr>
          <w:rFonts w:ascii="宋体" w:hAnsi="宋体" w:cs="仿宋"/>
          <w:szCs w:val="21"/>
        </w:rPr>
        <w:t xml:space="preserve"> 户 行： </w:t>
      </w:r>
    </w:p>
    <w:p w14:paraId="0BDF666C" w14:textId="322ACC25" w:rsidR="00BF65B2" w:rsidRPr="00A713C1" w:rsidRDefault="00683DF7" w:rsidP="00A713C1">
      <w:pPr>
        <w:ind w:firstLineChars="300" w:firstLine="630"/>
        <w:rPr>
          <w:rFonts w:ascii="宋体" w:hAnsi="宋体" w:cs="仿宋"/>
          <w:szCs w:val="21"/>
        </w:rPr>
      </w:pPr>
      <w:r w:rsidRPr="00A713C1">
        <w:rPr>
          <w:rFonts w:ascii="宋体" w:hAnsi="宋体" w:cs="仿宋" w:hint="eastAsia"/>
          <w:szCs w:val="21"/>
        </w:rPr>
        <w:t>账</w:t>
      </w:r>
      <w:r w:rsidRPr="00A713C1">
        <w:rPr>
          <w:rFonts w:ascii="宋体" w:hAnsi="宋体" w:cs="仿宋"/>
          <w:szCs w:val="21"/>
        </w:rPr>
        <w:t xml:space="preserve">    号： </w:t>
      </w:r>
    </w:p>
    <w:p w14:paraId="1468EAA5" w14:textId="77777777" w:rsidR="00BF65B2" w:rsidRPr="00A713C1" w:rsidRDefault="00683DF7" w:rsidP="00A713C1">
      <w:pPr>
        <w:ind w:firstLineChars="200" w:firstLine="420"/>
        <w:rPr>
          <w:rFonts w:ascii="宋体" w:hAnsi="宋体" w:cs="仿宋"/>
          <w:szCs w:val="21"/>
        </w:rPr>
      </w:pPr>
      <w:r w:rsidRPr="00A713C1">
        <w:rPr>
          <w:rFonts w:ascii="宋体" w:hAnsi="宋体" w:cs="仿宋"/>
          <w:szCs w:val="21"/>
        </w:rPr>
        <w:t>4、甲方</w:t>
      </w:r>
      <w:r w:rsidRPr="00A713C1">
        <w:rPr>
          <w:rFonts w:ascii="宋体" w:hAnsi="宋体" w:cs="仿宋" w:hint="eastAsia"/>
          <w:szCs w:val="21"/>
        </w:rPr>
        <w:t>在每次付款之前，乙方均需向甲方提供等额真实合法有效的增值税发票。</w:t>
      </w:r>
    </w:p>
    <w:p w14:paraId="17FE7244" w14:textId="77777777" w:rsidR="00BF65B2" w:rsidRPr="00A713C1" w:rsidRDefault="00BF65B2" w:rsidP="00A713C1">
      <w:pPr>
        <w:numPr>
          <w:ilvl w:val="255"/>
          <w:numId w:val="0"/>
        </w:numPr>
        <w:ind w:firstLineChars="200" w:firstLine="420"/>
        <w:rPr>
          <w:rFonts w:ascii="宋体" w:hAnsi="宋体" w:cs="仿宋"/>
          <w:szCs w:val="21"/>
        </w:rPr>
      </w:pPr>
    </w:p>
    <w:p w14:paraId="177268A2" w14:textId="77777777" w:rsidR="00BF65B2" w:rsidRPr="00A713C1" w:rsidRDefault="00683DF7" w:rsidP="0070608B">
      <w:pPr>
        <w:numPr>
          <w:ilvl w:val="0"/>
          <w:numId w:val="32"/>
        </w:numPr>
        <w:rPr>
          <w:rFonts w:ascii="宋体" w:hAnsi="宋体" w:cs="仿宋"/>
          <w:b/>
          <w:bCs/>
          <w:szCs w:val="21"/>
        </w:rPr>
      </w:pPr>
      <w:r w:rsidRPr="00A713C1">
        <w:rPr>
          <w:rFonts w:ascii="宋体" w:hAnsi="宋体" w:cs="仿宋" w:hint="eastAsia"/>
          <w:b/>
          <w:bCs/>
          <w:szCs w:val="21"/>
        </w:rPr>
        <w:t>双方权利义务</w:t>
      </w:r>
    </w:p>
    <w:p w14:paraId="1B24BEBC" w14:textId="77777777" w:rsidR="00BF65B2" w:rsidRPr="00A713C1" w:rsidRDefault="00683DF7" w:rsidP="00A713C1">
      <w:pPr>
        <w:numPr>
          <w:ilvl w:val="255"/>
          <w:numId w:val="0"/>
        </w:numPr>
        <w:ind w:firstLineChars="200" w:firstLine="422"/>
        <w:rPr>
          <w:rFonts w:ascii="宋体" w:hAnsi="宋体" w:cs="仿宋"/>
          <w:b/>
          <w:bCs/>
          <w:szCs w:val="21"/>
        </w:rPr>
      </w:pPr>
      <w:r w:rsidRPr="00A713C1">
        <w:rPr>
          <w:rFonts w:ascii="宋体" w:hAnsi="宋体" w:cs="仿宋" w:hint="eastAsia"/>
          <w:b/>
          <w:bCs/>
          <w:szCs w:val="21"/>
        </w:rPr>
        <w:t>（一）甲方的权利和义务</w:t>
      </w:r>
    </w:p>
    <w:p w14:paraId="3CA14A13" w14:textId="2EE6707F" w:rsidR="00BF65B2" w:rsidRPr="00A713C1" w:rsidRDefault="00683DF7" w:rsidP="00A713C1">
      <w:pPr>
        <w:pStyle w:val="af6"/>
        <w:numPr>
          <w:ilvl w:val="255"/>
          <w:numId w:val="0"/>
        </w:numPr>
        <w:ind w:firstLineChars="200" w:firstLine="420"/>
        <w:rPr>
          <w:rFonts w:ascii="宋体" w:eastAsia="宋体" w:hAnsi="宋体"/>
          <w:bCs/>
          <w:szCs w:val="21"/>
        </w:rPr>
      </w:pPr>
      <w:r w:rsidRPr="00A713C1">
        <w:rPr>
          <w:rFonts w:ascii="宋体" w:eastAsia="宋体" w:hAnsi="宋体" w:hint="eastAsia"/>
          <w:bCs/>
          <w:szCs w:val="21"/>
        </w:rPr>
        <w:t>1、合同服务期内，甲方应积极配合乙方，及时提供给乙方所需的奖牌（杯）设计图资料。</w:t>
      </w:r>
    </w:p>
    <w:p w14:paraId="12A39D96" w14:textId="77777777" w:rsidR="00BF65B2" w:rsidRPr="00A713C1" w:rsidRDefault="00683DF7" w:rsidP="00A713C1">
      <w:pPr>
        <w:pStyle w:val="af6"/>
        <w:numPr>
          <w:ilvl w:val="255"/>
          <w:numId w:val="0"/>
        </w:numPr>
        <w:ind w:firstLineChars="200" w:firstLine="420"/>
        <w:rPr>
          <w:rFonts w:ascii="宋体" w:eastAsia="宋体" w:hAnsi="宋体"/>
          <w:bCs/>
          <w:szCs w:val="21"/>
        </w:rPr>
      </w:pPr>
      <w:r w:rsidRPr="00A713C1">
        <w:rPr>
          <w:rFonts w:ascii="宋体" w:eastAsia="宋体" w:hAnsi="宋体" w:hint="eastAsia"/>
          <w:bCs/>
          <w:szCs w:val="21"/>
        </w:rPr>
        <w:t>2、甲方根据高交会发展需求，可以对奖牌（杯）设计进行更新，具体设计工作由甲乙双方协商后补充相关协议。如由乙方设计的奖牌（杯），则知识产权归乙方，甲方拥有使用权。</w:t>
      </w:r>
    </w:p>
    <w:p w14:paraId="29E13F70" w14:textId="77777777" w:rsidR="00BF65B2" w:rsidRPr="00A713C1" w:rsidRDefault="00683DF7" w:rsidP="00A713C1">
      <w:pPr>
        <w:pStyle w:val="af6"/>
        <w:numPr>
          <w:ilvl w:val="255"/>
          <w:numId w:val="0"/>
        </w:numPr>
        <w:ind w:firstLineChars="200" w:firstLine="420"/>
        <w:rPr>
          <w:rFonts w:ascii="宋体" w:eastAsia="宋体" w:hAnsi="宋体"/>
          <w:bCs/>
          <w:szCs w:val="21"/>
        </w:rPr>
      </w:pPr>
      <w:r w:rsidRPr="00A713C1">
        <w:rPr>
          <w:rFonts w:ascii="宋体" w:eastAsia="宋体" w:hAnsi="宋体" w:hint="eastAsia"/>
          <w:bCs/>
          <w:szCs w:val="21"/>
        </w:rPr>
        <w:t>3、甲方有权对乙方提交的奖牌（杯）样品提出修改意见，乙方据此进行修改、调整，直至甲方确认后方可定样。</w:t>
      </w:r>
    </w:p>
    <w:p w14:paraId="414B6B27" w14:textId="77777777" w:rsidR="00BF65B2" w:rsidRPr="00A713C1" w:rsidRDefault="00683DF7" w:rsidP="00A713C1">
      <w:pPr>
        <w:pStyle w:val="af6"/>
        <w:numPr>
          <w:ilvl w:val="255"/>
          <w:numId w:val="0"/>
        </w:numPr>
        <w:ind w:firstLineChars="200" w:firstLine="420"/>
        <w:rPr>
          <w:rFonts w:ascii="宋体" w:eastAsia="宋体" w:hAnsi="宋体"/>
          <w:bCs/>
          <w:szCs w:val="21"/>
        </w:rPr>
      </w:pPr>
      <w:r w:rsidRPr="00A713C1">
        <w:rPr>
          <w:rFonts w:ascii="宋体" w:eastAsia="宋体" w:hAnsi="宋体" w:hint="eastAsia"/>
          <w:bCs/>
          <w:szCs w:val="21"/>
        </w:rPr>
        <w:t>4、甲方应指定一位代表与乙方沟通，甲方意见经甲方代表确认后生效。</w:t>
      </w:r>
    </w:p>
    <w:p w14:paraId="055A8B3E" w14:textId="77777777" w:rsidR="00BF65B2" w:rsidRPr="00A713C1" w:rsidRDefault="00683DF7" w:rsidP="00A713C1">
      <w:pPr>
        <w:pStyle w:val="af6"/>
        <w:numPr>
          <w:ilvl w:val="255"/>
          <w:numId w:val="0"/>
        </w:numPr>
        <w:ind w:firstLineChars="200" w:firstLine="420"/>
        <w:rPr>
          <w:rFonts w:ascii="宋体" w:eastAsia="宋体" w:hAnsi="宋体"/>
          <w:szCs w:val="21"/>
        </w:rPr>
      </w:pPr>
      <w:r w:rsidRPr="00A713C1">
        <w:rPr>
          <w:rFonts w:ascii="宋体" w:eastAsia="宋体" w:hAnsi="宋体" w:hint="eastAsia"/>
          <w:bCs/>
          <w:szCs w:val="21"/>
        </w:rPr>
        <w:t>5、如有</w:t>
      </w:r>
      <w:r w:rsidRPr="00A713C1">
        <w:rPr>
          <w:rFonts w:ascii="宋体" w:eastAsia="宋体" w:hAnsi="宋体" w:hint="eastAsia"/>
          <w:szCs w:val="21"/>
        </w:rPr>
        <w:t>需要，甲方有权在乙方同意的交货期内追加奖牌制作数量。</w:t>
      </w:r>
    </w:p>
    <w:p w14:paraId="764F07DC" w14:textId="77777777" w:rsidR="00BF65B2" w:rsidRPr="00A713C1" w:rsidRDefault="00683DF7" w:rsidP="00A713C1">
      <w:pPr>
        <w:ind w:left="420"/>
        <w:rPr>
          <w:rFonts w:ascii="宋体" w:hAnsi="宋体" w:cs="仿宋"/>
          <w:b/>
          <w:bCs/>
          <w:szCs w:val="21"/>
        </w:rPr>
      </w:pPr>
      <w:r w:rsidRPr="00A713C1">
        <w:rPr>
          <w:rFonts w:ascii="宋体" w:hAnsi="宋体" w:cs="仿宋" w:hint="eastAsia"/>
          <w:b/>
          <w:bCs/>
          <w:szCs w:val="21"/>
        </w:rPr>
        <w:t>（二）乙方的权利和义务</w:t>
      </w:r>
    </w:p>
    <w:p w14:paraId="427BB7FE" w14:textId="355D8EE6" w:rsidR="00BF65B2" w:rsidRPr="00A713C1" w:rsidRDefault="00683DF7" w:rsidP="00450385">
      <w:pPr>
        <w:ind w:firstLineChars="200" w:firstLine="420"/>
        <w:rPr>
          <w:rFonts w:ascii="宋体" w:hAnsi="宋体"/>
          <w:bCs/>
          <w:szCs w:val="21"/>
        </w:rPr>
      </w:pPr>
      <w:r w:rsidRPr="00A713C1">
        <w:rPr>
          <w:rFonts w:ascii="宋体" w:hAnsi="宋体"/>
          <w:bCs/>
          <w:szCs w:val="21"/>
        </w:rPr>
        <w:t>1、乙方应按</w:t>
      </w:r>
      <w:r w:rsidRPr="00A713C1">
        <w:rPr>
          <w:rFonts w:ascii="宋体" w:hAnsi="宋体" w:hint="eastAsia"/>
          <w:bCs/>
          <w:szCs w:val="21"/>
        </w:rPr>
        <w:t>照甲方提供的文字内容制作奖牌（杯）样本，经甲方确认后保留样本。</w:t>
      </w:r>
    </w:p>
    <w:p w14:paraId="1F4E6BEF" w14:textId="77777777" w:rsidR="00BF65B2" w:rsidRPr="00A713C1" w:rsidRDefault="00683DF7" w:rsidP="00A713C1">
      <w:pPr>
        <w:ind w:firstLineChars="200" w:firstLine="420"/>
        <w:rPr>
          <w:rFonts w:ascii="宋体" w:hAnsi="宋体"/>
          <w:bCs/>
          <w:szCs w:val="21"/>
        </w:rPr>
      </w:pPr>
      <w:r w:rsidRPr="00A713C1">
        <w:rPr>
          <w:rFonts w:ascii="宋体" w:hAnsi="宋体"/>
          <w:bCs/>
          <w:szCs w:val="21"/>
        </w:rPr>
        <w:t>2、</w:t>
      </w:r>
      <w:r w:rsidRPr="00A713C1">
        <w:rPr>
          <w:rFonts w:ascii="宋体" w:hAnsi="宋体" w:hint="eastAsia"/>
          <w:bCs/>
          <w:szCs w:val="21"/>
        </w:rPr>
        <w:t>乙方根据甲方需求设计新的奖牌（杯）的知识产权归乙方，甲方拥有使用权。</w:t>
      </w:r>
    </w:p>
    <w:p w14:paraId="1E8F6F71" w14:textId="77777777" w:rsidR="00BF65B2" w:rsidRPr="00A713C1" w:rsidRDefault="00683DF7" w:rsidP="00A713C1">
      <w:pPr>
        <w:ind w:firstLineChars="200" w:firstLine="420"/>
        <w:rPr>
          <w:rFonts w:ascii="宋体" w:hAnsi="宋体"/>
          <w:bCs/>
          <w:szCs w:val="21"/>
        </w:rPr>
      </w:pPr>
      <w:r w:rsidRPr="00A713C1">
        <w:rPr>
          <w:rFonts w:ascii="宋体" w:hAnsi="宋体" w:hint="eastAsia"/>
          <w:szCs w:val="21"/>
        </w:rPr>
        <w:t>3、</w:t>
      </w:r>
      <w:r w:rsidRPr="00A713C1">
        <w:rPr>
          <w:rFonts w:ascii="宋体" w:hAnsi="宋体" w:hint="eastAsia"/>
          <w:bCs/>
          <w:szCs w:val="21"/>
        </w:rPr>
        <w:t>乙方应于</w:t>
      </w:r>
      <w:r w:rsidRPr="00A713C1">
        <w:rPr>
          <w:rFonts w:ascii="宋体" w:hAnsi="宋体"/>
          <w:bCs/>
          <w:szCs w:val="21"/>
        </w:rPr>
        <w:t>2022-2024年的当届高交会开展前1</w:t>
      </w:r>
      <w:r w:rsidRPr="00A713C1">
        <w:rPr>
          <w:rFonts w:ascii="宋体" w:hAnsi="宋体" w:hint="eastAsia"/>
          <w:bCs/>
          <w:szCs w:val="21"/>
        </w:rPr>
        <w:t>个月提交当届高交会奖牌（杯）样品，经甲方确认后方可进行批量制作。</w:t>
      </w:r>
    </w:p>
    <w:p w14:paraId="7FB2FDB1" w14:textId="77777777" w:rsidR="00BF65B2" w:rsidRPr="00A713C1" w:rsidRDefault="00683DF7" w:rsidP="00A713C1">
      <w:pPr>
        <w:ind w:firstLineChars="200" w:firstLine="420"/>
        <w:rPr>
          <w:rFonts w:ascii="宋体" w:hAnsi="宋体"/>
          <w:bCs/>
          <w:szCs w:val="21"/>
        </w:rPr>
      </w:pPr>
      <w:r w:rsidRPr="00A713C1">
        <w:rPr>
          <w:rFonts w:ascii="宋体" w:hAnsi="宋体"/>
          <w:bCs/>
          <w:szCs w:val="21"/>
        </w:rPr>
        <w:t>4</w:t>
      </w:r>
      <w:r w:rsidRPr="00A713C1">
        <w:rPr>
          <w:rFonts w:ascii="宋体" w:hAnsi="宋体" w:hint="eastAsia"/>
          <w:bCs/>
          <w:szCs w:val="21"/>
        </w:rPr>
        <w:t>、乙方应于当届高交会开展前</w:t>
      </w:r>
      <w:r w:rsidRPr="00A713C1">
        <w:rPr>
          <w:rFonts w:ascii="宋体" w:hAnsi="宋体"/>
          <w:bCs/>
          <w:szCs w:val="21"/>
        </w:rPr>
        <w:t>2</w:t>
      </w:r>
      <w:r w:rsidRPr="00A713C1">
        <w:rPr>
          <w:rFonts w:ascii="宋体" w:hAnsi="宋体" w:hint="eastAsia"/>
          <w:bCs/>
          <w:szCs w:val="21"/>
        </w:rPr>
        <w:t>天提交第一批“优秀组织奖”奖牌、“优秀展示奖”奖杯至甲方指定地点。</w:t>
      </w:r>
    </w:p>
    <w:p w14:paraId="10BB5F9F" w14:textId="77777777" w:rsidR="00BF65B2" w:rsidRPr="00A713C1" w:rsidRDefault="00683DF7" w:rsidP="0070608B">
      <w:pPr>
        <w:numPr>
          <w:ilvl w:val="0"/>
          <w:numId w:val="34"/>
        </w:numPr>
        <w:ind w:firstLineChars="200" w:firstLine="420"/>
        <w:rPr>
          <w:rFonts w:ascii="宋体" w:hAnsi="宋体"/>
          <w:bCs/>
          <w:szCs w:val="21"/>
        </w:rPr>
      </w:pPr>
      <w:r w:rsidRPr="00A713C1">
        <w:rPr>
          <w:rFonts w:ascii="宋体" w:hAnsi="宋体" w:hint="eastAsia"/>
          <w:bCs/>
          <w:szCs w:val="21"/>
        </w:rPr>
        <w:t>乙方于当届高交会开展后第</w:t>
      </w:r>
      <w:r w:rsidRPr="00A713C1">
        <w:rPr>
          <w:rFonts w:ascii="宋体" w:hAnsi="宋体"/>
          <w:bCs/>
          <w:szCs w:val="21"/>
        </w:rPr>
        <w:t>3</w:t>
      </w:r>
      <w:r w:rsidRPr="00A713C1">
        <w:rPr>
          <w:rFonts w:ascii="宋体" w:hAnsi="宋体" w:hint="eastAsia"/>
          <w:bCs/>
          <w:szCs w:val="21"/>
        </w:rPr>
        <w:t>天提交“优秀产品奖”第一批奖牌、部分新增或替换的“优秀展示奖”奖杯至甲方指定地点。</w:t>
      </w:r>
    </w:p>
    <w:p w14:paraId="7F501506" w14:textId="77777777" w:rsidR="00BF65B2" w:rsidRPr="00A713C1" w:rsidRDefault="00683DF7" w:rsidP="0070608B">
      <w:pPr>
        <w:numPr>
          <w:ilvl w:val="0"/>
          <w:numId w:val="34"/>
        </w:numPr>
        <w:ind w:firstLineChars="200" w:firstLine="420"/>
        <w:rPr>
          <w:rFonts w:ascii="宋体" w:hAnsi="宋体"/>
          <w:bCs/>
          <w:szCs w:val="21"/>
        </w:rPr>
      </w:pPr>
      <w:r w:rsidRPr="00A713C1">
        <w:rPr>
          <w:rFonts w:ascii="宋体" w:hAnsi="宋体" w:hint="eastAsia"/>
          <w:bCs/>
          <w:szCs w:val="21"/>
        </w:rPr>
        <w:t>乙方应积极配合甲方，对追加的奖牌（杯）按甲方要求完成制作并交付。</w:t>
      </w:r>
    </w:p>
    <w:p w14:paraId="3E438536" w14:textId="77777777" w:rsidR="00BF65B2" w:rsidRPr="00A713C1" w:rsidRDefault="00BF65B2" w:rsidP="00A713C1">
      <w:pPr>
        <w:numPr>
          <w:ilvl w:val="255"/>
          <w:numId w:val="0"/>
        </w:numPr>
        <w:rPr>
          <w:rFonts w:ascii="宋体" w:hAnsi="宋体"/>
          <w:bCs/>
          <w:szCs w:val="21"/>
        </w:rPr>
      </w:pPr>
    </w:p>
    <w:p w14:paraId="3F5A302D" w14:textId="77777777" w:rsidR="00BF65B2" w:rsidRPr="00A713C1" w:rsidRDefault="00683DF7" w:rsidP="0070608B">
      <w:pPr>
        <w:numPr>
          <w:ilvl w:val="0"/>
          <w:numId w:val="32"/>
        </w:numPr>
        <w:rPr>
          <w:rFonts w:ascii="宋体" w:hAnsi="宋体"/>
          <w:b/>
          <w:szCs w:val="21"/>
        </w:rPr>
      </w:pPr>
      <w:r w:rsidRPr="00A713C1">
        <w:rPr>
          <w:rFonts w:ascii="宋体" w:hAnsi="宋体" w:hint="eastAsia"/>
          <w:b/>
          <w:szCs w:val="21"/>
        </w:rPr>
        <w:t>违约责任</w:t>
      </w:r>
    </w:p>
    <w:p w14:paraId="79F12E69" w14:textId="597695CC" w:rsidR="00BF65B2" w:rsidRPr="00450385" w:rsidRDefault="00683DF7" w:rsidP="00450385">
      <w:pPr>
        <w:numPr>
          <w:ilvl w:val="255"/>
          <w:numId w:val="0"/>
        </w:numPr>
        <w:ind w:firstLineChars="200" w:firstLine="420"/>
        <w:rPr>
          <w:rFonts w:ascii="宋体" w:hAnsi="宋体"/>
          <w:bCs/>
          <w:szCs w:val="21"/>
        </w:rPr>
      </w:pPr>
      <w:r w:rsidRPr="00A713C1">
        <w:rPr>
          <w:rFonts w:ascii="宋体" w:hAnsi="宋体" w:hint="eastAsia"/>
          <w:bCs/>
          <w:szCs w:val="21"/>
        </w:rPr>
        <w:t>甲乙双方必须严格遵守本协议中所承诺的义务，若一方不履行或不完全履行本协议约定的义务，应承担违约责任，并向另一方支付该合同总金额10%的违约金。</w:t>
      </w:r>
    </w:p>
    <w:p w14:paraId="348E7E6A" w14:textId="77777777" w:rsidR="00BF65B2" w:rsidRPr="00A713C1" w:rsidRDefault="00683DF7" w:rsidP="0070608B">
      <w:pPr>
        <w:numPr>
          <w:ilvl w:val="0"/>
          <w:numId w:val="32"/>
        </w:numPr>
        <w:rPr>
          <w:rFonts w:ascii="宋体" w:hAnsi="宋体"/>
          <w:b/>
          <w:szCs w:val="21"/>
        </w:rPr>
      </w:pPr>
      <w:r w:rsidRPr="00A713C1">
        <w:rPr>
          <w:rFonts w:ascii="宋体" w:hAnsi="宋体" w:hint="eastAsia"/>
          <w:b/>
          <w:szCs w:val="21"/>
        </w:rPr>
        <w:t>协议效力</w:t>
      </w:r>
    </w:p>
    <w:p w14:paraId="59947442" w14:textId="77777777" w:rsidR="00BF65B2" w:rsidRPr="00A713C1" w:rsidRDefault="00683DF7" w:rsidP="00A713C1">
      <w:pPr>
        <w:ind w:leftChars="334" w:left="1016" w:hangingChars="150" w:hanging="315"/>
        <w:rPr>
          <w:rFonts w:ascii="宋体" w:hAnsi="宋体"/>
          <w:szCs w:val="21"/>
        </w:rPr>
      </w:pPr>
      <w:r w:rsidRPr="00A713C1">
        <w:rPr>
          <w:rFonts w:ascii="宋体" w:hAnsi="宋体"/>
          <w:szCs w:val="21"/>
        </w:rPr>
        <w:t>1、本协议执行期间，如因不可抗力导致本次高交会临时取消，由乙方出具奖牌制作说明或提供奖牌实物等，甲方须向乙方支付已采购奖牌部分的款项；乙方未采购或未履行的奖牌制作部分，甲方有取消或顺延奖牌制作等调整的权利且不承担法律责任。（本协议项下的不可抗力是指：无法预见、无法避免且无法克服的各种客观情况，包括但不限于新冠肺炎疫情、天灾、洪水、地震、瘟疫、战争和军事行动、恐怖袭击、蓄意的破坏活动、政府行为等。）</w:t>
      </w:r>
    </w:p>
    <w:p w14:paraId="2F3CFA52" w14:textId="77777777" w:rsidR="00BF65B2" w:rsidRPr="00A713C1" w:rsidRDefault="00683DF7" w:rsidP="00A713C1">
      <w:pPr>
        <w:ind w:leftChars="334" w:left="1016" w:hangingChars="150" w:hanging="315"/>
        <w:rPr>
          <w:rFonts w:ascii="宋体" w:hAnsi="宋体"/>
          <w:szCs w:val="21"/>
        </w:rPr>
      </w:pPr>
      <w:r w:rsidRPr="00A713C1">
        <w:rPr>
          <w:rFonts w:ascii="宋体" w:hAnsi="宋体"/>
          <w:szCs w:val="21"/>
        </w:rPr>
        <w:t>2、本协议载明的联系方式（包括电话、地址、联系人）为双方约定的联系方式、若有变动，应书面告知对方，否则，</w:t>
      </w:r>
      <w:r w:rsidRPr="00A713C1">
        <w:rPr>
          <w:rFonts w:ascii="宋体" w:hAnsi="宋体" w:hint="eastAsia"/>
          <w:szCs w:val="21"/>
        </w:rPr>
        <w:t>该联系方式为双方法定的送达和联系方式。</w:t>
      </w:r>
    </w:p>
    <w:p w14:paraId="515BD64F" w14:textId="77777777" w:rsidR="00BF65B2" w:rsidRPr="00A713C1" w:rsidRDefault="00683DF7" w:rsidP="00A713C1">
      <w:pPr>
        <w:ind w:leftChars="334" w:left="1016" w:hangingChars="150" w:hanging="315"/>
        <w:rPr>
          <w:rFonts w:ascii="宋体" w:hAnsi="宋体"/>
          <w:b/>
          <w:szCs w:val="21"/>
        </w:rPr>
      </w:pPr>
      <w:r w:rsidRPr="00A713C1">
        <w:rPr>
          <w:rFonts w:ascii="宋体" w:hAnsi="宋体"/>
          <w:szCs w:val="21"/>
        </w:rPr>
        <w:t>3</w:t>
      </w:r>
      <w:r w:rsidRPr="00A713C1">
        <w:rPr>
          <w:rFonts w:ascii="宋体" w:hAnsi="宋体" w:hint="eastAsia"/>
          <w:szCs w:val="21"/>
        </w:rPr>
        <w:t>、如双方出现争议，双方应本着合作精神协商解决，协商不成，任何一方均有权向甲方所在地人民法院起诉解决。</w:t>
      </w:r>
    </w:p>
    <w:p w14:paraId="4B396938" w14:textId="77777777" w:rsidR="00BF65B2" w:rsidRPr="00A713C1" w:rsidRDefault="00683DF7" w:rsidP="00A713C1">
      <w:pPr>
        <w:ind w:leftChars="334" w:left="1016" w:hangingChars="150" w:hanging="315"/>
        <w:rPr>
          <w:rFonts w:ascii="宋体" w:hAnsi="宋体"/>
          <w:szCs w:val="21"/>
        </w:rPr>
      </w:pPr>
      <w:r w:rsidRPr="00A713C1">
        <w:rPr>
          <w:rFonts w:ascii="宋体" w:hAnsi="宋体"/>
          <w:szCs w:val="21"/>
        </w:rPr>
        <w:t>4</w:t>
      </w:r>
      <w:r w:rsidRPr="00A713C1">
        <w:rPr>
          <w:rFonts w:ascii="宋体" w:hAnsi="宋体" w:hint="eastAsia"/>
          <w:szCs w:val="21"/>
        </w:rPr>
        <w:t>、本协议经双方法定代表人或授权代表签字并加盖公章后即生效，有效期至本协议相关权利、义务履行完毕之日止。</w:t>
      </w:r>
    </w:p>
    <w:p w14:paraId="74865EFC" w14:textId="77777777" w:rsidR="00BF65B2" w:rsidRPr="00A713C1" w:rsidRDefault="00683DF7" w:rsidP="00A713C1">
      <w:pPr>
        <w:ind w:leftChars="334" w:left="1016" w:hangingChars="150" w:hanging="315"/>
        <w:rPr>
          <w:rFonts w:ascii="宋体" w:hAnsi="宋体"/>
          <w:szCs w:val="21"/>
        </w:rPr>
      </w:pPr>
      <w:r w:rsidRPr="00A713C1">
        <w:rPr>
          <w:rFonts w:ascii="宋体" w:hAnsi="宋体"/>
          <w:szCs w:val="21"/>
        </w:rPr>
        <w:lastRenderedPageBreak/>
        <w:t>5</w:t>
      </w:r>
      <w:r w:rsidRPr="00A713C1">
        <w:rPr>
          <w:rFonts w:ascii="宋体" w:hAnsi="宋体" w:hint="eastAsia"/>
          <w:szCs w:val="21"/>
        </w:rPr>
        <w:t>、本协议一式四份，双方各执两份，具有同等法律效力。</w:t>
      </w:r>
    </w:p>
    <w:p w14:paraId="61F6DAFD" w14:textId="77777777" w:rsidR="00BF65B2" w:rsidRPr="00A713C1" w:rsidRDefault="00683DF7" w:rsidP="00A713C1">
      <w:pPr>
        <w:ind w:leftChars="334" w:left="1016" w:hangingChars="150" w:hanging="315"/>
        <w:rPr>
          <w:rFonts w:ascii="宋体" w:hAnsi="宋体"/>
          <w:szCs w:val="21"/>
        </w:rPr>
      </w:pPr>
      <w:r w:rsidRPr="00A713C1">
        <w:rPr>
          <w:rFonts w:ascii="宋体" w:hAnsi="宋体"/>
          <w:szCs w:val="21"/>
        </w:rPr>
        <w:t>6</w:t>
      </w:r>
      <w:r w:rsidRPr="00A713C1">
        <w:rPr>
          <w:rFonts w:ascii="宋体" w:hAnsi="宋体" w:hint="eastAsia"/>
          <w:szCs w:val="21"/>
        </w:rPr>
        <w:t>、本协议在履行过程中若有变更，经双方协商后签订的补充协议与本协议具有同等的法律效力。</w:t>
      </w:r>
    </w:p>
    <w:p w14:paraId="563BF60C" w14:textId="77777777" w:rsidR="00BF65B2" w:rsidRPr="00A713C1" w:rsidRDefault="00683DF7" w:rsidP="00A713C1">
      <w:pPr>
        <w:ind w:leftChars="334" w:left="1016" w:hangingChars="150" w:hanging="315"/>
        <w:rPr>
          <w:rFonts w:ascii="宋体" w:hAnsi="宋体"/>
          <w:szCs w:val="21"/>
        </w:rPr>
      </w:pPr>
      <w:r w:rsidRPr="00A713C1">
        <w:rPr>
          <w:rFonts w:ascii="宋体" w:hAnsi="宋体" w:hint="eastAsia"/>
          <w:szCs w:val="21"/>
        </w:rPr>
        <w:t>（以下为签字页，无正文）</w:t>
      </w:r>
    </w:p>
    <w:p w14:paraId="555B17E7" w14:textId="77777777" w:rsidR="00BF65B2" w:rsidRPr="00A713C1" w:rsidRDefault="00BF65B2" w:rsidP="00A713C1">
      <w:pPr>
        <w:ind w:leftChars="334" w:left="1016" w:hangingChars="150" w:hanging="315"/>
        <w:rPr>
          <w:rFonts w:ascii="宋体" w:hAnsi="宋体"/>
          <w:szCs w:val="21"/>
        </w:rPr>
      </w:pPr>
    </w:p>
    <w:p w14:paraId="22B0E830" w14:textId="77777777" w:rsidR="00BF65B2" w:rsidRPr="00A713C1" w:rsidRDefault="00BF65B2" w:rsidP="00A713C1">
      <w:pPr>
        <w:pStyle w:val="20"/>
        <w:rPr>
          <w:rFonts w:ascii="宋体" w:eastAsia="宋体"/>
          <w:szCs w:val="21"/>
        </w:rPr>
      </w:pPr>
    </w:p>
    <w:p w14:paraId="77C84928" w14:textId="77777777" w:rsidR="00BF65B2" w:rsidRPr="00A713C1" w:rsidRDefault="00BF65B2" w:rsidP="00A713C1">
      <w:pPr>
        <w:pStyle w:val="20"/>
        <w:rPr>
          <w:rFonts w:ascii="宋体" w:eastAsia="宋体"/>
          <w:szCs w:val="21"/>
        </w:rPr>
      </w:pPr>
    </w:p>
    <w:p w14:paraId="59AB8DEC" w14:textId="77777777" w:rsidR="00BF65B2" w:rsidRPr="00A713C1" w:rsidRDefault="00BF65B2" w:rsidP="00A713C1">
      <w:pPr>
        <w:pStyle w:val="20"/>
        <w:rPr>
          <w:rFonts w:ascii="宋体" w:eastAsia="宋体"/>
          <w:szCs w:val="21"/>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3334"/>
      </w:tblGrid>
      <w:tr w:rsidR="00BF65B2" w:rsidRPr="00A713C1" w14:paraId="444ACDED" w14:textId="77777777">
        <w:tc>
          <w:tcPr>
            <w:tcW w:w="4962" w:type="dxa"/>
          </w:tcPr>
          <w:p w14:paraId="25708375" w14:textId="77777777" w:rsidR="00BF65B2" w:rsidRPr="00A713C1" w:rsidRDefault="00683DF7" w:rsidP="00A713C1">
            <w:pPr>
              <w:pStyle w:val="20"/>
              <w:rPr>
                <w:rFonts w:ascii="宋体" w:eastAsia="宋体"/>
                <w:szCs w:val="21"/>
              </w:rPr>
            </w:pPr>
            <w:r w:rsidRPr="00A713C1">
              <w:rPr>
                <w:rFonts w:ascii="宋体" w:eastAsia="宋体" w:hint="eastAsia"/>
                <w:szCs w:val="21"/>
              </w:rPr>
              <w:t>甲方（公章）：深圳会展中心管理有限责任公司</w:t>
            </w:r>
          </w:p>
          <w:p w14:paraId="686FE87B" w14:textId="77777777" w:rsidR="00BF65B2" w:rsidRPr="00A713C1" w:rsidRDefault="00683DF7" w:rsidP="00A713C1">
            <w:pPr>
              <w:pStyle w:val="20"/>
              <w:rPr>
                <w:rFonts w:ascii="宋体" w:eastAsia="宋体"/>
                <w:szCs w:val="21"/>
                <w:u w:val="single"/>
              </w:rPr>
            </w:pPr>
            <w:r w:rsidRPr="00A713C1">
              <w:rPr>
                <w:rFonts w:ascii="宋体" w:eastAsia="宋体" w:hint="eastAsia"/>
                <w:szCs w:val="21"/>
              </w:rPr>
              <w:t>甲方代表：</w:t>
            </w:r>
            <w:r w:rsidRPr="00A713C1">
              <w:rPr>
                <w:rFonts w:ascii="宋体" w:eastAsia="宋体"/>
                <w:szCs w:val="21"/>
                <w:u w:val="single"/>
              </w:rPr>
              <w:t xml:space="preserve">                  </w:t>
            </w:r>
          </w:p>
          <w:p w14:paraId="2836B3BE" w14:textId="77777777" w:rsidR="00BF65B2" w:rsidRPr="00A713C1" w:rsidRDefault="00683DF7" w:rsidP="00A713C1">
            <w:pPr>
              <w:pStyle w:val="20"/>
              <w:rPr>
                <w:rFonts w:ascii="宋体" w:eastAsia="宋体"/>
                <w:szCs w:val="21"/>
                <w:u w:val="single"/>
              </w:rPr>
            </w:pPr>
            <w:r w:rsidRPr="00A713C1">
              <w:rPr>
                <w:rFonts w:ascii="宋体" w:eastAsia="宋体" w:hint="eastAsia"/>
                <w:szCs w:val="21"/>
              </w:rPr>
              <w:t>联系电话：</w:t>
            </w:r>
            <w:r w:rsidRPr="00A713C1">
              <w:rPr>
                <w:rFonts w:ascii="宋体" w:eastAsia="宋体"/>
                <w:szCs w:val="21"/>
                <w:u w:val="single"/>
              </w:rPr>
              <w:t xml:space="preserve">                  </w:t>
            </w:r>
          </w:p>
          <w:p w14:paraId="559A3991" w14:textId="77777777" w:rsidR="00BF65B2" w:rsidRPr="00A713C1" w:rsidRDefault="00BF65B2" w:rsidP="00A713C1">
            <w:pPr>
              <w:pStyle w:val="20"/>
              <w:rPr>
                <w:rFonts w:ascii="宋体" w:eastAsia="宋体"/>
                <w:szCs w:val="21"/>
              </w:rPr>
            </w:pPr>
          </w:p>
        </w:tc>
        <w:tc>
          <w:tcPr>
            <w:tcW w:w="3334" w:type="dxa"/>
          </w:tcPr>
          <w:p w14:paraId="189F5CB3" w14:textId="77777777" w:rsidR="00BF65B2" w:rsidRPr="00A713C1" w:rsidRDefault="00683DF7" w:rsidP="00A713C1">
            <w:pPr>
              <w:pStyle w:val="20"/>
              <w:rPr>
                <w:rFonts w:ascii="宋体" w:eastAsia="宋体"/>
                <w:szCs w:val="21"/>
                <w:u w:val="single"/>
              </w:rPr>
            </w:pPr>
            <w:r w:rsidRPr="00A713C1">
              <w:rPr>
                <w:rFonts w:ascii="宋体" w:eastAsia="宋体" w:hint="eastAsia"/>
                <w:szCs w:val="21"/>
              </w:rPr>
              <w:t>乙方（公章）：</w:t>
            </w:r>
            <w:r w:rsidRPr="00A713C1">
              <w:rPr>
                <w:rFonts w:ascii="宋体" w:eastAsia="宋体"/>
                <w:szCs w:val="21"/>
                <w:u w:val="single"/>
              </w:rPr>
              <w:t xml:space="preserve">                      </w:t>
            </w:r>
          </w:p>
          <w:p w14:paraId="34B3FD85" w14:textId="77777777" w:rsidR="00BF65B2" w:rsidRPr="00A713C1" w:rsidRDefault="00683DF7" w:rsidP="00A713C1">
            <w:pPr>
              <w:pStyle w:val="20"/>
              <w:rPr>
                <w:rFonts w:ascii="宋体" w:eastAsia="宋体"/>
                <w:szCs w:val="21"/>
                <w:u w:val="single"/>
              </w:rPr>
            </w:pPr>
            <w:r w:rsidRPr="00A713C1">
              <w:rPr>
                <w:rFonts w:ascii="宋体" w:eastAsia="宋体" w:hint="eastAsia"/>
                <w:szCs w:val="21"/>
              </w:rPr>
              <w:t>乙方代表：</w:t>
            </w:r>
            <w:r w:rsidRPr="00A713C1">
              <w:rPr>
                <w:rFonts w:ascii="宋体" w:eastAsia="宋体"/>
                <w:szCs w:val="21"/>
                <w:u w:val="single"/>
              </w:rPr>
              <w:t xml:space="preserve">                  </w:t>
            </w:r>
          </w:p>
          <w:p w14:paraId="78119D85" w14:textId="77777777" w:rsidR="00BF65B2" w:rsidRPr="00A713C1" w:rsidRDefault="00683DF7" w:rsidP="00A713C1">
            <w:pPr>
              <w:pStyle w:val="20"/>
              <w:rPr>
                <w:rFonts w:ascii="宋体" w:eastAsia="宋体"/>
                <w:szCs w:val="21"/>
                <w:u w:val="single"/>
              </w:rPr>
            </w:pPr>
            <w:r w:rsidRPr="00A713C1">
              <w:rPr>
                <w:rFonts w:ascii="宋体" w:eastAsia="宋体" w:hint="eastAsia"/>
                <w:szCs w:val="21"/>
              </w:rPr>
              <w:t>联系电话：</w:t>
            </w:r>
            <w:r w:rsidRPr="00A713C1">
              <w:rPr>
                <w:rFonts w:ascii="宋体" w:eastAsia="宋体"/>
                <w:szCs w:val="21"/>
                <w:u w:val="single"/>
              </w:rPr>
              <w:t xml:space="preserve">                  </w:t>
            </w:r>
          </w:p>
          <w:p w14:paraId="56D4FF16" w14:textId="77777777" w:rsidR="00BF65B2" w:rsidRPr="00A713C1" w:rsidRDefault="00BF65B2" w:rsidP="00A713C1">
            <w:pPr>
              <w:pStyle w:val="20"/>
              <w:rPr>
                <w:rFonts w:ascii="宋体" w:eastAsia="宋体"/>
                <w:szCs w:val="21"/>
              </w:rPr>
            </w:pPr>
          </w:p>
        </w:tc>
      </w:tr>
    </w:tbl>
    <w:p w14:paraId="04CADC43" w14:textId="77777777" w:rsidR="00BF65B2" w:rsidRDefault="00683DF7">
      <w:pPr>
        <w:widowControl/>
        <w:jc w:val="left"/>
        <w:rPr>
          <w:b/>
          <w:sz w:val="32"/>
          <w:szCs w:val="32"/>
        </w:rPr>
      </w:pPr>
      <w:r>
        <w:rPr>
          <w:b/>
          <w:sz w:val="32"/>
          <w:szCs w:val="32"/>
        </w:rPr>
        <w:br w:type="page"/>
      </w:r>
    </w:p>
    <w:p w14:paraId="75709DAD" w14:textId="77777777" w:rsidR="00BF65B2" w:rsidRDefault="00683DF7">
      <w:pPr>
        <w:spacing w:beforeLines="100" w:before="312" w:afterLines="100" w:after="312" w:line="360" w:lineRule="auto"/>
        <w:jc w:val="center"/>
        <w:outlineLvl w:val="0"/>
        <w:rPr>
          <w:rFonts w:ascii="仿宋" w:eastAsia="仿宋" w:hAnsi="仿宋"/>
          <w:sz w:val="32"/>
          <w:szCs w:val="32"/>
        </w:rPr>
      </w:pPr>
      <w:bookmarkStart w:id="53" w:name="_Toc111649849"/>
      <w:bookmarkStart w:id="54" w:name="_Hlk101189563"/>
      <w:r>
        <w:rPr>
          <w:rFonts w:hint="eastAsia"/>
          <w:b/>
          <w:sz w:val="32"/>
          <w:szCs w:val="32"/>
        </w:rPr>
        <w:lastRenderedPageBreak/>
        <w:t>第五部分：参考附件</w:t>
      </w:r>
      <w:bookmarkEnd w:id="53"/>
    </w:p>
    <w:p w14:paraId="7C5DDD8C" w14:textId="77777777" w:rsidR="00BF65B2" w:rsidRDefault="00683DF7">
      <w:pPr>
        <w:spacing w:line="0" w:lineRule="atLeast"/>
        <w:outlineLvl w:val="1"/>
        <w:rPr>
          <w:rFonts w:ascii="宋体" w:hAnsi="宋体"/>
        </w:rPr>
      </w:pPr>
      <w:bookmarkStart w:id="55" w:name="_Toc111649850"/>
      <w:r>
        <w:rPr>
          <w:rFonts w:ascii="宋体" w:hAnsi="宋体" w:hint="eastAsia"/>
          <w:szCs w:val="21"/>
        </w:rPr>
        <w:t>附件1：</w:t>
      </w:r>
      <w:r>
        <w:rPr>
          <w:rFonts w:ascii="宋体" w:hAnsi="宋体" w:hint="eastAsia"/>
        </w:rPr>
        <w:t>报名回函</w:t>
      </w:r>
      <w:bookmarkEnd w:id="55"/>
    </w:p>
    <w:p w14:paraId="38092CAF" w14:textId="77777777" w:rsidR="00BF65B2" w:rsidRDefault="00BF65B2">
      <w:pPr>
        <w:pStyle w:val="20"/>
      </w:pPr>
    </w:p>
    <w:p w14:paraId="530413E8" w14:textId="77777777" w:rsidR="00BF65B2" w:rsidRDefault="00683DF7">
      <w:pPr>
        <w:pStyle w:val="ad"/>
        <w:jc w:val="center"/>
        <w:rPr>
          <w:rFonts w:ascii="方正小标宋简体" w:eastAsia="方正小标宋简体" w:hAnsi="方正小标宋_GBK"/>
          <w:sz w:val="32"/>
          <w:szCs w:val="32"/>
        </w:rPr>
      </w:pPr>
      <w:r>
        <w:rPr>
          <w:rStyle w:val="af2"/>
          <w:rFonts w:ascii="方正小标宋简体" w:eastAsia="方正小标宋简体" w:hAnsi="方正小标宋_GBK" w:hint="eastAsia"/>
          <w:sz w:val="32"/>
          <w:szCs w:val="32"/>
        </w:rPr>
        <w:t>关于确认参加_________________项目投标的回函</w:t>
      </w:r>
    </w:p>
    <w:p w14:paraId="5E7C9F6B" w14:textId="77777777" w:rsidR="00BF65B2" w:rsidRDefault="00BF65B2">
      <w:pPr>
        <w:pStyle w:val="ad"/>
        <w:rPr>
          <w:rFonts w:ascii="微软雅黑" w:eastAsia="微软雅黑" w:hAnsi="微软雅黑"/>
          <w:sz w:val="18"/>
          <w:szCs w:val="18"/>
        </w:rPr>
      </w:pPr>
    </w:p>
    <w:p w14:paraId="6DFCBA8A" w14:textId="77777777" w:rsidR="00BF65B2" w:rsidRDefault="00BF65B2">
      <w:pPr>
        <w:pStyle w:val="ad"/>
        <w:rPr>
          <w:rFonts w:ascii="微软雅黑" w:eastAsia="微软雅黑" w:hAnsi="微软雅黑"/>
          <w:sz w:val="18"/>
          <w:szCs w:val="18"/>
        </w:rPr>
      </w:pPr>
    </w:p>
    <w:p w14:paraId="138D24D7" w14:textId="77777777" w:rsidR="00BF65B2" w:rsidRDefault="00683DF7">
      <w:pPr>
        <w:pStyle w:val="ad"/>
        <w:rPr>
          <w:rFonts w:ascii="仿宋" w:eastAsia="仿宋" w:hAnsi="仿宋" w:cs="Times New Roman"/>
          <w:bCs/>
          <w:kern w:val="2"/>
          <w:sz w:val="28"/>
          <w:szCs w:val="28"/>
        </w:rPr>
      </w:pPr>
      <w:r>
        <w:rPr>
          <w:rFonts w:ascii="仿宋" w:eastAsia="仿宋" w:hAnsi="仿宋" w:cs="Times New Roman" w:hint="eastAsia"/>
          <w:bCs/>
          <w:kern w:val="2"/>
          <w:sz w:val="28"/>
          <w:szCs w:val="28"/>
        </w:rPr>
        <w:t>深圳会展中心管理有限责任公司：</w:t>
      </w:r>
    </w:p>
    <w:p w14:paraId="28CB0461" w14:textId="77777777" w:rsidR="00BF65B2" w:rsidRDefault="00683DF7">
      <w:pPr>
        <w:pStyle w:val="ad"/>
        <w:spacing w:after="240"/>
        <w:ind w:firstLineChars="220" w:firstLine="616"/>
        <w:rPr>
          <w:rFonts w:ascii="仿宋" w:eastAsia="仿宋" w:hAnsi="仿宋" w:cs="Times New Roman"/>
          <w:bCs/>
          <w:kern w:val="2"/>
          <w:sz w:val="28"/>
          <w:szCs w:val="28"/>
        </w:rPr>
      </w:pPr>
      <w:r>
        <w:rPr>
          <w:rFonts w:ascii="仿宋" w:eastAsia="仿宋" w:hAnsi="仿宋" w:cs="Times New Roman" w:hint="eastAsia"/>
          <w:bCs/>
          <w:kern w:val="2"/>
          <w:sz w:val="28"/>
          <w:szCs w:val="28"/>
        </w:rPr>
        <w:t>我公司符合</w:t>
      </w:r>
      <w:r>
        <w:rPr>
          <w:rFonts w:ascii="仿宋" w:eastAsia="仿宋" w:hAnsi="仿宋" w:cs="Times New Roman" w:hint="eastAsia"/>
          <w:b/>
          <w:kern w:val="2"/>
          <w:sz w:val="28"/>
          <w:szCs w:val="28"/>
        </w:rPr>
        <w:t>_</w:t>
      </w:r>
      <w:r>
        <w:rPr>
          <w:rFonts w:ascii="仿宋" w:eastAsia="仿宋" w:hAnsi="仿宋" w:cs="Times New Roman"/>
          <w:b/>
          <w:kern w:val="2"/>
          <w:sz w:val="28"/>
          <w:szCs w:val="28"/>
        </w:rPr>
        <w:t>________________</w:t>
      </w:r>
      <w:r>
        <w:rPr>
          <w:rFonts w:ascii="仿宋" w:eastAsia="仿宋" w:hAnsi="仿宋" w:cs="Times New Roman" w:hint="eastAsia"/>
          <w:b/>
          <w:kern w:val="2"/>
          <w:sz w:val="28"/>
          <w:szCs w:val="28"/>
        </w:rPr>
        <w:t>项目</w:t>
      </w:r>
      <w:r>
        <w:rPr>
          <w:rFonts w:ascii="仿宋" w:eastAsia="仿宋" w:hAnsi="仿宋" w:cs="Times New Roman" w:hint="eastAsia"/>
          <w:bCs/>
          <w:kern w:val="2"/>
          <w:sz w:val="28"/>
          <w:szCs w:val="28"/>
        </w:rPr>
        <w:t>的资质条件及项目要求，确定按时、按要求提交本项目投标文件。</w:t>
      </w:r>
    </w:p>
    <w:p w14:paraId="0F73C087" w14:textId="77777777" w:rsidR="00BF65B2" w:rsidRDefault="00683DF7">
      <w:pPr>
        <w:pStyle w:val="ad"/>
        <w:spacing w:after="240"/>
        <w:ind w:firstLineChars="220" w:firstLine="616"/>
        <w:rPr>
          <w:rFonts w:ascii="仿宋" w:eastAsia="仿宋" w:hAnsi="仿宋"/>
          <w:sz w:val="28"/>
          <w:szCs w:val="28"/>
        </w:rPr>
      </w:pPr>
      <w:r>
        <w:rPr>
          <w:rFonts w:ascii="仿宋" w:eastAsia="仿宋" w:hAnsi="仿宋" w:hint="eastAsia"/>
          <w:sz w:val="28"/>
          <w:szCs w:val="28"/>
        </w:rPr>
        <w:t>联 系 人：</w:t>
      </w:r>
      <w:r>
        <w:rPr>
          <w:rFonts w:ascii="仿宋" w:eastAsia="仿宋" w:hAnsi="仿宋" w:hint="eastAsia"/>
          <w:sz w:val="28"/>
          <w:szCs w:val="28"/>
          <w:u w:val="single"/>
        </w:rPr>
        <w:t xml:space="preserve">                </w:t>
      </w:r>
      <w:r>
        <w:rPr>
          <w:rFonts w:ascii="仿宋" w:eastAsia="仿宋" w:hAnsi="仿宋" w:hint="eastAsia"/>
        </w:rPr>
        <w:t>（</w:t>
      </w:r>
      <w:r>
        <w:rPr>
          <w:rFonts w:ascii="仿宋" w:eastAsia="仿宋" w:hAnsi="仿宋" w:hint="eastAsia"/>
          <w:b/>
          <w:bCs/>
          <w:color w:val="FF0000"/>
        </w:rPr>
        <w:t>必须为本项目的授权代表</w:t>
      </w:r>
      <w:r>
        <w:rPr>
          <w:rFonts w:ascii="仿宋" w:eastAsia="仿宋" w:hAnsi="仿宋" w:hint="eastAsia"/>
        </w:rPr>
        <w:t>）</w:t>
      </w:r>
    </w:p>
    <w:p w14:paraId="66ADB2DD" w14:textId="77777777" w:rsidR="00BF65B2" w:rsidRDefault="00683DF7">
      <w:pPr>
        <w:pStyle w:val="ad"/>
        <w:spacing w:after="240"/>
        <w:ind w:firstLineChars="220" w:firstLine="616"/>
        <w:rPr>
          <w:rFonts w:ascii="仿宋" w:eastAsia="仿宋" w:hAnsi="仿宋"/>
          <w:sz w:val="28"/>
          <w:szCs w:val="28"/>
        </w:rPr>
      </w:pPr>
      <w:r>
        <w:rPr>
          <w:rFonts w:ascii="仿宋" w:eastAsia="仿宋" w:hAnsi="仿宋" w:hint="eastAsia"/>
          <w:sz w:val="28"/>
          <w:szCs w:val="28"/>
        </w:rPr>
        <w:t>手机号码：</w:t>
      </w:r>
      <w:r>
        <w:rPr>
          <w:rFonts w:ascii="仿宋" w:eastAsia="仿宋" w:hAnsi="仿宋" w:hint="eastAsia"/>
          <w:sz w:val="28"/>
          <w:szCs w:val="28"/>
          <w:u w:val="single"/>
        </w:rPr>
        <w:t xml:space="preserve">                </w:t>
      </w:r>
    </w:p>
    <w:p w14:paraId="30B3AE7D" w14:textId="77777777" w:rsidR="00BF65B2" w:rsidRDefault="00683DF7">
      <w:pPr>
        <w:pStyle w:val="ad"/>
        <w:spacing w:after="240"/>
        <w:ind w:firstLineChars="220" w:firstLine="616"/>
        <w:rPr>
          <w:rFonts w:ascii="仿宋" w:eastAsia="仿宋" w:hAnsi="仿宋"/>
          <w:sz w:val="28"/>
          <w:szCs w:val="28"/>
        </w:rPr>
      </w:pPr>
      <w:r>
        <w:rPr>
          <w:rFonts w:ascii="仿宋" w:eastAsia="仿宋" w:hAnsi="仿宋" w:hint="eastAsia"/>
          <w:sz w:val="28"/>
          <w:szCs w:val="28"/>
        </w:rPr>
        <w:t>办公电话：</w:t>
      </w:r>
      <w:r>
        <w:rPr>
          <w:rFonts w:ascii="仿宋" w:eastAsia="仿宋" w:hAnsi="仿宋" w:hint="eastAsia"/>
          <w:sz w:val="28"/>
          <w:szCs w:val="28"/>
          <w:u w:val="single"/>
        </w:rPr>
        <w:t xml:space="preserve">                </w:t>
      </w:r>
      <w:r>
        <w:rPr>
          <w:rFonts w:ascii="仿宋" w:eastAsia="仿宋" w:hAnsi="仿宋" w:hint="eastAsia"/>
        </w:rPr>
        <w:t>（</w:t>
      </w:r>
      <w:r>
        <w:rPr>
          <w:rFonts w:ascii="仿宋" w:eastAsia="仿宋" w:hAnsi="仿宋" w:hint="eastAsia"/>
          <w:b/>
          <w:color w:val="FF0000"/>
        </w:rPr>
        <w:t>固定电话</w:t>
      </w:r>
      <w:r>
        <w:rPr>
          <w:rFonts w:ascii="仿宋" w:eastAsia="仿宋" w:hAnsi="仿宋" w:hint="eastAsia"/>
        </w:rPr>
        <w:t>）</w:t>
      </w:r>
    </w:p>
    <w:p w14:paraId="7839C1F4" w14:textId="77777777" w:rsidR="00BF65B2" w:rsidRDefault="00683DF7">
      <w:pPr>
        <w:pStyle w:val="ad"/>
        <w:spacing w:after="240"/>
        <w:ind w:firstLineChars="220" w:firstLine="616"/>
        <w:rPr>
          <w:rFonts w:ascii="仿宋" w:eastAsia="仿宋" w:hAnsi="仿宋"/>
          <w:sz w:val="28"/>
          <w:szCs w:val="28"/>
        </w:rPr>
      </w:pPr>
      <w:r>
        <w:rPr>
          <w:rFonts w:ascii="仿宋" w:eastAsia="仿宋" w:hAnsi="仿宋" w:hint="eastAsia"/>
          <w:sz w:val="28"/>
          <w:szCs w:val="28"/>
        </w:rPr>
        <w:t>电子邮箱：</w:t>
      </w:r>
      <w:r>
        <w:rPr>
          <w:rFonts w:ascii="仿宋" w:eastAsia="仿宋" w:hAnsi="仿宋" w:hint="eastAsia"/>
          <w:sz w:val="28"/>
          <w:szCs w:val="28"/>
          <w:u w:val="single"/>
        </w:rPr>
        <w:t xml:space="preserve">                </w:t>
      </w:r>
      <w:r>
        <w:rPr>
          <w:rFonts w:ascii="仿宋" w:eastAsia="仿宋" w:hAnsi="仿宋" w:hint="eastAsia"/>
        </w:rPr>
        <w:t>（</w:t>
      </w:r>
      <w:r>
        <w:rPr>
          <w:rFonts w:ascii="仿宋" w:eastAsia="仿宋" w:hAnsi="仿宋" w:hint="eastAsia"/>
          <w:b/>
          <w:bCs/>
          <w:color w:val="FF0000"/>
        </w:rPr>
        <w:t>所有往来文件需通过此邮箱收发</w:t>
      </w:r>
      <w:r>
        <w:rPr>
          <w:rFonts w:ascii="仿宋" w:eastAsia="仿宋" w:hAnsi="仿宋" w:hint="eastAsia"/>
        </w:rPr>
        <w:t>）</w:t>
      </w:r>
    </w:p>
    <w:p w14:paraId="5AD2B7F5" w14:textId="77777777" w:rsidR="00BF65B2" w:rsidRDefault="00BF65B2">
      <w:pPr>
        <w:pStyle w:val="ad"/>
        <w:spacing w:after="240"/>
        <w:ind w:firstLineChars="220" w:firstLine="616"/>
        <w:rPr>
          <w:rFonts w:ascii="仿宋" w:eastAsia="仿宋" w:hAnsi="仿宋"/>
          <w:sz w:val="28"/>
          <w:szCs w:val="28"/>
        </w:rPr>
      </w:pPr>
    </w:p>
    <w:p w14:paraId="60E817D4" w14:textId="77777777" w:rsidR="00BF65B2" w:rsidRDefault="00683DF7">
      <w:pPr>
        <w:pStyle w:val="ad"/>
        <w:jc w:val="right"/>
        <w:rPr>
          <w:rFonts w:ascii="仿宋" w:eastAsia="仿宋" w:hAnsi="仿宋"/>
          <w:sz w:val="28"/>
          <w:szCs w:val="28"/>
          <w:u w:val="single"/>
        </w:rPr>
      </w:pPr>
      <w:r>
        <w:rPr>
          <w:rFonts w:ascii="仿宋" w:eastAsia="仿宋" w:hAnsi="仿宋" w:hint="eastAsia"/>
          <w:sz w:val="28"/>
          <w:szCs w:val="28"/>
        </w:rPr>
        <w:t>投标人名称及盖章：</w:t>
      </w:r>
      <w:r>
        <w:rPr>
          <w:rFonts w:ascii="仿宋" w:eastAsia="仿宋" w:hAnsi="仿宋" w:hint="eastAsia"/>
          <w:sz w:val="28"/>
          <w:szCs w:val="28"/>
          <w:u w:val="single"/>
        </w:rPr>
        <w:t>_________________________</w:t>
      </w:r>
    </w:p>
    <w:p w14:paraId="42E71A73" w14:textId="77777777" w:rsidR="00BF65B2" w:rsidRDefault="00683DF7">
      <w:pPr>
        <w:pStyle w:val="20"/>
        <w:jc w:val="right"/>
        <w:rPr>
          <w:sz w:val="28"/>
          <w:szCs w:val="28"/>
        </w:rPr>
      </w:pPr>
      <w:r>
        <w:rPr>
          <w:rFonts w:ascii="仿宋" w:eastAsia="仿宋" w:hAnsi="仿宋" w:hint="eastAsia"/>
          <w:sz w:val="28"/>
          <w:szCs w:val="28"/>
        </w:rPr>
        <w:t>日期：</w:t>
      </w:r>
      <w:r>
        <w:rPr>
          <w:rFonts w:ascii="仿宋" w:eastAsia="仿宋" w:hAnsi="仿宋" w:hint="eastAsia"/>
          <w:sz w:val="28"/>
          <w:szCs w:val="28"/>
          <w:u w:val="single"/>
        </w:rPr>
        <w:t>________</w:t>
      </w:r>
      <w:r>
        <w:rPr>
          <w:rFonts w:ascii="仿宋" w:eastAsia="仿宋" w:hAnsi="仿宋" w:hint="eastAsia"/>
          <w:sz w:val="28"/>
          <w:szCs w:val="28"/>
        </w:rPr>
        <w:t>年</w:t>
      </w:r>
      <w:r>
        <w:rPr>
          <w:rFonts w:ascii="仿宋" w:eastAsia="仿宋" w:hAnsi="仿宋" w:hint="eastAsia"/>
          <w:sz w:val="28"/>
          <w:szCs w:val="28"/>
          <w:u w:val="single"/>
        </w:rPr>
        <w:t xml:space="preserve">__ </w:t>
      </w:r>
      <w:r>
        <w:rPr>
          <w:rFonts w:ascii="仿宋" w:eastAsia="仿宋" w:hAnsi="仿宋" w:hint="eastAsia"/>
          <w:sz w:val="28"/>
          <w:szCs w:val="28"/>
        </w:rPr>
        <w:t>月</w:t>
      </w:r>
      <w:r>
        <w:rPr>
          <w:rFonts w:ascii="仿宋" w:eastAsia="仿宋" w:hAnsi="仿宋" w:hint="eastAsia"/>
          <w:sz w:val="28"/>
          <w:szCs w:val="28"/>
          <w:u w:val="single"/>
        </w:rPr>
        <w:t xml:space="preserve">__ </w:t>
      </w:r>
      <w:r>
        <w:rPr>
          <w:rFonts w:ascii="仿宋" w:eastAsia="仿宋" w:hAnsi="仿宋" w:hint="eastAsia"/>
          <w:sz w:val="28"/>
          <w:szCs w:val="28"/>
        </w:rPr>
        <w:t>日</w:t>
      </w:r>
    </w:p>
    <w:p w14:paraId="36EE7FF9" w14:textId="77777777" w:rsidR="00BF65B2" w:rsidRDefault="00BF65B2">
      <w:pPr>
        <w:pStyle w:val="a9"/>
        <w:rPr>
          <w:b/>
          <w:sz w:val="21"/>
          <w:szCs w:val="21"/>
        </w:rPr>
      </w:pPr>
    </w:p>
    <w:p w14:paraId="76B05742" w14:textId="77777777" w:rsidR="00BF65B2" w:rsidRDefault="00BF65B2">
      <w:pPr>
        <w:pStyle w:val="a9"/>
        <w:rPr>
          <w:b/>
          <w:sz w:val="21"/>
          <w:szCs w:val="21"/>
        </w:rPr>
      </w:pPr>
    </w:p>
    <w:p w14:paraId="66107D14" w14:textId="77777777" w:rsidR="00BF65B2" w:rsidRDefault="00BF65B2">
      <w:pPr>
        <w:pStyle w:val="a9"/>
        <w:rPr>
          <w:b/>
          <w:sz w:val="21"/>
          <w:szCs w:val="21"/>
        </w:rPr>
      </w:pPr>
    </w:p>
    <w:p w14:paraId="219B5D15" w14:textId="77777777" w:rsidR="00BF65B2" w:rsidRDefault="00BF65B2">
      <w:pPr>
        <w:pStyle w:val="a9"/>
        <w:rPr>
          <w:b/>
          <w:sz w:val="21"/>
          <w:szCs w:val="21"/>
        </w:rPr>
      </w:pPr>
    </w:p>
    <w:p w14:paraId="604EA8EC" w14:textId="77777777" w:rsidR="00BF65B2" w:rsidRDefault="00BF65B2">
      <w:pPr>
        <w:pStyle w:val="a9"/>
        <w:rPr>
          <w:b/>
          <w:sz w:val="21"/>
          <w:szCs w:val="21"/>
        </w:rPr>
      </w:pPr>
    </w:p>
    <w:p w14:paraId="44B34BB6" w14:textId="77777777" w:rsidR="00BF65B2" w:rsidRDefault="00BF65B2">
      <w:pPr>
        <w:pStyle w:val="a9"/>
        <w:rPr>
          <w:b/>
          <w:sz w:val="21"/>
          <w:szCs w:val="21"/>
        </w:rPr>
      </w:pPr>
    </w:p>
    <w:p w14:paraId="2D6C6720" w14:textId="77777777" w:rsidR="00BF65B2" w:rsidRDefault="00BF65B2">
      <w:pPr>
        <w:pStyle w:val="a9"/>
        <w:rPr>
          <w:b/>
          <w:sz w:val="21"/>
          <w:szCs w:val="21"/>
        </w:rPr>
      </w:pPr>
    </w:p>
    <w:p w14:paraId="32BD0095" w14:textId="77777777" w:rsidR="00BF65B2" w:rsidRDefault="00BF65B2">
      <w:pPr>
        <w:pStyle w:val="a9"/>
        <w:rPr>
          <w:b/>
          <w:sz w:val="21"/>
          <w:szCs w:val="21"/>
        </w:rPr>
      </w:pPr>
    </w:p>
    <w:p w14:paraId="17CC1252" w14:textId="77777777" w:rsidR="00BF65B2" w:rsidRDefault="00BF65B2">
      <w:pPr>
        <w:pStyle w:val="a9"/>
        <w:rPr>
          <w:rFonts w:ascii="宋体" w:hAnsi="宋体"/>
          <w:b/>
          <w:sz w:val="21"/>
          <w:szCs w:val="21"/>
        </w:rPr>
      </w:pPr>
    </w:p>
    <w:p w14:paraId="0AE7A47E" w14:textId="77777777" w:rsidR="00BF65B2" w:rsidRDefault="00683DF7">
      <w:pPr>
        <w:pStyle w:val="a9"/>
        <w:rPr>
          <w:rFonts w:ascii="宋体" w:hAnsi="宋体"/>
          <w:b/>
          <w:sz w:val="21"/>
          <w:szCs w:val="21"/>
        </w:rPr>
      </w:pPr>
      <w:r>
        <w:rPr>
          <w:rFonts w:ascii="宋体" w:hAnsi="宋体" w:hint="eastAsia"/>
          <w:b/>
          <w:sz w:val="21"/>
          <w:szCs w:val="21"/>
        </w:rPr>
        <w:t>注：1.本件电子档及盖章后的扫描件按要求上传至指定地址；</w:t>
      </w:r>
    </w:p>
    <w:p w14:paraId="739E1AEF" w14:textId="77777777" w:rsidR="00BF65B2" w:rsidRDefault="00683DF7">
      <w:pPr>
        <w:pStyle w:val="a9"/>
        <w:ind w:firstLineChars="200" w:firstLine="422"/>
        <w:rPr>
          <w:rFonts w:ascii="宋体" w:hAnsi="宋体"/>
          <w:b/>
          <w:sz w:val="21"/>
          <w:szCs w:val="21"/>
        </w:rPr>
      </w:pPr>
      <w:r>
        <w:rPr>
          <w:rFonts w:ascii="宋体" w:hAnsi="宋体" w:hint="eastAsia"/>
          <w:b/>
          <w:sz w:val="21"/>
          <w:szCs w:val="21"/>
        </w:rPr>
        <w:t>2.上述内容均为必填项，必须按要求如实、完整填报，印章清晰；否则，报名无效。</w:t>
      </w:r>
    </w:p>
    <w:p w14:paraId="137C46A0" w14:textId="77777777" w:rsidR="00BF65B2" w:rsidRDefault="00BF65B2">
      <w:pPr>
        <w:pStyle w:val="a9"/>
        <w:rPr>
          <w:b/>
          <w:sz w:val="21"/>
          <w:szCs w:val="21"/>
        </w:rPr>
      </w:pPr>
    </w:p>
    <w:p w14:paraId="21AE2F16" w14:textId="77777777" w:rsidR="00BF65B2" w:rsidRDefault="00683DF7">
      <w:pPr>
        <w:widowControl/>
        <w:jc w:val="left"/>
        <w:rPr>
          <w:rFonts w:ascii="宋体" w:hAnsi="宋体"/>
          <w:szCs w:val="21"/>
        </w:rPr>
      </w:pPr>
      <w:r>
        <w:rPr>
          <w:rFonts w:ascii="宋体" w:hAnsi="宋体"/>
          <w:szCs w:val="21"/>
        </w:rPr>
        <w:br w:type="page"/>
      </w:r>
    </w:p>
    <w:p w14:paraId="325112FE" w14:textId="77777777" w:rsidR="00BF65B2" w:rsidRDefault="00683DF7">
      <w:pPr>
        <w:spacing w:line="0" w:lineRule="atLeast"/>
        <w:outlineLvl w:val="1"/>
        <w:rPr>
          <w:rFonts w:ascii="宋体" w:hAnsi="宋体"/>
          <w:szCs w:val="21"/>
        </w:rPr>
      </w:pPr>
      <w:bookmarkStart w:id="56" w:name="_Toc111649851"/>
      <w:r>
        <w:rPr>
          <w:rFonts w:ascii="宋体" w:hAnsi="宋体" w:hint="eastAsia"/>
          <w:szCs w:val="21"/>
        </w:rPr>
        <w:lastRenderedPageBreak/>
        <w:t>附件2：投标函</w:t>
      </w:r>
      <w:bookmarkEnd w:id="56"/>
    </w:p>
    <w:p w14:paraId="6B52765C" w14:textId="77777777" w:rsidR="00BF65B2" w:rsidRDefault="00683DF7">
      <w:pPr>
        <w:autoSpaceDE w:val="0"/>
        <w:autoSpaceDN w:val="0"/>
        <w:adjustRightInd w:val="0"/>
        <w:snapToGrid w:val="0"/>
        <w:jc w:val="center"/>
        <w:rPr>
          <w:rFonts w:ascii="方正小标宋_GBK" w:eastAsia="方正小标宋_GBK" w:hAnsi="方正小标宋_GBK"/>
          <w:b/>
          <w:bCs/>
          <w:sz w:val="32"/>
          <w:szCs w:val="32"/>
        </w:rPr>
      </w:pPr>
      <w:r>
        <w:rPr>
          <w:rFonts w:ascii="方正小标宋_GBK" w:eastAsia="方正小标宋_GBK" w:hAnsi="方正小标宋_GBK" w:hint="eastAsia"/>
          <w:b/>
          <w:bCs/>
          <w:sz w:val="32"/>
          <w:szCs w:val="32"/>
        </w:rPr>
        <w:t>投标函</w:t>
      </w:r>
    </w:p>
    <w:p w14:paraId="55938A54" w14:textId="77777777" w:rsidR="00BF65B2" w:rsidRDefault="00683DF7">
      <w:pPr>
        <w:autoSpaceDE w:val="0"/>
        <w:autoSpaceDN w:val="0"/>
        <w:adjustRightInd w:val="0"/>
        <w:snapToGrid w:val="0"/>
        <w:spacing w:line="340" w:lineRule="exact"/>
        <w:jc w:val="left"/>
        <w:rPr>
          <w:rFonts w:ascii="仿宋" w:eastAsia="仿宋" w:hAnsi="仿宋"/>
          <w:sz w:val="24"/>
        </w:rPr>
      </w:pPr>
      <w:r>
        <w:rPr>
          <w:rFonts w:ascii="仿宋" w:eastAsia="仿宋" w:hAnsi="仿宋" w:hint="eastAsia"/>
          <w:sz w:val="24"/>
        </w:rPr>
        <w:t>致：</w:t>
      </w:r>
      <w:r>
        <w:rPr>
          <w:rFonts w:ascii="仿宋" w:eastAsia="仿宋" w:hAnsi="仿宋" w:hint="eastAsia"/>
          <w:sz w:val="24"/>
          <w:u w:val="single"/>
        </w:rPr>
        <w:t>（招标人名称</w:t>
      </w:r>
      <w:r>
        <w:rPr>
          <w:rFonts w:ascii="仿宋" w:eastAsia="仿宋" w:hAnsi="仿宋"/>
          <w:sz w:val="24"/>
          <w:u w:val="single"/>
        </w:rPr>
        <w:t xml:space="preserve">) </w:t>
      </w:r>
    </w:p>
    <w:p w14:paraId="182E895E" w14:textId="77777777" w:rsidR="00BF65B2" w:rsidRDefault="00683DF7">
      <w:pPr>
        <w:autoSpaceDE w:val="0"/>
        <w:autoSpaceDN w:val="0"/>
        <w:adjustRightInd w:val="0"/>
        <w:snapToGrid w:val="0"/>
        <w:spacing w:line="340" w:lineRule="exact"/>
        <w:ind w:firstLineChars="200" w:firstLine="480"/>
        <w:rPr>
          <w:rFonts w:ascii="仿宋" w:eastAsia="仿宋" w:hAnsi="仿宋"/>
          <w:sz w:val="24"/>
        </w:rPr>
      </w:pPr>
      <w:r>
        <w:rPr>
          <w:rFonts w:ascii="仿宋" w:eastAsia="仿宋" w:hAnsi="仿宋"/>
          <w:sz w:val="24"/>
        </w:rPr>
        <w:t>1、在研究了</w:t>
      </w:r>
      <w:r>
        <w:rPr>
          <w:rFonts w:ascii="仿宋" w:eastAsia="仿宋" w:hAnsi="仿宋" w:hint="eastAsia"/>
          <w:sz w:val="24"/>
        </w:rPr>
        <w:t>你方</w:t>
      </w:r>
      <w:r>
        <w:rPr>
          <w:rFonts w:ascii="仿宋" w:eastAsia="仿宋" w:hAnsi="仿宋"/>
          <w:sz w:val="24"/>
        </w:rPr>
        <w:t>提供的招标文件</w:t>
      </w:r>
      <w:r>
        <w:rPr>
          <w:rFonts w:ascii="仿宋" w:eastAsia="仿宋" w:hAnsi="仿宋" w:hint="eastAsia"/>
          <w:sz w:val="24"/>
        </w:rPr>
        <w:t>及澄清或修改文件</w:t>
      </w:r>
      <w:r>
        <w:rPr>
          <w:rFonts w:ascii="仿宋" w:eastAsia="仿宋" w:hAnsi="仿宋"/>
          <w:sz w:val="24"/>
        </w:rPr>
        <w:t>后，</w:t>
      </w:r>
      <w:r>
        <w:rPr>
          <w:rFonts w:ascii="仿宋" w:eastAsia="仿宋" w:hAnsi="仿宋" w:hint="eastAsia"/>
          <w:sz w:val="24"/>
        </w:rPr>
        <w:t>我方愿意按投标报价一览表投标总价投标、服务期和服务要求提供服务，并履行招标文件及合同协议书中的责任和义务。</w:t>
      </w:r>
    </w:p>
    <w:p w14:paraId="4C588E40" w14:textId="77777777" w:rsidR="00BF65B2" w:rsidRDefault="00683DF7">
      <w:pPr>
        <w:autoSpaceDE w:val="0"/>
        <w:autoSpaceDN w:val="0"/>
        <w:adjustRightInd w:val="0"/>
        <w:snapToGrid w:val="0"/>
        <w:spacing w:line="340" w:lineRule="exact"/>
        <w:ind w:firstLineChars="200" w:firstLine="480"/>
        <w:jc w:val="left"/>
        <w:rPr>
          <w:rFonts w:ascii="仿宋" w:eastAsia="仿宋" w:hAnsi="仿宋"/>
          <w:sz w:val="24"/>
        </w:rPr>
      </w:pPr>
      <w:r>
        <w:rPr>
          <w:rFonts w:ascii="仿宋" w:eastAsia="仿宋" w:hAnsi="仿宋"/>
          <w:sz w:val="24"/>
        </w:rPr>
        <w:t>2、我方已详细审查全部招标文件，包括澄清或修改文件（如有）以及有关附件。我方完全理解并同意放弃对这方面有不明及误解的权利。</w:t>
      </w:r>
    </w:p>
    <w:p w14:paraId="7C560271" w14:textId="77777777" w:rsidR="00BF65B2" w:rsidRDefault="00683DF7">
      <w:pPr>
        <w:autoSpaceDE w:val="0"/>
        <w:autoSpaceDN w:val="0"/>
        <w:adjustRightInd w:val="0"/>
        <w:snapToGrid w:val="0"/>
        <w:spacing w:line="340" w:lineRule="exact"/>
        <w:ind w:firstLineChars="200" w:firstLine="480"/>
        <w:jc w:val="left"/>
        <w:rPr>
          <w:rFonts w:ascii="仿宋" w:eastAsia="仿宋" w:hAnsi="仿宋"/>
          <w:bCs/>
          <w:sz w:val="24"/>
        </w:rPr>
      </w:pPr>
      <w:r>
        <w:rPr>
          <w:rFonts w:ascii="仿宋" w:eastAsia="仿宋" w:hAnsi="仿宋"/>
          <w:sz w:val="24"/>
        </w:rPr>
        <w:t>3、</w:t>
      </w:r>
      <w:r>
        <w:rPr>
          <w:rFonts w:ascii="仿宋" w:eastAsia="仿宋" w:hAnsi="仿宋" w:hint="eastAsia"/>
          <w:bCs/>
          <w:sz w:val="24"/>
        </w:rPr>
        <w:t>本投标有效期为投标截止日起</w:t>
      </w:r>
      <w:r>
        <w:rPr>
          <w:rFonts w:ascii="仿宋" w:eastAsia="仿宋" w:hAnsi="仿宋"/>
          <w:bCs/>
          <w:sz w:val="24"/>
          <w:u w:val="single"/>
        </w:rPr>
        <w:t xml:space="preserve"> 120 </w:t>
      </w:r>
      <w:r>
        <w:rPr>
          <w:rFonts w:ascii="仿宋" w:eastAsia="仿宋" w:hAnsi="仿宋" w:hint="eastAsia"/>
          <w:bCs/>
          <w:sz w:val="24"/>
        </w:rPr>
        <w:t>日历日，我方保证在</w:t>
      </w:r>
      <w:r>
        <w:rPr>
          <w:rFonts w:ascii="仿宋" w:eastAsia="仿宋" w:hAnsi="仿宋"/>
          <w:sz w:val="24"/>
        </w:rPr>
        <w:t>投标有效期内严格遵守本投标函的各项承诺。在此期限届满之前，本投标函将对我方具有约束力，并随时接受中标</w:t>
      </w:r>
      <w:r>
        <w:rPr>
          <w:rFonts w:ascii="仿宋" w:eastAsia="仿宋" w:hAnsi="仿宋" w:hint="eastAsia"/>
          <w:bCs/>
          <w:sz w:val="24"/>
        </w:rPr>
        <w:t>。</w:t>
      </w:r>
    </w:p>
    <w:p w14:paraId="0AA8970D" w14:textId="77777777" w:rsidR="00BF65B2" w:rsidRDefault="00683DF7">
      <w:pPr>
        <w:autoSpaceDE w:val="0"/>
        <w:autoSpaceDN w:val="0"/>
        <w:adjustRightInd w:val="0"/>
        <w:snapToGrid w:val="0"/>
        <w:spacing w:line="340" w:lineRule="exact"/>
        <w:ind w:firstLineChars="200" w:firstLine="480"/>
        <w:jc w:val="left"/>
        <w:rPr>
          <w:rFonts w:ascii="仿宋" w:eastAsia="仿宋" w:hAnsi="仿宋"/>
          <w:bCs/>
          <w:sz w:val="24"/>
        </w:rPr>
      </w:pPr>
      <w:r>
        <w:rPr>
          <w:rFonts w:ascii="仿宋" w:eastAsia="仿宋" w:hAnsi="仿宋"/>
          <w:bCs/>
          <w:sz w:val="24"/>
        </w:rPr>
        <w:t>4、我方同意按照你方的要求提供与本投标有关的一切数据或资料，完全理解你方不一定要接受最低价的投标或收到的任何投标。</w:t>
      </w:r>
      <w:r>
        <w:rPr>
          <w:rFonts w:ascii="仿宋" w:eastAsia="仿宋" w:hAnsi="仿宋"/>
          <w:sz w:val="24"/>
        </w:rPr>
        <w:t>同时也理解，</w:t>
      </w:r>
      <w:r>
        <w:rPr>
          <w:rFonts w:ascii="仿宋" w:eastAsia="仿宋" w:hAnsi="仿宋" w:hint="eastAsia"/>
          <w:sz w:val="24"/>
        </w:rPr>
        <w:t>你</w:t>
      </w:r>
      <w:r>
        <w:rPr>
          <w:rFonts w:ascii="仿宋" w:eastAsia="仿宋" w:hAnsi="仿宋"/>
          <w:sz w:val="24"/>
        </w:rPr>
        <w:t>方不负担我方的任何投标费用。</w:t>
      </w:r>
    </w:p>
    <w:p w14:paraId="00B773B7" w14:textId="77777777" w:rsidR="00BF65B2" w:rsidRDefault="00683DF7">
      <w:pPr>
        <w:autoSpaceDE w:val="0"/>
        <w:autoSpaceDN w:val="0"/>
        <w:adjustRightInd w:val="0"/>
        <w:snapToGrid w:val="0"/>
        <w:spacing w:line="340" w:lineRule="exact"/>
        <w:ind w:firstLineChars="200" w:firstLine="480"/>
        <w:jc w:val="left"/>
        <w:rPr>
          <w:rFonts w:ascii="仿宋" w:eastAsia="仿宋" w:hAnsi="仿宋"/>
          <w:bCs/>
          <w:sz w:val="24"/>
        </w:rPr>
      </w:pPr>
      <w:r>
        <w:rPr>
          <w:rFonts w:ascii="仿宋" w:eastAsia="仿宋" w:hAnsi="仿宋"/>
          <w:bCs/>
          <w:sz w:val="24"/>
        </w:rPr>
        <w:t>5、如果我方中标，我方保证按照招标文件规定的期限要求履行提供服务及有关责任和义务。</w:t>
      </w:r>
    </w:p>
    <w:p w14:paraId="18DEEA7B" w14:textId="77777777" w:rsidR="00BF65B2" w:rsidRDefault="00683DF7">
      <w:pPr>
        <w:autoSpaceDE w:val="0"/>
        <w:autoSpaceDN w:val="0"/>
        <w:adjustRightInd w:val="0"/>
        <w:snapToGrid w:val="0"/>
        <w:spacing w:line="340" w:lineRule="exact"/>
        <w:ind w:firstLineChars="200" w:firstLine="480"/>
        <w:jc w:val="left"/>
        <w:rPr>
          <w:rFonts w:ascii="仿宋" w:eastAsia="仿宋" w:hAnsi="仿宋"/>
          <w:bCs/>
          <w:sz w:val="24"/>
        </w:rPr>
      </w:pPr>
      <w:r>
        <w:rPr>
          <w:rFonts w:ascii="仿宋" w:eastAsia="仿宋" w:hAnsi="仿宋"/>
          <w:bCs/>
          <w:sz w:val="24"/>
        </w:rPr>
        <w:t>6、</w:t>
      </w:r>
      <w:r>
        <w:rPr>
          <w:rFonts w:ascii="仿宋" w:eastAsia="仿宋" w:hAnsi="仿宋"/>
          <w:sz w:val="24"/>
        </w:rPr>
        <w:t>在合同协议书正式签署生效之前，本投标函连同</w:t>
      </w:r>
      <w:r>
        <w:rPr>
          <w:rFonts w:ascii="仿宋" w:eastAsia="仿宋" w:hAnsi="仿宋" w:hint="eastAsia"/>
          <w:sz w:val="24"/>
        </w:rPr>
        <w:t>你方发出</w:t>
      </w:r>
      <w:r>
        <w:rPr>
          <w:rFonts w:ascii="仿宋" w:eastAsia="仿宋" w:hAnsi="仿宋"/>
          <w:sz w:val="24"/>
        </w:rPr>
        <w:t>的中标通知书</w:t>
      </w:r>
      <w:r>
        <w:rPr>
          <w:rFonts w:ascii="仿宋" w:eastAsia="仿宋" w:hAnsi="仿宋" w:hint="eastAsia"/>
          <w:sz w:val="24"/>
        </w:rPr>
        <w:t>，</w:t>
      </w:r>
      <w:r>
        <w:rPr>
          <w:rFonts w:ascii="仿宋" w:eastAsia="仿宋" w:hAnsi="仿宋"/>
          <w:sz w:val="24"/>
        </w:rPr>
        <w:t>将构成</w:t>
      </w:r>
      <w:r>
        <w:rPr>
          <w:rFonts w:ascii="仿宋" w:eastAsia="仿宋" w:hAnsi="仿宋" w:hint="eastAsia"/>
          <w:sz w:val="24"/>
        </w:rPr>
        <w:t>你我</w:t>
      </w:r>
      <w:r>
        <w:rPr>
          <w:rFonts w:ascii="仿宋" w:eastAsia="仿宋" w:hAnsi="仿宋"/>
          <w:sz w:val="24"/>
        </w:rPr>
        <w:t>双方共同遵守的文件，对双方具有约束力。</w:t>
      </w:r>
    </w:p>
    <w:p w14:paraId="3AD63099" w14:textId="77777777" w:rsidR="00BF65B2" w:rsidRDefault="00683DF7">
      <w:pPr>
        <w:autoSpaceDE w:val="0"/>
        <w:autoSpaceDN w:val="0"/>
        <w:adjustRightInd w:val="0"/>
        <w:snapToGrid w:val="0"/>
        <w:spacing w:line="340" w:lineRule="exact"/>
        <w:ind w:firstLineChars="200" w:firstLine="480"/>
        <w:jc w:val="left"/>
        <w:rPr>
          <w:rFonts w:ascii="仿宋" w:eastAsia="仿宋" w:hAnsi="仿宋"/>
          <w:bCs/>
          <w:sz w:val="24"/>
        </w:rPr>
      </w:pPr>
      <w:r>
        <w:rPr>
          <w:rFonts w:ascii="仿宋" w:eastAsia="仿宋" w:hAnsi="仿宋"/>
          <w:bCs/>
          <w:sz w:val="24"/>
        </w:rPr>
        <w:t>7</w:t>
      </w:r>
      <w:r>
        <w:rPr>
          <w:rFonts w:ascii="仿宋" w:eastAsia="仿宋" w:hAnsi="仿宋" w:hint="eastAsia"/>
          <w:bCs/>
          <w:sz w:val="24"/>
        </w:rPr>
        <w:t>、</w:t>
      </w:r>
      <w:r>
        <w:rPr>
          <w:rFonts w:ascii="仿宋" w:eastAsia="仿宋" w:hAnsi="仿宋"/>
          <w:bCs/>
          <w:sz w:val="24"/>
        </w:rPr>
        <w:t>随同本投标函，</w:t>
      </w:r>
      <w:r>
        <w:rPr>
          <w:rFonts w:ascii="仿宋" w:eastAsia="仿宋" w:hAnsi="仿宋" w:hint="eastAsia"/>
          <w:bCs/>
          <w:sz w:val="24"/>
        </w:rPr>
        <w:t>我方缴纳符合招标文件要求的</w:t>
      </w:r>
      <w:r>
        <w:rPr>
          <w:rFonts w:ascii="仿宋" w:eastAsia="仿宋" w:hAnsi="仿宋"/>
          <w:bCs/>
          <w:sz w:val="24"/>
        </w:rPr>
        <w:t>投标</w:t>
      </w:r>
      <w:r>
        <w:rPr>
          <w:rFonts w:ascii="仿宋" w:eastAsia="仿宋" w:hAnsi="仿宋" w:hint="eastAsia"/>
          <w:bCs/>
          <w:sz w:val="24"/>
        </w:rPr>
        <w:t>保证金</w:t>
      </w:r>
      <w:r>
        <w:rPr>
          <w:rFonts w:ascii="仿宋" w:eastAsia="仿宋" w:hAnsi="仿宋" w:hint="eastAsia"/>
          <w:bCs/>
          <w:color w:val="FF0000"/>
          <w:sz w:val="24"/>
        </w:rPr>
        <w:t>（如有）</w:t>
      </w:r>
      <w:r>
        <w:rPr>
          <w:rFonts w:ascii="仿宋" w:eastAsia="仿宋" w:hAnsi="仿宋"/>
          <w:bCs/>
          <w:sz w:val="24"/>
        </w:rPr>
        <w:t>。如果</w:t>
      </w:r>
      <w:r>
        <w:rPr>
          <w:rFonts w:ascii="仿宋" w:eastAsia="仿宋" w:hAnsi="仿宋" w:hint="eastAsia"/>
          <w:bCs/>
          <w:sz w:val="24"/>
        </w:rPr>
        <w:t>我方存在以下任何一种行为时，</w:t>
      </w:r>
      <w:r>
        <w:rPr>
          <w:rFonts w:ascii="仿宋" w:eastAsia="仿宋" w:hAnsi="仿宋"/>
          <w:bCs/>
          <w:sz w:val="24"/>
        </w:rPr>
        <w:t>你方有权</w:t>
      </w:r>
      <w:r>
        <w:rPr>
          <w:rFonts w:ascii="仿宋" w:eastAsia="仿宋" w:hAnsi="仿宋" w:hint="eastAsia"/>
          <w:bCs/>
          <w:sz w:val="24"/>
        </w:rPr>
        <w:t>不予退还</w:t>
      </w:r>
      <w:r>
        <w:rPr>
          <w:rFonts w:ascii="仿宋" w:eastAsia="仿宋" w:hAnsi="仿宋"/>
          <w:bCs/>
          <w:sz w:val="24"/>
        </w:rPr>
        <w:t>投标</w:t>
      </w:r>
      <w:r>
        <w:rPr>
          <w:rFonts w:ascii="仿宋" w:eastAsia="仿宋" w:hAnsi="仿宋" w:hint="eastAsia"/>
          <w:bCs/>
          <w:sz w:val="24"/>
        </w:rPr>
        <w:t>保证金</w:t>
      </w:r>
      <w:r>
        <w:rPr>
          <w:rFonts w:ascii="仿宋" w:eastAsia="仿宋" w:hAnsi="仿宋"/>
          <w:bCs/>
          <w:sz w:val="24"/>
        </w:rPr>
        <w:t>，</w:t>
      </w:r>
      <w:r>
        <w:rPr>
          <w:rFonts w:ascii="仿宋" w:eastAsia="仿宋" w:hAnsi="仿宋" w:hint="eastAsia"/>
          <w:bCs/>
          <w:sz w:val="24"/>
        </w:rPr>
        <w:t>取消我方中标资格，</w:t>
      </w:r>
      <w:r>
        <w:rPr>
          <w:rFonts w:ascii="仿宋" w:eastAsia="仿宋" w:hAnsi="仿宋"/>
          <w:bCs/>
          <w:sz w:val="24"/>
        </w:rPr>
        <w:t>另选中标单位</w:t>
      </w:r>
      <w:r>
        <w:rPr>
          <w:rFonts w:ascii="仿宋" w:eastAsia="仿宋" w:hAnsi="仿宋" w:hint="eastAsia"/>
          <w:sz w:val="24"/>
        </w:rPr>
        <w:t>，给你方造成的损失超过我方投标保证金的，你方还有权要求我方对超过部分进行赔偿</w:t>
      </w:r>
      <w:r>
        <w:rPr>
          <w:rFonts w:ascii="仿宋" w:eastAsia="仿宋" w:hAnsi="仿宋" w:hint="eastAsia"/>
          <w:bCs/>
          <w:sz w:val="24"/>
        </w:rPr>
        <w:t>：</w:t>
      </w:r>
    </w:p>
    <w:p w14:paraId="4613409A" w14:textId="77777777" w:rsidR="00BF65B2" w:rsidRDefault="00683DF7">
      <w:pPr>
        <w:autoSpaceDE w:val="0"/>
        <w:autoSpaceDN w:val="0"/>
        <w:adjustRightInd w:val="0"/>
        <w:snapToGrid w:val="0"/>
        <w:spacing w:line="340" w:lineRule="exact"/>
        <w:ind w:firstLineChars="100" w:firstLine="240"/>
        <w:jc w:val="left"/>
        <w:rPr>
          <w:rFonts w:ascii="仿宋" w:eastAsia="仿宋" w:hAnsi="仿宋"/>
          <w:bCs/>
          <w:sz w:val="24"/>
        </w:rPr>
      </w:pPr>
      <w:r>
        <w:rPr>
          <w:rFonts w:ascii="仿宋" w:eastAsia="仿宋" w:hAnsi="仿宋" w:hint="eastAsia"/>
          <w:bCs/>
          <w:sz w:val="24"/>
        </w:rPr>
        <w:t>（</w:t>
      </w:r>
      <w:r>
        <w:rPr>
          <w:rFonts w:ascii="仿宋" w:eastAsia="仿宋" w:hAnsi="仿宋"/>
          <w:bCs/>
          <w:sz w:val="24"/>
        </w:rPr>
        <w:t>1）投标截止时间后，</w:t>
      </w:r>
      <w:r>
        <w:rPr>
          <w:rFonts w:ascii="仿宋" w:eastAsia="仿宋" w:hAnsi="仿宋" w:hint="eastAsia"/>
          <w:bCs/>
          <w:sz w:val="24"/>
        </w:rPr>
        <w:t>我方在</w:t>
      </w:r>
      <w:r>
        <w:rPr>
          <w:rFonts w:ascii="仿宋" w:eastAsia="仿宋" w:hAnsi="仿宋"/>
          <w:bCs/>
          <w:sz w:val="24"/>
        </w:rPr>
        <w:t>投标有效期内撤回</w:t>
      </w:r>
      <w:r>
        <w:rPr>
          <w:rFonts w:ascii="仿宋" w:eastAsia="仿宋" w:hAnsi="仿宋" w:hint="eastAsia"/>
          <w:bCs/>
          <w:sz w:val="24"/>
        </w:rPr>
        <w:t>或修改</w:t>
      </w:r>
      <w:r>
        <w:rPr>
          <w:rFonts w:ascii="仿宋" w:eastAsia="仿宋" w:hAnsi="仿宋"/>
          <w:bCs/>
          <w:sz w:val="24"/>
        </w:rPr>
        <w:t>投标文件</w:t>
      </w:r>
      <w:r>
        <w:rPr>
          <w:rFonts w:ascii="仿宋" w:eastAsia="仿宋" w:hAnsi="仿宋" w:hint="eastAsia"/>
          <w:bCs/>
          <w:sz w:val="24"/>
        </w:rPr>
        <w:t>；</w:t>
      </w:r>
      <w:r>
        <w:rPr>
          <w:rFonts w:ascii="仿宋" w:eastAsia="仿宋" w:hAnsi="仿宋"/>
          <w:bCs/>
          <w:sz w:val="24"/>
        </w:rPr>
        <w:t>或</w:t>
      </w:r>
    </w:p>
    <w:p w14:paraId="6BA21C06" w14:textId="77777777" w:rsidR="00BF65B2" w:rsidRDefault="00683DF7">
      <w:pPr>
        <w:autoSpaceDE w:val="0"/>
        <w:autoSpaceDN w:val="0"/>
        <w:adjustRightInd w:val="0"/>
        <w:snapToGrid w:val="0"/>
        <w:spacing w:line="340" w:lineRule="exact"/>
        <w:ind w:firstLineChars="100" w:firstLine="240"/>
        <w:jc w:val="left"/>
        <w:rPr>
          <w:rFonts w:ascii="仿宋" w:eastAsia="仿宋" w:hAnsi="仿宋"/>
          <w:bCs/>
          <w:sz w:val="24"/>
        </w:rPr>
      </w:pPr>
      <w:r>
        <w:rPr>
          <w:rFonts w:ascii="仿宋" w:eastAsia="仿宋" w:hAnsi="仿宋" w:hint="eastAsia"/>
          <w:bCs/>
          <w:sz w:val="24"/>
        </w:rPr>
        <w:t>（</w:t>
      </w:r>
      <w:r>
        <w:rPr>
          <w:rFonts w:ascii="仿宋" w:eastAsia="仿宋" w:hAnsi="仿宋"/>
          <w:bCs/>
          <w:sz w:val="24"/>
        </w:rPr>
        <w:t>2）</w:t>
      </w:r>
      <w:r>
        <w:rPr>
          <w:rFonts w:ascii="仿宋" w:eastAsia="仿宋" w:hAnsi="仿宋" w:hint="eastAsia"/>
          <w:sz w:val="24"/>
        </w:rPr>
        <w:t>我方在接到中标通知书后放弃中标</w:t>
      </w:r>
      <w:r>
        <w:rPr>
          <w:rFonts w:ascii="仿宋" w:eastAsia="仿宋" w:hAnsi="仿宋"/>
          <w:bCs/>
          <w:sz w:val="24"/>
        </w:rPr>
        <w:t>；</w:t>
      </w:r>
      <w:r>
        <w:rPr>
          <w:rFonts w:ascii="仿宋" w:eastAsia="仿宋" w:hAnsi="仿宋" w:hint="eastAsia"/>
          <w:bCs/>
          <w:sz w:val="24"/>
        </w:rPr>
        <w:t>或</w:t>
      </w:r>
    </w:p>
    <w:p w14:paraId="451A0857" w14:textId="77777777" w:rsidR="00BF65B2" w:rsidRDefault="00683DF7">
      <w:pPr>
        <w:autoSpaceDE w:val="0"/>
        <w:autoSpaceDN w:val="0"/>
        <w:adjustRightInd w:val="0"/>
        <w:snapToGrid w:val="0"/>
        <w:spacing w:line="340" w:lineRule="exact"/>
        <w:ind w:firstLineChars="100" w:firstLine="240"/>
        <w:jc w:val="left"/>
        <w:rPr>
          <w:rFonts w:ascii="仿宋" w:eastAsia="仿宋" w:hAnsi="仿宋"/>
          <w:bCs/>
          <w:sz w:val="24"/>
        </w:rPr>
      </w:pPr>
      <w:r>
        <w:rPr>
          <w:rFonts w:ascii="仿宋" w:eastAsia="仿宋" w:hAnsi="仿宋" w:hint="eastAsia"/>
          <w:bCs/>
          <w:sz w:val="24"/>
        </w:rPr>
        <w:t>（</w:t>
      </w:r>
      <w:r>
        <w:rPr>
          <w:rFonts w:ascii="仿宋" w:eastAsia="仿宋" w:hAnsi="仿宋"/>
          <w:bCs/>
          <w:sz w:val="24"/>
        </w:rPr>
        <w:t>3）我方自中标通知</w:t>
      </w:r>
      <w:r>
        <w:rPr>
          <w:rFonts w:ascii="仿宋" w:eastAsia="仿宋" w:hAnsi="仿宋" w:hint="eastAsia"/>
          <w:bCs/>
          <w:sz w:val="24"/>
        </w:rPr>
        <w:t>书发出之日起</w:t>
      </w:r>
      <w:r>
        <w:rPr>
          <w:rFonts w:ascii="仿宋" w:eastAsia="仿宋" w:hAnsi="仿宋"/>
          <w:bCs/>
          <w:sz w:val="24"/>
          <w:u w:val="single"/>
        </w:rPr>
        <w:t xml:space="preserve"> 30 </w:t>
      </w:r>
      <w:r>
        <w:rPr>
          <w:rFonts w:ascii="仿宋" w:eastAsia="仿宋" w:hAnsi="仿宋" w:hint="eastAsia"/>
          <w:bCs/>
          <w:sz w:val="24"/>
        </w:rPr>
        <w:t>天内</w:t>
      </w:r>
      <w:r>
        <w:rPr>
          <w:rFonts w:ascii="仿宋" w:eastAsia="仿宋" w:hAnsi="仿宋"/>
          <w:bCs/>
          <w:sz w:val="24"/>
        </w:rPr>
        <w:t>拒绝</w:t>
      </w:r>
      <w:r>
        <w:rPr>
          <w:rFonts w:ascii="仿宋" w:eastAsia="仿宋" w:hAnsi="仿宋" w:hint="eastAsia"/>
          <w:bCs/>
          <w:sz w:val="24"/>
        </w:rPr>
        <w:t>按照你方指定的时间和地点</w:t>
      </w:r>
      <w:r>
        <w:rPr>
          <w:rFonts w:ascii="仿宋" w:eastAsia="仿宋" w:hAnsi="仿宋"/>
          <w:bCs/>
          <w:sz w:val="24"/>
        </w:rPr>
        <w:t>签订合同</w:t>
      </w:r>
      <w:r>
        <w:rPr>
          <w:rFonts w:ascii="仿宋" w:eastAsia="仿宋" w:hAnsi="仿宋" w:hint="eastAsia"/>
          <w:bCs/>
          <w:sz w:val="24"/>
        </w:rPr>
        <w:t>及附件；</w:t>
      </w:r>
      <w:r>
        <w:rPr>
          <w:rFonts w:ascii="仿宋" w:eastAsia="仿宋" w:hAnsi="仿宋"/>
          <w:bCs/>
          <w:sz w:val="24"/>
        </w:rPr>
        <w:t>或</w:t>
      </w:r>
    </w:p>
    <w:p w14:paraId="12BEDCAE" w14:textId="77777777" w:rsidR="00BF65B2" w:rsidRDefault="00683DF7">
      <w:pPr>
        <w:autoSpaceDE w:val="0"/>
        <w:autoSpaceDN w:val="0"/>
        <w:adjustRightInd w:val="0"/>
        <w:snapToGrid w:val="0"/>
        <w:spacing w:line="340" w:lineRule="exact"/>
        <w:ind w:firstLineChars="100" w:firstLine="240"/>
        <w:jc w:val="left"/>
        <w:rPr>
          <w:rFonts w:ascii="仿宋" w:eastAsia="仿宋" w:hAnsi="仿宋"/>
          <w:bCs/>
          <w:sz w:val="24"/>
        </w:rPr>
      </w:pPr>
      <w:r>
        <w:rPr>
          <w:rFonts w:ascii="仿宋" w:eastAsia="仿宋" w:hAnsi="仿宋" w:hint="eastAsia"/>
          <w:bCs/>
          <w:sz w:val="24"/>
        </w:rPr>
        <w:t>（</w:t>
      </w:r>
      <w:r>
        <w:rPr>
          <w:rFonts w:ascii="仿宋" w:eastAsia="仿宋" w:hAnsi="仿宋"/>
          <w:bCs/>
          <w:sz w:val="24"/>
        </w:rPr>
        <w:t>4）我方未能</w:t>
      </w:r>
      <w:r>
        <w:rPr>
          <w:rFonts w:ascii="仿宋" w:eastAsia="仿宋" w:hAnsi="仿宋" w:hint="eastAsia"/>
          <w:bCs/>
          <w:sz w:val="24"/>
        </w:rPr>
        <w:t>按招标文件要求</w:t>
      </w:r>
      <w:r>
        <w:rPr>
          <w:rFonts w:ascii="仿宋" w:eastAsia="仿宋" w:hAnsi="仿宋"/>
          <w:bCs/>
          <w:sz w:val="24"/>
        </w:rPr>
        <w:t>提交</w:t>
      </w:r>
      <w:r>
        <w:rPr>
          <w:rFonts w:ascii="仿宋" w:eastAsia="仿宋" w:hAnsi="仿宋" w:hint="eastAsia"/>
          <w:bCs/>
          <w:sz w:val="24"/>
        </w:rPr>
        <w:t>足额</w:t>
      </w:r>
      <w:r>
        <w:rPr>
          <w:rFonts w:ascii="仿宋" w:eastAsia="仿宋" w:hAnsi="仿宋"/>
          <w:bCs/>
          <w:sz w:val="24"/>
        </w:rPr>
        <w:t>履约</w:t>
      </w:r>
      <w:r>
        <w:rPr>
          <w:rFonts w:ascii="仿宋" w:eastAsia="仿宋" w:hAnsi="仿宋" w:hint="eastAsia"/>
          <w:bCs/>
          <w:sz w:val="24"/>
        </w:rPr>
        <w:t>担保；或</w:t>
      </w:r>
    </w:p>
    <w:p w14:paraId="3F24C857" w14:textId="77777777" w:rsidR="00BF65B2" w:rsidRDefault="00683DF7">
      <w:pPr>
        <w:autoSpaceDE w:val="0"/>
        <w:autoSpaceDN w:val="0"/>
        <w:adjustRightInd w:val="0"/>
        <w:snapToGrid w:val="0"/>
        <w:spacing w:line="340" w:lineRule="exact"/>
        <w:ind w:firstLineChars="100" w:firstLine="240"/>
        <w:jc w:val="left"/>
        <w:rPr>
          <w:rFonts w:ascii="仿宋" w:eastAsia="仿宋" w:hAnsi="仿宋"/>
          <w:bCs/>
          <w:sz w:val="24"/>
        </w:rPr>
      </w:pPr>
      <w:r>
        <w:rPr>
          <w:rFonts w:ascii="仿宋" w:eastAsia="仿宋" w:hAnsi="仿宋" w:hint="eastAsia"/>
          <w:bCs/>
          <w:sz w:val="24"/>
        </w:rPr>
        <w:t>（</w:t>
      </w:r>
      <w:r>
        <w:rPr>
          <w:rFonts w:ascii="仿宋" w:eastAsia="仿宋" w:hAnsi="仿宋"/>
          <w:bCs/>
          <w:sz w:val="24"/>
        </w:rPr>
        <w:t>5）我方在签订合同时提出你方不能接受的附加条件或者更改合同实质性内容的；或</w:t>
      </w:r>
    </w:p>
    <w:p w14:paraId="0126963D" w14:textId="77777777" w:rsidR="00BF65B2" w:rsidRDefault="00683DF7">
      <w:pPr>
        <w:autoSpaceDE w:val="0"/>
        <w:autoSpaceDN w:val="0"/>
        <w:adjustRightInd w:val="0"/>
        <w:snapToGrid w:val="0"/>
        <w:spacing w:line="340" w:lineRule="exact"/>
        <w:ind w:firstLineChars="100" w:firstLine="240"/>
        <w:jc w:val="left"/>
        <w:rPr>
          <w:rFonts w:ascii="仿宋" w:eastAsia="仿宋" w:hAnsi="仿宋"/>
          <w:bCs/>
          <w:sz w:val="24"/>
        </w:rPr>
      </w:pPr>
      <w:r>
        <w:rPr>
          <w:rFonts w:ascii="仿宋" w:eastAsia="仿宋" w:hAnsi="仿宋" w:hint="eastAsia"/>
          <w:bCs/>
          <w:sz w:val="24"/>
        </w:rPr>
        <w:t>（</w:t>
      </w:r>
      <w:r>
        <w:rPr>
          <w:rFonts w:ascii="仿宋" w:eastAsia="仿宋" w:hAnsi="仿宋"/>
          <w:bCs/>
          <w:sz w:val="24"/>
        </w:rPr>
        <w:t>6</w:t>
      </w:r>
      <w:r>
        <w:rPr>
          <w:rFonts w:ascii="仿宋" w:eastAsia="仿宋" w:hAnsi="仿宋" w:hint="eastAsia"/>
          <w:bCs/>
          <w:sz w:val="24"/>
        </w:rPr>
        <w:t>）我方</w:t>
      </w:r>
      <w:r>
        <w:rPr>
          <w:rFonts w:ascii="仿宋" w:eastAsia="仿宋" w:hAnsi="仿宋"/>
          <w:bCs/>
          <w:sz w:val="24"/>
        </w:rPr>
        <w:t>资质证书被暂扣或吊销，但仍参与投标的</w:t>
      </w:r>
      <w:r>
        <w:rPr>
          <w:rFonts w:ascii="仿宋" w:eastAsia="仿宋" w:hAnsi="仿宋" w:hint="eastAsia"/>
          <w:bCs/>
          <w:sz w:val="24"/>
        </w:rPr>
        <w:t>；或</w:t>
      </w:r>
    </w:p>
    <w:p w14:paraId="405E5377" w14:textId="77777777" w:rsidR="00BF65B2" w:rsidRDefault="00683DF7">
      <w:pPr>
        <w:autoSpaceDE w:val="0"/>
        <w:autoSpaceDN w:val="0"/>
        <w:adjustRightInd w:val="0"/>
        <w:snapToGrid w:val="0"/>
        <w:spacing w:line="340" w:lineRule="exact"/>
        <w:ind w:firstLineChars="100" w:firstLine="240"/>
        <w:jc w:val="left"/>
        <w:rPr>
          <w:rFonts w:ascii="仿宋" w:eastAsia="仿宋" w:hAnsi="仿宋"/>
          <w:bCs/>
          <w:sz w:val="24"/>
        </w:rPr>
      </w:pPr>
      <w:r>
        <w:rPr>
          <w:rFonts w:ascii="仿宋" w:eastAsia="仿宋" w:hAnsi="仿宋" w:hint="eastAsia"/>
          <w:bCs/>
          <w:sz w:val="24"/>
        </w:rPr>
        <w:t>（</w:t>
      </w:r>
      <w:r>
        <w:rPr>
          <w:rFonts w:ascii="仿宋" w:eastAsia="仿宋" w:hAnsi="仿宋"/>
          <w:bCs/>
          <w:sz w:val="24"/>
        </w:rPr>
        <w:t>7</w:t>
      </w:r>
      <w:r>
        <w:rPr>
          <w:rFonts w:ascii="仿宋" w:eastAsia="仿宋" w:hAnsi="仿宋" w:hint="eastAsia"/>
          <w:bCs/>
          <w:sz w:val="24"/>
        </w:rPr>
        <w:t>）我方有法律法规或招标文件中规定的可以不予退还投标保证金的其他行为。</w:t>
      </w:r>
    </w:p>
    <w:p w14:paraId="7DB4C3A3" w14:textId="77777777" w:rsidR="00BF65B2" w:rsidRDefault="00683DF7">
      <w:pPr>
        <w:autoSpaceDE w:val="0"/>
        <w:autoSpaceDN w:val="0"/>
        <w:adjustRightInd w:val="0"/>
        <w:snapToGrid w:val="0"/>
        <w:spacing w:line="340" w:lineRule="exact"/>
        <w:ind w:firstLineChars="200" w:firstLine="480"/>
        <w:jc w:val="left"/>
        <w:rPr>
          <w:rFonts w:ascii="仿宋" w:eastAsia="仿宋" w:hAnsi="仿宋"/>
          <w:bCs/>
          <w:sz w:val="24"/>
          <w:u w:val="single"/>
        </w:rPr>
      </w:pPr>
      <w:r>
        <w:rPr>
          <w:rFonts w:ascii="仿宋" w:eastAsia="仿宋" w:hAnsi="仿宋"/>
          <w:bCs/>
          <w:sz w:val="24"/>
        </w:rPr>
        <w:t>8、与本投标有关的一切正式往来通讯请发往：</w:t>
      </w:r>
    </w:p>
    <w:p w14:paraId="1AC22D7E" w14:textId="77777777" w:rsidR="00BF65B2" w:rsidRDefault="00683DF7">
      <w:pPr>
        <w:autoSpaceDE w:val="0"/>
        <w:autoSpaceDN w:val="0"/>
        <w:adjustRightInd w:val="0"/>
        <w:snapToGrid w:val="0"/>
        <w:spacing w:line="340" w:lineRule="exact"/>
        <w:jc w:val="left"/>
        <w:rPr>
          <w:rFonts w:ascii="仿宋" w:eastAsia="仿宋" w:hAnsi="仿宋"/>
          <w:sz w:val="24"/>
          <w:u w:val="single"/>
        </w:rPr>
      </w:pPr>
      <w:r>
        <w:rPr>
          <w:rFonts w:ascii="仿宋" w:eastAsia="仿宋" w:hAnsi="仿宋" w:hint="eastAsia"/>
          <w:sz w:val="24"/>
        </w:rPr>
        <w:t>法定代表人或其授权代理人（签字</w:t>
      </w:r>
      <w:r>
        <w:rPr>
          <w:rFonts w:ascii="仿宋" w:eastAsia="仿宋" w:hAnsi="仿宋"/>
          <w:sz w:val="24"/>
        </w:rPr>
        <w:t>或盖章）</w:t>
      </w:r>
      <w:r>
        <w:rPr>
          <w:rFonts w:ascii="仿宋" w:eastAsia="仿宋" w:hAnsi="仿宋" w:hint="eastAsia"/>
          <w:sz w:val="24"/>
        </w:rPr>
        <w:t>：</w:t>
      </w:r>
      <w:r>
        <w:rPr>
          <w:rFonts w:ascii="仿宋" w:eastAsia="仿宋" w:hAnsi="仿宋"/>
          <w:sz w:val="24"/>
          <w:u w:val="single"/>
        </w:rPr>
        <w:t xml:space="preserve">             </w:t>
      </w:r>
    </w:p>
    <w:p w14:paraId="2657F632" w14:textId="77777777" w:rsidR="00BF65B2" w:rsidRDefault="00683DF7">
      <w:pPr>
        <w:autoSpaceDE w:val="0"/>
        <w:autoSpaceDN w:val="0"/>
        <w:adjustRightInd w:val="0"/>
        <w:snapToGrid w:val="0"/>
        <w:spacing w:line="340" w:lineRule="exact"/>
        <w:jc w:val="left"/>
        <w:rPr>
          <w:rFonts w:ascii="仿宋" w:eastAsia="仿宋" w:hAnsi="仿宋"/>
          <w:sz w:val="24"/>
        </w:rPr>
      </w:pPr>
      <w:r>
        <w:rPr>
          <w:rFonts w:ascii="仿宋" w:eastAsia="仿宋" w:hAnsi="仿宋" w:hint="eastAsia"/>
          <w:sz w:val="24"/>
        </w:rPr>
        <w:t>投标人（名称及盖章）：</w:t>
      </w:r>
      <w:r>
        <w:rPr>
          <w:rFonts w:ascii="仿宋" w:eastAsia="仿宋" w:hAnsi="仿宋"/>
          <w:sz w:val="24"/>
          <w:u w:val="single"/>
        </w:rPr>
        <w:t xml:space="preserve">                               </w:t>
      </w:r>
    </w:p>
    <w:p w14:paraId="178C9137" w14:textId="77777777" w:rsidR="00BF65B2" w:rsidRDefault="00683DF7">
      <w:pPr>
        <w:autoSpaceDE w:val="0"/>
        <w:autoSpaceDN w:val="0"/>
        <w:adjustRightInd w:val="0"/>
        <w:snapToGrid w:val="0"/>
        <w:spacing w:line="340" w:lineRule="exact"/>
        <w:jc w:val="left"/>
        <w:rPr>
          <w:rFonts w:ascii="仿宋" w:eastAsia="仿宋" w:hAnsi="仿宋"/>
          <w:sz w:val="24"/>
          <w:u w:val="single"/>
        </w:rPr>
      </w:pPr>
      <w:r>
        <w:rPr>
          <w:rFonts w:ascii="仿宋" w:eastAsia="仿宋" w:hAnsi="仿宋" w:hint="eastAsia"/>
          <w:sz w:val="24"/>
        </w:rPr>
        <w:t>投标人地址：</w:t>
      </w:r>
      <w:r>
        <w:rPr>
          <w:rFonts w:ascii="仿宋" w:eastAsia="仿宋" w:hAnsi="仿宋"/>
          <w:sz w:val="24"/>
          <w:u w:val="single"/>
        </w:rPr>
        <w:t xml:space="preserve">                           </w:t>
      </w:r>
    </w:p>
    <w:p w14:paraId="06ABB58A" w14:textId="77777777" w:rsidR="00BF65B2" w:rsidRDefault="00683DF7">
      <w:pPr>
        <w:autoSpaceDE w:val="0"/>
        <w:autoSpaceDN w:val="0"/>
        <w:adjustRightInd w:val="0"/>
        <w:snapToGrid w:val="0"/>
        <w:spacing w:line="340" w:lineRule="exact"/>
        <w:jc w:val="left"/>
        <w:rPr>
          <w:rFonts w:ascii="仿宋" w:eastAsia="仿宋" w:hAnsi="仿宋"/>
          <w:sz w:val="24"/>
          <w:u w:val="single"/>
        </w:rPr>
      </w:pPr>
      <w:r>
        <w:rPr>
          <w:rFonts w:ascii="仿宋" w:eastAsia="仿宋" w:hAnsi="仿宋" w:hint="eastAsia"/>
          <w:sz w:val="24"/>
        </w:rPr>
        <w:t>电话：</w:t>
      </w:r>
      <w:r>
        <w:rPr>
          <w:rFonts w:ascii="仿宋" w:eastAsia="仿宋" w:hAnsi="仿宋" w:hint="eastAsia"/>
          <w:sz w:val="24"/>
          <w:u w:val="single"/>
        </w:rPr>
        <w:t xml:space="preserve">　</w:t>
      </w:r>
      <w:r>
        <w:rPr>
          <w:rFonts w:ascii="仿宋" w:eastAsia="仿宋" w:hAnsi="仿宋"/>
          <w:sz w:val="24"/>
          <w:u w:val="single"/>
        </w:rPr>
        <w:t xml:space="preserve">                               </w:t>
      </w:r>
    </w:p>
    <w:p w14:paraId="04601859" w14:textId="77777777" w:rsidR="00BF65B2" w:rsidRDefault="00683DF7">
      <w:pPr>
        <w:autoSpaceDE w:val="0"/>
        <w:autoSpaceDN w:val="0"/>
        <w:adjustRightInd w:val="0"/>
        <w:snapToGrid w:val="0"/>
        <w:spacing w:line="340" w:lineRule="exact"/>
        <w:jc w:val="left"/>
        <w:rPr>
          <w:rFonts w:ascii="仿宋" w:eastAsia="仿宋" w:hAnsi="仿宋"/>
          <w:sz w:val="24"/>
          <w:u w:val="single"/>
        </w:rPr>
      </w:pPr>
      <w:r>
        <w:rPr>
          <w:rFonts w:ascii="仿宋" w:eastAsia="仿宋" w:hAnsi="仿宋" w:hint="eastAsia"/>
          <w:sz w:val="24"/>
        </w:rPr>
        <w:t>电子邮箱：</w:t>
      </w:r>
      <w:r>
        <w:rPr>
          <w:rFonts w:ascii="仿宋" w:eastAsia="仿宋" w:hAnsi="仿宋"/>
          <w:sz w:val="24"/>
          <w:u w:val="single"/>
        </w:rPr>
        <w:t xml:space="preserve">                             </w:t>
      </w:r>
    </w:p>
    <w:p w14:paraId="7592BE0F" w14:textId="77777777" w:rsidR="00BF65B2" w:rsidRDefault="00683DF7">
      <w:pPr>
        <w:autoSpaceDE w:val="0"/>
        <w:autoSpaceDN w:val="0"/>
        <w:adjustRightInd w:val="0"/>
        <w:snapToGrid w:val="0"/>
        <w:spacing w:line="340" w:lineRule="exact"/>
        <w:jc w:val="left"/>
        <w:rPr>
          <w:rFonts w:ascii="仿宋" w:eastAsia="仿宋" w:hAnsi="仿宋"/>
          <w:sz w:val="24"/>
          <w:u w:val="single"/>
        </w:rPr>
      </w:pPr>
      <w:r>
        <w:rPr>
          <w:rFonts w:ascii="仿宋" w:eastAsia="仿宋" w:hAnsi="仿宋" w:hint="eastAsia"/>
          <w:sz w:val="24"/>
        </w:rPr>
        <w:t>邮政编码：</w:t>
      </w:r>
      <w:r>
        <w:rPr>
          <w:rFonts w:ascii="仿宋" w:eastAsia="仿宋" w:hAnsi="仿宋"/>
          <w:sz w:val="24"/>
          <w:u w:val="single"/>
        </w:rPr>
        <w:t xml:space="preserve">                             </w:t>
      </w:r>
    </w:p>
    <w:p w14:paraId="19923A57" w14:textId="77777777" w:rsidR="00BF65B2" w:rsidRDefault="00683DF7">
      <w:pPr>
        <w:autoSpaceDE w:val="0"/>
        <w:autoSpaceDN w:val="0"/>
        <w:adjustRightInd w:val="0"/>
        <w:snapToGrid w:val="0"/>
        <w:spacing w:line="340" w:lineRule="exact"/>
        <w:jc w:val="left"/>
        <w:rPr>
          <w:rFonts w:ascii="仿宋" w:eastAsia="仿宋" w:hAnsi="仿宋"/>
          <w:sz w:val="24"/>
        </w:rPr>
      </w:pPr>
      <w:r>
        <w:rPr>
          <w:rFonts w:ascii="仿宋" w:eastAsia="仿宋" w:hAnsi="仿宋" w:hint="eastAsia"/>
          <w:sz w:val="24"/>
        </w:rPr>
        <w:t>日期：</w:t>
      </w:r>
      <w:r>
        <w:rPr>
          <w:rFonts w:ascii="仿宋" w:eastAsia="仿宋" w:hAnsi="仿宋"/>
          <w:sz w:val="24"/>
          <w:u w:val="single"/>
        </w:rPr>
        <w:t xml:space="preserve">      </w:t>
      </w:r>
      <w:r>
        <w:rPr>
          <w:rFonts w:ascii="仿宋" w:eastAsia="仿宋" w:hAnsi="仿宋" w:hint="eastAsia"/>
          <w:sz w:val="24"/>
        </w:rPr>
        <w:t>年</w:t>
      </w:r>
      <w:r>
        <w:rPr>
          <w:rFonts w:ascii="仿宋" w:eastAsia="仿宋" w:hAnsi="仿宋"/>
          <w:sz w:val="24"/>
          <w:u w:val="single"/>
        </w:rPr>
        <w:t xml:space="preserve">   </w:t>
      </w:r>
      <w:r>
        <w:rPr>
          <w:rFonts w:ascii="仿宋" w:eastAsia="仿宋" w:hAnsi="仿宋" w:hint="eastAsia"/>
          <w:sz w:val="24"/>
        </w:rPr>
        <w:t>月</w:t>
      </w:r>
      <w:r>
        <w:rPr>
          <w:rFonts w:ascii="仿宋" w:eastAsia="仿宋" w:hAnsi="仿宋"/>
          <w:sz w:val="24"/>
          <w:u w:val="single"/>
        </w:rPr>
        <w:t xml:space="preserve">   </w:t>
      </w:r>
      <w:r>
        <w:rPr>
          <w:rFonts w:ascii="仿宋" w:eastAsia="仿宋" w:hAnsi="仿宋" w:hint="eastAsia"/>
          <w:sz w:val="24"/>
        </w:rPr>
        <w:t>日</w:t>
      </w:r>
      <w:r>
        <w:rPr>
          <w:rFonts w:ascii="仿宋" w:eastAsia="仿宋" w:hAnsi="仿宋"/>
          <w:sz w:val="24"/>
        </w:rPr>
        <w:br w:type="page"/>
      </w:r>
    </w:p>
    <w:p w14:paraId="19D4DCDF" w14:textId="77777777" w:rsidR="00BF65B2" w:rsidRDefault="00683DF7">
      <w:pPr>
        <w:spacing w:line="0" w:lineRule="atLeast"/>
        <w:outlineLvl w:val="1"/>
        <w:rPr>
          <w:rFonts w:ascii="宋体" w:hAnsi="宋体"/>
          <w:szCs w:val="21"/>
        </w:rPr>
      </w:pPr>
      <w:bookmarkStart w:id="57" w:name="_Toc111649852"/>
      <w:r>
        <w:rPr>
          <w:rFonts w:ascii="宋体" w:hAnsi="宋体" w:hint="eastAsia"/>
          <w:szCs w:val="21"/>
        </w:rPr>
        <w:lastRenderedPageBreak/>
        <w:t>附件3：投标一览表</w:t>
      </w:r>
      <w:bookmarkEnd w:id="57"/>
    </w:p>
    <w:p w14:paraId="162A1282" w14:textId="77777777" w:rsidR="00BF65B2" w:rsidRDefault="00BF65B2">
      <w:pPr>
        <w:widowControl/>
        <w:jc w:val="center"/>
        <w:rPr>
          <w:rFonts w:ascii="仿宋" w:eastAsia="仿宋" w:hAnsi="仿宋"/>
          <w:sz w:val="28"/>
          <w:szCs w:val="28"/>
        </w:rPr>
      </w:pPr>
    </w:p>
    <w:p w14:paraId="6714C13E" w14:textId="77777777" w:rsidR="00BF65B2" w:rsidRDefault="00683DF7">
      <w:pPr>
        <w:widowControl/>
        <w:jc w:val="center"/>
        <w:rPr>
          <w:rFonts w:ascii="方正小标宋_GBK" w:eastAsia="方正小标宋_GBK" w:hAnsi="方正小标宋_GBK"/>
          <w:b/>
          <w:sz w:val="28"/>
          <w:szCs w:val="28"/>
        </w:rPr>
      </w:pPr>
      <w:r>
        <w:rPr>
          <w:rFonts w:ascii="方正小标宋_GBK" w:eastAsia="方正小标宋_GBK" w:hAnsi="方正小标宋_GBK" w:hint="eastAsia"/>
          <w:b/>
          <w:sz w:val="28"/>
          <w:szCs w:val="28"/>
        </w:rPr>
        <w:t>投标一览表</w:t>
      </w:r>
    </w:p>
    <w:p w14:paraId="22465452" w14:textId="77777777" w:rsidR="00BF65B2" w:rsidRDefault="00BF65B2">
      <w:pPr>
        <w:pStyle w:val="2"/>
      </w:pPr>
    </w:p>
    <w:p w14:paraId="7F1D9DBC" w14:textId="77777777" w:rsidR="00BF65B2" w:rsidRDefault="00683DF7">
      <w:pPr>
        <w:spacing w:line="360" w:lineRule="auto"/>
        <w:rPr>
          <w:rFonts w:ascii="宋体" w:hAnsi="宋体"/>
          <w:szCs w:val="21"/>
        </w:rPr>
      </w:pPr>
      <w:r>
        <w:rPr>
          <w:rFonts w:ascii="宋体" w:hAnsi="宋体" w:hint="eastAsia"/>
          <w:szCs w:val="21"/>
        </w:rPr>
        <w:t>项目名称</w:t>
      </w:r>
      <w:r>
        <w:rPr>
          <w:rFonts w:ascii="宋体" w:hAnsi="宋体" w:hint="eastAsia"/>
          <w:szCs w:val="21"/>
          <w:u w:val="single"/>
        </w:rPr>
        <w:t xml:space="preserve">：                                          </w:t>
      </w:r>
    </w:p>
    <w:p w14:paraId="2E392E3C" w14:textId="77777777" w:rsidR="00BF65B2" w:rsidRDefault="00683DF7">
      <w:pPr>
        <w:spacing w:line="360" w:lineRule="auto"/>
        <w:rPr>
          <w:rFonts w:ascii="宋体" w:hAnsi="宋体"/>
          <w:szCs w:val="21"/>
        </w:rPr>
      </w:pPr>
      <w:r>
        <w:rPr>
          <w:rFonts w:ascii="宋体" w:hAnsi="宋体" w:hint="eastAsia"/>
          <w:szCs w:val="21"/>
        </w:rPr>
        <w:t>单位：（人民币）元</w:t>
      </w:r>
    </w:p>
    <w:p w14:paraId="7F16AEB8" w14:textId="613FD496" w:rsidR="00BF65B2" w:rsidRDefault="00683DF7" w:rsidP="00450385">
      <w:pPr>
        <w:pStyle w:val="a5"/>
        <w:spacing w:after="0"/>
        <w:ind w:leftChars="-1" w:left="-2" w:firstLineChars="1" w:firstLine="2"/>
        <w:jc w:val="left"/>
      </w:pPr>
      <w:r>
        <w:rPr>
          <w:rFonts w:ascii="宋体" w:hAnsi="宋体" w:hint="eastAsia"/>
          <w:szCs w:val="21"/>
        </w:rPr>
        <w:t>发票类型：</w:t>
      </w:r>
      <w:r>
        <w:rPr>
          <w:rFonts w:ascii="宋体" w:hAnsi="宋体" w:hint="eastAsia"/>
          <w:szCs w:val="21"/>
        </w:rPr>
        <w:sym w:font="Wingdings 2" w:char="00A3"/>
      </w:r>
      <w:r>
        <w:rPr>
          <w:rFonts w:ascii="宋体" w:hAnsi="宋体" w:hint="eastAsia"/>
          <w:szCs w:val="21"/>
        </w:rPr>
        <w:t>增值税普通发票  □增值税专用发票</w:t>
      </w:r>
    </w:p>
    <w:tbl>
      <w:tblPr>
        <w:tblStyle w:val="af1"/>
        <w:tblW w:w="9248" w:type="dxa"/>
        <w:tblInd w:w="-464" w:type="dxa"/>
        <w:tblLook w:val="04A0" w:firstRow="1" w:lastRow="0" w:firstColumn="1" w:lastColumn="0" w:noHBand="0" w:noVBand="1"/>
      </w:tblPr>
      <w:tblGrid>
        <w:gridCol w:w="1640"/>
        <w:gridCol w:w="770"/>
        <w:gridCol w:w="930"/>
        <w:gridCol w:w="1380"/>
        <w:gridCol w:w="1409"/>
        <w:gridCol w:w="1511"/>
        <w:gridCol w:w="1608"/>
      </w:tblGrid>
      <w:tr w:rsidR="00BF65B2" w14:paraId="376C31D9" w14:textId="77777777">
        <w:tc>
          <w:tcPr>
            <w:tcW w:w="1640" w:type="dxa"/>
            <w:vAlign w:val="center"/>
          </w:tcPr>
          <w:p w14:paraId="2439B737" w14:textId="77777777" w:rsidR="00BF65B2" w:rsidRDefault="00683DF7">
            <w:pPr>
              <w:pStyle w:val="a5"/>
              <w:spacing w:after="0"/>
              <w:ind w:firstLine="210"/>
              <w:jc w:val="center"/>
            </w:pPr>
            <w:r>
              <w:rPr>
                <w:rFonts w:hint="eastAsia"/>
              </w:rPr>
              <w:t>税前总金额</w:t>
            </w:r>
          </w:p>
          <w:p w14:paraId="553681E2" w14:textId="77777777" w:rsidR="00BF65B2" w:rsidRDefault="00683DF7">
            <w:pPr>
              <w:pStyle w:val="a5"/>
              <w:spacing w:after="0"/>
              <w:ind w:firstLine="210"/>
              <w:jc w:val="center"/>
            </w:pPr>
            <w:r>
              <w:rPr>
                <w:rFonts w:hint="eastAsia"/>
              </w:rPr>
              <w:t>（净价）</w:t>
            </w:r>
          </w:p>
        </w:tc>
        <w:tc>
          <w:tcPr>
            <w:tcW w:w="770" w:type="dxa"/>
            <w:vAlign w:val="center"/>
          </w:tcPr>
          <w:p w14:paraId="2721B131" w14:textId="77777777" w:rsidR="00BF65B2" w:rsidRDefault="00683DF7">
            <w:pPr>
              <w:jc w:val="center"/>
              <w:rPr>
                <w:rFonts w:ascii="宋体" w:hAnsi="宋体"/>
                <w:szCs w:val="21"/>
              </w:rPr>
            </w:pPr>
            <w:r>
              <w:rPr>
                <w:rFonts w:ascii="宋体" w:hAnsi="宋体" w:hint="eastAsia"/>
                <w:szCs w:val="21"/>
              </w:rPr>
              <w:t>税率</w:t>
            </w:r>
          </w:p>
        </w:tc>
        <w:tc>
          <w:tcPr>
            <w:tcW w:w="930" w:type="dxa"/>
            <w:vAlign w:val="center"/>
          </w:tcPr>
          <w:p w14:paraId="52976277" w14:textId="77777777" w:rsidR="00BF65B2" w:rsidRDefault="00683DF7">
            <w:pPr>
              <w:jc w:val="center"/>
              <w:rPr>
                <w:rFonts w:ascii="宋体" w:hAnsi="宋体"/>
                <w:szCs w:val="21"/>
              </w:rPr>
            </w:pPr>
            <w:r>
              <w:rPr>
                <w:rFonts w:ascii="宋体" w:hAnsi="宋体" w:hint="eastAsia"/>
                <w:szCs w:val="21"/>
              </w:rPr>
              <w:t>税额</w:t>
            </w:r>
          </w:p>
        </w:tc>
        <w:tc>
          <w:tcPr>
            <w:tcW w:w="1380" w:type="dxa"/>
            <w:vAlign w:val="center"/>
          </w:tcPr>
          <w:p w14:paraId="14A95BE1" w14:textId="77777777" w:rsidR="00BF65B2" w:rsidRDefault="00683DF7">
            <w:pPr>
              <w:jc w:val="center"/>
              <w:rPr>
                <w:rFonts w:ascii="宋体" w:hAnsi="宋体"/>
                <w:szCs w:val="21"/>
              </w:rPr>
            </w:pPr>
            <w:r>
              <w:rPr>
                <w:rFonts w:ascii="宋体" w:hAnsi="宋体" w:hint="eastAsia"/>
                <w:szCs w:val="21"/>
              </w:rPr>
              <w:t>含税总金额</w:t>
            </w:r>
          </w:p>
        </w:tc>
        <w:tc>
          <w:tcPr>
            <w:tcW w:w="1409" w:type="dxa"/>
            <w:vAlign w:val="center"/>
          </w:tcPr>
          <w:p w14:paraId="403688C0" w14:textId="77777777" w:rsidR="00BF65B2" w:rsidRDefault="00683DF7">
            <w:pPr>
              <w:jc w:val="center"/>
              <w:rPr>
                <w:rFonts w:ascii="宋体" w:hAnsi="宋体"/>
                <w:szCs w:val="21"/>
              </w:rPr>
            </w:pPr>
            <w:r>
              <w:rPr>
                <w:rFonts w:ascii="宋体" w:hAnsi="宋体" w:hint="eastAsia"/>
                <w:szCs w:val="21"/>
              </w:rPr>
              <w:t>工期/服务期（自然日）</w:t>
            </w:r>
          </w:p>
        </w:tc>
        <w:tc>
          <w:tcPr>
            <w:tcW w:w="1511" w:type="dxa"/>
            <w:vAlign w:val="center"/>
          </w:tcPr>
          <w:p w14:paraId="07290891" w14:textId="77777777" w:rsidR="00BF65B2" w:rsidRDefault="00683DF7">
            <w:pPr>
              <w:jc w:val="center"/>
              <w:rPr>
                <w:rFonts w:ascii="宋体" w:hAnsi="宋体"/>
                <w:szCs w:val="21"/>
              </w:rPr>
            </w:pPr>
            <w:r>
              <w:rPr>
                <w:rFonts w:ascii="宋体" w:hAnsi="宋体" w:hint="eastAsia"/>
                <w:szCs w:val="21"/>
              </w:rPr>
              <w:t>项目负责人（如有）</w:t>
            </w:r>
          </w:p>
          <w:p w14:paraId="4C3A5BD8" w14:textId="77777777" w:rsidR="00BF65B2" w:rsidRDefault="00683DF7">
            <w:pPr>
              <w:jc w:val="center"/>
              <w:rPr>
                <w:rFonts w:ascii="宋体" w:hAnsi="宋体"/>
                <w:szCs w:val="21"/>
              </w:rPr>
            </w:pPr>
            <w:r>
              <w:rPr>
                <w:rFonts w:ascii="宋体" w:hAnsi="宋体" w:hint="eastAsia"/>
                <w:szCs w:val="21"/>
              </w:rPr>
              <w:t>（资质证书）</w:t>
            </w:r>
          </w:p>
        </w:tc>
        <w:tc>
          <w:tcPr>
            <w:tcW w:w="1608" w:type="dxa"/>
            <w:vAlign w:val="center"/>
          </w:tcPr>
          <w:p w14:paraId="75E25E02" w14:textId="77777777" w:rsidR="00BF65B2" w:rsidRDefault="00683DF7">
            <w:pPr>
              <w:jc w:val="center"/>
              <w:rPr>
                <w:rFonts w:ascii="宋体" w:hAnsi="宋体"/>
                <w:szCs w:val="21"/>
              </w:rPr>
            </w:pPr>
            <w:r>
              <w:rPr>
                <w:rFonts w:ascii="宋体" w:hAnsi="宋体" w:hint="eastAsia"/>
                <w:szCs w:val="21"/>
              </w:rPr>
              <w:t>安全管理员（如有）</w:t>
            </w:r>
          </w:p>
          <w:p w14:paraId="083D6C30" w14:textId="77777777" w:rsidR="00BF65B2" w:rsidRDefault="00683DF7">
            <w:pPr>
              <w:jc w:val="center"/>
              <w:rPr>
                <w:rFonts w:ascii="宋体" w:hAnsi="宋体"/>
                <w:szCs w:val="21"/>
              </w:rPr>
            </w:pPr>
            <w:r>
              <w:rPr>
                <w:rFonts w:ascii="宋体" w:hAnsi="宋体" w:hint="eastAsia"/>
                <w:szCs w:val="21"/>
              </w:rPr>
              <w:t>（资质证书）</w:t>
            </w:r>
          </w:p>
        </w:tc>
      </w:tr>
      <w:tr w:rsidR="00BF65B2" w14:paraId="4E2DC5E6" w14:textId="77777777">
        <w:tc>
          <w:tcPr>
            <w:tcW w:w="1640" w:type="dxa"/>
          </w:tcPr>
          <w:p w14:paraId="4CC12574" w14:textId="77777777" w:rsidR="00BF65B2" w:rsidRDefault="00BF65B2">
            <w:pPr>
              <w:spacing w:line="360" w:lineRule="auto"/>
              <w:jc w:val="center"/>
              <w:rPr>
                <w:rFonts w:ascii="宋体" w:hAnsi="宋体"/>
                <w:szCs w:val="21"/>
              </w:rPr>
            </w:pPr>
          </w:p>
        </w:tc>
        <w:tc>
          <w:tcPr>
            <w:tcW w:w="770" w:type="dxa"/>
          </w:tcPr>
          <w:p w14:paraId="28C6A1E4" w14:textId="77777777" w:rsidR="00BF65B2" w:rsidRDefault="00BF65B2">
            <w:pPr>
              <w:spacing w:line="360" w:lineRule="auto"/>
              <w:jc w:val="center"/>
              <w:rPr>
                <w:rFonts w:ascii="宋体" w:hAnsi="宋体"/>
                <w:szCs w:val="21"/>
              </w:rPr>
            </w:pPr>
          </w:p>
        </w:tc>
        <w:tc>
          <w:tcPr>
            <w:tcW w:w="930" w:type="dxa"/>
          </w:tcPr>
          <w:p w14:paraId="673D7DFE" w14:textId="77777777" w:rsidR="00BF65B2" w:rsidRDefault="00BF65B2">
            <w:pPr>
              <w:spacing w:line="360" w:lineRule="auto"/>
              <w:jc w:val="center"/>
              <w:rPr>
                <w:rFonts w:ascii="宋体" w:hAnsi="宋体"/>
                <w:szCs w:val="21"/>
              </w:rPr>
            </w:pPr>
          </w:p>
        </w:tc>
        <w:tc>
          <w:tcPr>
            <w:tcW w:w="1380" w:type="dxa"/>
          </w:tcPr>
          <w:p w14:paraId="3D177521" w14:textId="77777777" w:rsidR="00BF65B2" w:rsidRDefault="00BF65B2">
            <w:pPr>
              <w:spacing w:line="360" w:lineRule="auto"/>
              <w:jc w:val="center"/>
              <w:rPr>
                <w:rFonts w:ascii="宋体" w:hAnsi="宋体"/>
                <w:szCs w:val="21"/>
              </w:rPr>
            </w:pPr>
          </w:p>
        </w:tc>
        <w:tc>
          <w:tcPr>
            <w:tcW w:w="1409" w:type="dxa"/>
          </w:tcPr>
          <w:p w14:paraId="47F5567E" w14:textId="77777777" w:rsidR="00BF65B2" w:rsidRDefault="00BF65B2">
            <w:pPr>
              <w:spacing w:line="360" w:lineRule="auto"/>
              <w:jc w:val="center"/>
              <w:rPr>
                <w:rFonts w:ascii="宋体" w:hAnsi="宋体"/>
                <w:szCs w:val="21"/>
              </w:rPr>
            </w:pPr>
          </w:p>
        </w:tc>
        <w:tc>
          <w:tcPr>
            <w:tcW w:w="1511" w:type="dxa"/>
          </w:tcPr>
          <w:p w14:paraId="2A040202" w14:textId="77777777" w:rsidR="00BF65B2" w:rsidRDefault="00BF65B2">
            <w:pPr>
              <w:spacing w:line="360" w:lineRule="auto"/>
              <w:jc w:val="center"/>
              <w:rPr>
                <w:rFonts w:ascii="宋体" w:hAnsi="宋体"/>
                <w:szCs w:val="21"/>
              </w:rPr>
            </w:pPr>
          </w:p>
        </w:tc>
        <w:tc>
          <w:tcPr>
            <w:tcW w:w="1608" w:type="dxa"/>
          </w:tcPr>
          <w:p w14:paraId="76CDBF38" w14:textId="77777777" w:rsidR="00BF65B2" w:rsidRDefault="00BF65B2">
            <w:pPr>
              <w:spacing w:line="360" w:lineRule="auto"/>
              <w:jc w:val="center"/>
              <w:rPr>
                <w:rFonts w:ascii="宋体" w:hAnsi="宋体"/>
                <w:szCs w:val="21"/>
              </w:rPr>
            </w:pPr>
          </w:p>
        </w:tc>
      </w:tr>
      <w:tr w:rsidR="00BF65B2" w14:paraId="27825C13" w14:textId="77777777">
        <w:tc>
          <w:tcPr>
            <w:tcW w:w="9248" w:type="dxa"/>
            <w:gridSpan w:val="7"/>
          </w:tcPr>
          <w:p w14:paraId="4D0DDA73" w14:textId="77777777" w:rsidR="00BF65B2" w:rsidRDefault="00683DF7">
            <w:pPr>
              <w:spacing w:line="360" w:lineRule="auto"/>
              <w:rPr>
                <w:rFonts w:ascii="宋体" w:hAnsi="宋体"/>
                <w:szCs w:val="21"/>
              </w:rPr>
            </w:pPr>
            <w:r>
              <w:rPr>
                <w:rFonts w:ascii="宋体" w:hAnsi="宋体" w:hint="eastAsia"/>
                <w:szCs w:val="21"/>
              </w:rPr>
              <w:t>投标人备注：</w:t>
            </w:r>
          </w:p>
        </w:tc>
      </w:tr>
    </w:tbl>
    <w:p w14:paraId="4F1306C4" w14:textId="77777777" w:rsidR="00BF65B2" w:rsidRDefault="00683DF7">
      <w:pPr>
        <w:widowControl/>
        <w:jc w:val="left"/>
        <w:rPr>
          <w:rFonts w:ascii="宋体" w:hAnsi="宋体"/>
          <w:szCs w:val="21"/>
        </w:rPr>
      </w:pPr>
      <w:r>
        <w:rPr>
          <w:rFonts w:ascii="宋体" w:hAnsi="宋体" w:hint="eastAsia"/>
          <w:szCs w:val="21"/>
        </w:rPr>
        <w:t>说明：表中“安全管理员”项为选填项，根据具体项目要求填写。</w:t>
      </w:r>
    </w:p>
    <w:p w14:paraId="27F75A15" w14:textId="77777777" w:rsidR="00BF65B2" w:rsidRDefault="00BF65B2">
      <w:pPr>
        <w:pStyle w:val="2"/>
      </w:pPr>
    </w:p>
    <w:p w14:paraId="5747990A" w14:textId="77777777" w:rsidR="00BF65B2" w:rsidRDefault="00683DF7">
      <w:pPr>
        <w:spacing w:line="360" w:lineRule="auto"/>
        <w:rPr>
          <w:rFonts w:ascii="宋体" w:hAnsi="宋体"/>
          <w:szCs w:val="21"/>
        </w:rPr>
      </w:pPr>
      <w:r>
        <w:rPr>
          <w:rFonts w:ascii="宋体" w:hAnsi="宋体" w:hint="eastAsia"/>
          <w:szCs w:val="21"/>
        </w:rPr>
        <w:t>投标人代表签字：</w:t>
      </w:r>
      <w:r>
        <w:rPr>
          <w:rFonts w:ascii="宋体" w:hAnsi="宋体" w:hint="eastAsia"/>
          <w:szCs w:val="21"/>
          <w:u w:val="single"/>
        </w:rPr>
        <w:t xml:space="preserve">                        </w:t>
      </w:r>
      <w:r>
        <w:rPr>
          <w:rFonts w:ascii="宋体" w:hAnsi="宋体" w:hint="eastAsia"/>
          <w:szCs w:val="21"/>
        </w:rPr>
        <w:t xml:space="preserve">  </w:t>
      </w:r>
    </w:p>
    <w:p w14:paraId="70C7046C" w14:textId="77777777" w:rsidR="00BF65B2" w:rsidRDefault="00683DF7">
      <w:pPr>
        <w:spacing w:line="360" w:lineRule="auto"/>
        <w:rPr>
          <w:rFonts w:ascii="宋体" w:hAnsi="宋体"/>
          <w:szCs w:val="21"/>
          <w:u w:val="single"/>
        </w:rPr>
      </w:pPr>
      <w:r>
        <w:rPr>
          <w:rFonts w:ascii="宋体" w:hAnsi="宋体" w:hint="eastAsia"/>
          <w:szCs w:val="21"/>
        </w:rPr>
        <w:t>投标人名称及盖章：</w:t>
      </w:r>
      <w:r>
        <w:rPr>
          <w:rFonts w:ascii="宋体" w:hAnsi="宋体" w:hint="eastAsia"/>
          <w:szCs w:val="21"/>
          <w:u w:val="single"/>
        </w:rPr>
        <w:t xml:space="preserve">                             </w:t>
      </w:r>
    </w:p>
    <w:p w14:paraId="1E01A3BD" w14:textId="77777777" w:rsidR="00BF65B2" w:rsidRDefault="00683DF7">
      <w:pPr>
        <w:widowControl/>
        <w:rPr>
          <w:rFonts w:ascii="宋体" w:hAnsi="宋体"/>
          <w:szCs w:val="21"/>
        </w:rPr>
      </w:pPr>
      <w:r>
        <w:rPr>
          <w:rFonts w:ascii="宋体" w:hAnsi="宋体" w:hint="eastAsia"/>
          <w:szCs w:val="21"/>
        </w:rPr>
        <w:t>日期：_______年____月___日</w:t>
      </w:r>
    </w:p>
    <w:p w14:paraId="3FF350EB" w14:textId="77777777" w:rsidR="00BF65B2" w:rsidRDefault="00683DF7">
      <w:pPr>
        <w:widowControl/>
        <w:jc w:val="left"/>
        <w:rPr>
          <w:rFonts w:ascii="仿宋" w:eastAsia="仿宋" w:hAnsi="仿宋"/>
          <w:sz w:val="28"/>
          <w:szCs w:val="28"/>
        </w:rPr>
      </w:pPr>
      <w:r>
        <w:rPr>
          <w:rFonts w:ascii="仿宋" w:eastAsia="仿宋" w:hAnsi="仿宋"/>
          <w:sz w:val="28"/>
          <w:szCs w:val="28"/>
        </w:rPr>
        <w:br w:type="page"/>
      </w:r>
    </w:p>
    <w:p w14:paraId="7474173E" w14:textId="77777777" w:rsidR="00BF65B2" w:rsidRDefault="00683DF7">
      <w:pPr>
        <w:spacing w:line="0" w:lineRule="atLeast"/>
        <w:outlineLvl w:val="1"/>
        <w:rPr>
          <w:rFonts w:ascii="宋体" w:hAnsi="宋体"/>
          <w:szCs w:val="21"/>
        </w:rPr>
      </w:pPr>
      <w:bookmarkStart w:id="58" w:name="_Toc111649853"/>
      <w:r>
        <w:rPr>
          <w:rFonts w:ascii="宋体" w:hAnsi="宋体" w:hint="eastAsia"/>
          <w:szCs w:val="21"/>
        </w:rPr>
        <w:lastRenderedPageBreak/>
        <w:t>附件4：现场考察证明（本项目不适用）</w:t>
      </w:r>
      <w:bookmarkEnd w:id="58"/>
    </w:p>
    <w:p w14:paraId="24AC977E" w14:textId="77777777" w:rsidR="00BF65B2" w:rsidRDefault="00BF65B2">
      <w:pPr>
        <w:spacing w:line="0" w:lineRule="atLeast"/>
        <w:outlineLvl w:val="1"/>
        <w:rPr>
          <w:rFonts w:ascii="仿宋" w:eastAsia="仿宋" w:hAnsi="仿宋"/>
          <w:sz w:val="28"/>
          <w:szCs w:val="28"/>
        </w:rPr>
      </w:pPr>
    </w:p>
    <w:p w14:paraId="0C3C7AE4" w14:textId="77777777" w:rsidR="00BF65B2" w:rsidRDefault="00BF65B2">
      <w:pPr>
        <w:spacing w:line="0" w:lineRule="atLeast"/>
        <w:rPr>
          <w:rFonts w:ascii="仿宋_GB2312" w:eastAsia="仿宋_GB2312" w:hAnsi="仿宋"/>
          <w:sz w:val="24"/>
        </w:rPr>
      </w:pPr>
    </w:p>
    <w:p w14:paraId="07434690" w14:textId="77777777" w:rsidR="00BF65B2" w:rsidRDefault="00BF65B2">
      <w:pPr>
        <w:spacing w:line="0" w:lineRule="atLeast"/>
        <w:jc w:val="left"/>
        <w:rPr>
          <w:rFonts w:ascii="仿宋_GB2312" w:eastAsia="仿宋_GB2312" w:hAnsi="仿宋" w:cs="宋体"/>
          <w:kern w:val="0"/>
          <w:sz w:val="32"/>
          <w:szCs w:val="32"/>
        </w:rPr>
      </w:pPr>
    </w:p>
    <w:p w14:paraId="3AF6AB99" w14:textId="77777777" w:rsidR="00BF65B2" w:rsidRDefault="00683DF7">
      <w:pPr>
        <w:spacing w:before="120" w:after="240"/>
        <w:jc w:val="center"/>
        <w:rPr>
          <w:rFonts w:ascii="方正小标宋_GBK" w:eastAsia="方正小标宋_GBK" w:hAnsi="方正小标宋_GBK"/>
          <w:b/>
          <w:sz w:val="32"/>
          <w:szCs w:val="32"/>
        </w:rPr>
      </w:pPr>
      <w:r>
        <w:rPr>
          <w:rFonts w:ascii="方正小标宋_GBK" w:eastAsia="方正小标宋_GBK" w:hAnsi="方正小标宋_GBK" w:hint="eastAsia"/>
          <w:b/>
          <w:sz w:val="32"/>
          <w:szCs w:val="32"/>
        </w:rPr>
        <w:t>现场考察证明</w:t>
      </w:r>
    </w:p>
    <w:p w14:paraId="2421E9A5" w14:textId="77777777" w:rsidR="00BF65B2" w:rsidRDefault="00BF65B2">
      <w:pPr>
        <w:spacing w:line="0" w:lineRule="atLeast"/>
        <w:rPr>
          <w:rFonts w:ascii="仿宋_GB2312" w:eastAsia="仿宋_GB2312" w:hAnsi="仿宋"/>
          <w:sz w:val="28"/>
          <w:szCs w:val="28"/>
        </w:rPr>
      </w:pPr>
    </w:p>
    <w:p w14:paraId="440D2958" w14:textId="77777777" w:rsidR="00BF65B2" w:rsidRDefault="00683DF7">
      <w:pPr>
        <w:spacing w:line="360" w:lineRule="auto"/>
        <w:rPr>
          <w:rFonts w:ascii="仿宋" w:eastAsia="仿宋" w:hAnsi="仿宋"/>
          <w:sz w:val="28"/>
          <w:szCs w:val="28"/>
        </w:rPr>
      </w:pPr>
      <w:r>
        <w:rPr>
          <w:rFonts w:ascii="仿宋" w:eastAsia="仿宋" w:hAnsi="仿宋" w:hint="eastAsia"/>
          <w:sz w:val="28"/>
          <w:szCs w:val="28"/>
        </w:rPr>
        <w:t>投标人（                            ）：</w:t>
      </w:r>
    </w:p>
    <w:p w14:paraId="47F7FCF8" w14:textId="77777777" w:rsidR="00BF65B2" w:rsidRDefault="00683DF7">
      <w:pPr>
        <w:spacing w:line="360" w:lineRule="auto"/>
        <w:jc w:val="left"/>
        <w:rPr>
          <w:rFonts w:ascii="仿宋" w:eastAsia="仿宋" w:hAnsi="仿宋"/>
          <w:sz w:val="28"/>
          <w:szCs w:val="28"/>
        </w:rPr>
      </w:pPr>
      <w:r>
        <w:rPr>
          <w:rFonts w:ascii="仿宋" w:eastAsia="仿宋" w:hAnsi="仿宋" w:hint="eastAsia"/>
          <w:sz w:val="28"/>
          <w:szCs w:val="28"/>
        </w:rPr>
        <w:t xml:space="preserve">    已于</w:t>
      </w:r>
      <w:r>
        <w:rPr>
          <w:rFonts w:ascii="仿宋" w:eastAsia="仿宋" w:hAnsi="仿宋" w:hint="eastAsia"/>
          <w:b/>
          <w:sz w:val="28"/>
          <w:szCs w:val="28"/>
        </w:rPr>
        <w:t>2020年*月21日</w:t>
      </w:r>
      <w:r>
        <w:rPr>
          <w:rFonts w:ascii="仿宋" w:eastAsia="仿宋" w:hAnsi="仿宋" w:hint="eastAsia"/>
          <w:sz w:val="28"/>
          <w:szCs w:val="28"/>
        </w:rPr>
        <w:t>参加了招标人（深圳会展中心管理有限责任公司）</w:t>
      </w:r>
      <w:r>
        <w:rPr>
          <w:rFonts w:ascii="仿宋" w:eastAsia="仿宋" w:hAnsi="仿宋" w:hint="eastAsia"/>
          <w:b/>
          <w:sz w:val="28"/>
          <w:szCs w:val="28"/>
        </w:rPr>
        <w:t>关于*项目的现场考察</w:t>
      </w:r>
      <w:r>
        <w:rPr>
          <w:rFonts w:ascii="仿宋" w:eastAsia="仿宋" w:hAnsi="仿宋" w:hint="eastAsia"/>
          <w:sz w:val="28"/>
          <w:szCs w:val="28"/>
        </w:rPr>
        <w:t>，详细听取了招标人的讲解和要求，已经知晓招标人本次项目的所有内容以及技术要求等。</w:t>
      </w:r>
    </w:p>
    <w:p w14:paraId="0FB0946F" w14:textId="77777777" w:rsidR="00BF65B2" w:rsidRDefault="00BF65B2">
      <w:pPr>
        <w:spacing w:line="0" w:lineRule="atLeast"/>
        <w:rPr>
          <w:rFonts w:ascii="仿宋" w:eastAsia="仿宋" w:hAnsi="仿宋"/>
          <w:sz w:val="28"/>
          <w:szCs w:val="28"/>
        </w:rPr>
      </w:pPr>
    </w:p>
    <w:p w14:paraId="043B0DBE" w14:textId="77777777" w:rsidR="00BF65B2" w:rsidRDefault="00BF65B2">
      <w:pPr>
        <w:spacing w:line="0" w:lineRule="atLeast"/>
        <w:rPr>
          <w:rFonts w:ascii="仿宋" w:eastAsia="仿宋" w:hAnsi="仿宋"/>
          <w:sz w:val="28"/>
          <w:szCs w:val="28"/>
        </w:rPr>
      </w:pPr>
    </w:p>
    <w:p w14:paraId="688AD3F7" w14:textId="77777777" w:rsidR="00BF65B2" w:rsidRDefault="00BF65B2">
      <w:pPr>
        <w:spacing w:line="0" w:lineRule="atLeast"/>
        <w:rPr>
          <w:rFonts w:ascii="仿宋" w:eastAsia="仿宋" w:hAnsi="仿宋"/>
          <w:sz w:val="28"/>
          <w:szCs w:val="28"/>
        </w:rPr>
      </w:pPr>
    </w:p>
    <w:p w14:paraId="30F28F6F" w14:textId="77777777" w:rsidR="00BF65B2" w:rsidRDefault="00BF65B2">
      <w:pPr>
        <w:spacing w:line="0" w:lineRule="atLeast"/>
        <w:rPr>
          <w:rFonts w:ascii="仿宋" w:eastAsia="仿宋" w:hAnsi="仿宋"/>
          <w:sz w:val="28"/>
          <w:szCs w:val="28"/>
        </w:rPr>
      </w:pPr>
    </w:p>
    <w:p w14:paraId="647573F5" w14:textId="77777777" w:rsidR="00BF65B2" w:rsidRDefault="00683DF7">
      <w:pPr>
        <w:spacing w:line="0" w:lineRule="atLeast"/>
        <w:jc w:val="left"/>
        <w:rPr>
          <w:rFonts w:ascii="仿宋" w:eastAsia="仿宋" w:hAnsi="仿宋"/>
          <w:sz w:val="28"/>
          <w:szCs w:val="28"/>
          <w:u w:val="single"/>
        </w:rPr>
      </w:pPr>
      <w:r>
        <w:rPr>
          <w:rFonts w:ascii="仿宋" w:eastAsia="仿宋" w:hAnsi="仿宋" w:hint="eastAsia"/>
          <w:sz w:val="28"/>
          <w:szCs w:val="28"/>
        </w:rPr>
        <w:t xml:space="preserve"> </w:t>
      </w:r>
      <w:r>
        <w:rPr>
          <w:rFonts w:ascii="仿宋" w:eastAsia="仿宋" w:hAnsi="仿宋"/>
          <w:sz w:val="28"/>
          <w:szCs w:val="28"/>
        </w:rPr>
        <w:t xml:space="preserve">           </w:t>
      </w:r>
      <w:r>
        <w:rPr>
          <w:rFonts w:ascii="仿宋" w:eastAsia="仿宋" w:hAnsi="仿宋" w:hint="eastAsia"/>
          <w:sz w:val="28"/>
          <w:szCs w:val="28"/>
        </w:rPr>
        <w:t>招标人现场踏勘联系人签字：</w:t>
      </w:r>
      <w:r>
        <w:rPr>
          <w:rFonts w:ascii="仿宋" w:eastAsia="仿宋" w:hAnsi="仿宋" w:hint="eastAsia"/>
          <w:sz w:val="28"/>
          <w:szCs w:val="28"/>
          <w:u w:val="single"/>
        </w:rPr>
        <w:t xml:space="preserve"> </w:t>
      </w:r>
      <w:r>
        <w:rPr>
          <w:rFonts w:ascii="仿宋" w:eastAsia="仿宋" w:hAnsi="仿宋"/>
          <w:sz w:val="28"/>
          <w:szCs w:val="28"/>
          <w:u w:val="single"/>
        </w:rPr>
        <w:t xml:space="preserve"> </w:t>
      </w:r>
      <w:r>
        <w:rPr>
          <w:rFonts w:ascii="仿宋" w:eastAsia="仿宋" w:hAnsi="仿宋" w:hint="eastAsia"/>
          <w:sz w:val="28"/>
          <w:szCs w:val="28"/>
          <w:u w:val="single"/>
        </w:rPr>
        <w:t xml:space="preserve"> </w:t>
      </w:r>
      <w:r>
        <w:rPr>
          <w:rFonts w:ascii="仿宋" w:eastAsia="仿宋" w:hAnsi="仿宋"/>
          <w:sz w:val="28"/>
          <w:szCs w:val="28"/>
          <w:u w:val="single"/>
        </w:rPr>
        <w:t xml:space="preserve">                 </w:t>
      </w:r>
    </w:p>
    <w:p w14:paraId="08EE67A8" w14:textId="77777777" w:rsidR="00BF65B2" w:rsidRDefault="00683DF7">
      <w:pPr>
        <w:spacing w:line="0" w:lineRule="atLeast"/>
        <w:ind w:firstLineChars="1300" w:firstLine="3640"/>
        <w:rPr>
          <w:rFonts w:ascii="仿宋_GB2312" w:eastAsia="仿宋_GB2312" w:hAnsi="仿宋"/>
          <w:sz w:val="28"/>
          <w:szCs w:val="28"/>
          <w:u w:val="single"/>
        </w:rPr>
      </w:pPr>
      <w:r>
        <w:rPr>
          <w:rFonts w:ascii="仿宋" w:eastAsia="仿宋" w:hAnsi="仿宋" w:hint="eastAsia"/>
          <w:sz w:val="28"/>
          <w:szCs w:val="28"/>
        </w:rPr>
        <w:t xml:space="preserve">      日期：</w:t>
      </w:r>
      <w:r>
        <w:rPr>
          <w:rFonts w:ascii="仿宋" w:eastAsia="仿宋" w:hAnsi="仿宋" w:hint="eastAsia"/>
          <w:sz w:val="28"/>
          <w:szCs w:val="28"/>
          <w:u w:val="single"/>
        </w:rPr>
        <w:t xml:space="preserve"> </w:t>
      </w:r>
      <w:r>
        <w:rPr>
          <w:rFonts w:ascii="仿宋" w:eastAsia="仿宋" w:hAnsi="仿宋"/>
          <w:sz w:val="28"/>
          <w:szCs w:val="28"/>
          <w:u w:val="single"/>
        </w:rPr>
        <w:t xml:space="preserve">       </w:t>
      </w:r>
      <w:r>
        <w:rPr>
          <w:rFonts w:ascii="仿宋" w:eastAsia="仿宋" w:hAnsi="仿宋" w:hint="eastAsia"/>
          <w:sz w:val="28"/>
          <w:szCs w:val="28"/>
        </w:rPr>
        <w:t>年</w:t>
      </w:r>
      <w:r>
        <w:rPr>
          <w:rFonts w:ascii="仿宋" w:eastAsia="仿宋" w:hAnsi="仿宋" w:hint="eastAsia"/>
          <w:sz w:val="28"/>
          <w:szCs w:val="28"/>
          <w:u w:val="single"/>
        </w:rPr>
        <w:t xml:space="preserve"> </w:t>
      </w:r>
      <w:r>
        <w:rPr>
          <w:rFonts w:ascii="仿宋" w:eastAsia="仿宋" w:hAnsi="仿宋"/>
          <w:sz w:val="28"/>
          <w:szCs w:val="28"/>
          <w:u w:val="single"/>
        </w:rPr>
        <w:t xml:space="preserve">  </w:t>
      </w:r>
      <w:r>
        <w:rPr>
          <w:rFonts w:ascii="仿宋" w:eastAsia="仿宋" w:hAnsi="仿宋" w:hint="eastAsia"/>
          <w:sz w:val="28"/>
          <w:szCs w:val="28"/>
        </w:rPr>
        <w:t>月</w:t>
      </w:r>
      <w:r>
        <w:rPr>
          <w:rFonts w:ascii="仿宋" w:eastAsia="仿宋" w:hAnsi="仿宋" w:hint="eastAsia"/>
          <w:sz w:val="28"/>
          <w:szCs w:val="28"/>
          <w:u w:val="single"/>
        </w:rPr>
        <w:t xml:space="preserve"> </w:t>
      </w:r>
      <w:r>
        <w:rPr>
          <w:rFonts w:ascii="仿宋" w:eastAsia="仿宋" w:hAnsi="仿宋"/>
          <w:sz w:val="28"/>
          <w:szCs w:val="28"/>
          <w:u w:val="single"/>
        </w:rPr>
        <w:t xml:space="preserve">  </w:t>
      </w:r>
      <w:r>
        <w:rPr>
          <w:rFonts w:ascii="仿宋" w:eastAsia="仿宋" w:hAnsi="仿宋" w:hint="eastAsia"/>
          <w:sz w:val="28"/>
          <w:szCs w:val="28"/>
        </w:rPr>
        <w:t>日</w:t>
      </w:r>
    </w:p>
    <w:p w14:paraId="3D0B4FDA" w14:textId="77777777" w:rsidR="00BF65B2" w:rsidRDefault="00BF65B2">
      <w:pPr>
        <w:spacing w:line="0" w:lineRule="atLeast"/>
        <w:rPr>
          <w:rFonts w:ascii="仿宋_GB2312" w:eastAsia="仿宋_GB2312" w:hAnsi="仿宋"/>
          <w:sz w:val="24"/>
        </w:rPr>
      </w:pPr>
    </w:p>
    <w:p w14:paraId="76034465" w14:textId="77777777" w:rsidR="00BF65B2" w:rsidRDefault="00BF65B2">
      <w:pPr>
        <w:spacing w:line="0" w:lineRule="atLeast"/>
        <w:rPr>
          <w:rFonts w:ascii="仿宋" w:eastAsia="仿宋" w:hAnsi="仿宋"/>
          <w:sz w:val="24"/>
        </w:rPr>
      </w:pPr>
    </w:p>
    <w:p w14:paraId="7663CD9A" w14:textId="77777777" w:rsidR="00BF65B2" w:rsidRDefault="00BF65B2">
      <w:pPr>
        <w:spacing w:line="0" w:lineRule="atLeast"/>
        <w:rPr>
          <w:rFonts w:ascii="仿宋" w:eastAsia="仿宋" w:hAnsi="仿宋"/>
          <w:sz w:val="24"/>
        </w:rPr>
      </w:pPr>
    </w:p>
    <w:p w14:paraId="6DD370F9" w14:textId="77777777" w:rsidR="00BF65B2" w:rsidRDefault="00BF65B2">
      <w:pPr>
        <w:spacing w:line="0" w:lineRule="atLeast"/>
        <w:rPr>
          <w:rFonts w:ascii="仿宋" w:eastAsia="仿宋" w:hAnsi="仿宋"/>
          <w:sz w:val="24"/>
        </w:rPr>
      </w:pPr>
    </w:p>
    <w:p w14:paraId="63A1ED2D" w14:textId="77777777" w:rsidR="00BF65B2" w:rsidRDefault="00BF65B2">
      <w:pPr>
        <w:spacing w:line="0" w:lineRule="atLeast"/>
        <w:rPr>
          <w:rFonts w:ascii="仿宋" w:eastAsia="仿宋" w:hAnsi="仿宋"/>
          <w:sz w:val="24"/>
        </w:rPr>
      </w:pPr>
    </w:p>
    <w:p w14:paraId="5614C6C4" w14:textId="77777777" w:rsidR="00BF65B2" w:rsidRDefault="00BF65B2">
      <w:pPr>
        <w:spacing w:line="0" w:lineRule="atLeast"/>
        <w:rPr>
          <w:rFonts w:ascii="仿宋" w:eastAsia="仿宋" w:hAnsi="仿宋"/>
          <w:sz w:val="24"/>
        </w:rPr>
      </w:pPr>
    </w:p>
    <w:p w14:paraId="761A2ADC" w14:textId="77777777" w:rsidR="00BF65B2" w:rsidRDefault="00BF65B2">
      <w:pPr>
        <w:spacing w:line="0" w:lineRule="atLeast"/>
        <w:rPr>
          <w:rFonts w:ascii="仿宋" w:eastAsia="仿宋" w:hAnsi="仿宋"/>
          <w:sz w:val="24"/>
        </w:rPr>
      </w:pPr>
    </w:p>
    <w:p w14:paraId="64EB3C12" w14:textId="77777777" w:rsidR="00BF65B2" w:rsidRDefault="00BF65B2">
      <w:pPr>
        <w:spacing w:line="0" w:lineRule="atLeast"/>
        <w:rPr>
          <w:rFonts w:ascii="仿宋" w:eastAsia="仿宋" w:hAnsi="仿宋"/>
          <w:sz w:val="24"/>
        </w:rPr>
      </w:pPr>
    </w:p>
    <w:p w14:paraId="2F6C6C03" w14:textId="77777777" w:rsidR="00BF65B2" w:rsidRDefault="00BF65B2">
      <w:pPr>
        <w:spacing w:line="0" w:lineRule="atLeast"/>
        <w:rPr>
          <w:rFonts w:ascii="仿宋" w:eastAsia="仿宋" w:hAnsi="仿宋"/>
          <w:sz w:val="24"/>
        </w:rPr>
      </w:pPr>
    </w:p>
    <w:p w14:paraId="6D787106" w14:textId="77777777" w:rsidR="00BF65B2" w:rsidRDefault="00BF65B2">
      <w:pPr>
        <w:spacing w:line="0" w:lineRule="atLeast"/>
        <w:rPr>
          <w:rFonts w:ascii="仿宋" w:eastAsia="仿宋" w:hAnsi="仿宋"/>
          <w:sz w:val="24"/>
        </w:rPr>
      </w:pPr>
    </w:p>
    <w:p w14:paraId="4094ED63" w14:textId="77777777" w:rsidR="00BF65B2" w:rsidRDefault="00BF65B2">
      <w:pPr>
        <w:spacing w:line="0" w:lineRule="atLeast"/>
        <w:rPr>
          <w:rFonts w:ascii="仿宋" w:eastAsia="仿宋" w:hAnsi="仿宋"/>
          <w:sz w:val="24"/>
        </w:rPr>
      </w:pPr>
    </w:p>
    <w:p w14:paraId="2C63D2B2" w14:textId="77777777" w:rsidR="00BF65B2" w:rsidRDefault="00BF65B2">
      <w:pPr>
        <w:spacing w:line="0" w:lineRule="atLeast"/>
        <w:rPr>
          <w:rFonts w:ascii="仿宋" w:eastAsia="仿宋" w:hAnsi="仿宋"/>
          <w:sz w:val="24"/>
        </w:rPr>
      </w:pPr>
    </w:p>
    <w:p w14:paraId="0C96C771" w14:textId="77777777" w:rsidR="00BF65B2" w:rsidRDefault="00BF65B2">
      <w:pPr>
        <w:spacing w:line="0" w:lineRule="atLeast"/>
        <w:rPr>
          <w:rFonts w:ascii="仿宋" w:eastAsia="仿宋" w:hAnsi="仿宋"/>
          <w:sz w:val="24"/>
        </w:rPr>
      </w:pPr>
    </w:p>
    <w:p w14:paraId="0F6DE630" w14:textId="77777777" w:rsidR="00BF65B2" w:rsidRDefault="00BF65B2">
      <w:pPr>
        <w:spacing w:line="0" w:lineRule="atLeast"/>
        <w:rPr>
          <w:rFonts w:ascii="仿宋" w:eastAsia="仿宋" w:hAnsi="仿宋"/>
          <w:sz w:val="24"/>
        </w:rPr>
      </w:pPr>
    </w:p>
    <w:p w14:paraId="06247265" w14:textId="77777777" w:rsidR="00BF65B2" w:rsidRDefault="00BF65B2">
      <w:pPr>
        <w:spacing w:line="0" w:lineRule="atLeast"/>
        <w:rPr>
          <w:rFonts w:ascii="仿宋" w:eastAsia="仿宋" w:hAnsi="仿宋"/>
          <w:sz w:val="24"/>
        </w:rPr>
      </w:pPr>
    </w:p>
    <w:p w14:paraId="3F452D96" w14:textId="77777777" w:rsidR="00BF65B2" w:rsidRDefault="00BF65B2">
      <w:pPr>
        <w:spacing w:line="0" w:lineRule="atLeast"/>
        <w:rPr>
          <w:rFonts w:ascii="仿宋" w:eastAsia="仿宋" w:hAnsi="仿宋"/>
          <w:sz w:val="24"/>
        </w:rPr>
      </w:pPr>
    </w:p>
    <w:p w14:paraId="5BF2A35D" w14:textId="77777777" w:rsidR="00BF65B2" w:rsidRDefault="00683DF7">
      <w:pPr>
        <w:widowControl/>
        <w:jc w:val="left"/>
        <w:rPr>
          <w:rFonts w:ascii="仿宋" w:eastAsia="仿宋" w:hAnsi="仿宋"/>
          <w:sz w:val="24"/>
        </w:rPr>
      </w:pPr>
      <w:r>
        <w:rPr>
          <w:rFonts w:ascii="仿宋" w:eastAsia="仿宋" w:hAnsi="仿宋"/>
          <w:sz w:val="24"/>
        </w:rPr>
        <w:br w:type="page"/>
      </w:r>
    </w:p>
    <w:p w14:paraId="067218C1" w14:textId="77777777" w:rsidR="00BF65B2" w:rsidRDefault="00BF65B2">
      <w:pPr>
        <w:spacing w:line="0" w:lineRule="atLeast"/>
        <w:rPr>
          <w:rFonts w:ascii="仿宋" w:eastAsia="仿宋" w:hAnsi="仿宋"/>
          <w:sz w:val="24"/>
        </w:rPr>
      </w:pPr>
    </w:p>
    <w:p w14:paraId="622C6227" w14:textId="77777777" w:rsidR="00BF65B2" w:rsidRDefault="00683DF7">
      <w:pPr>
        <w:spacing w:line="0" w:lineRule="atLeast"/>
        <w:outlineLvl w:val="1"/>
        <w:rPr>
          <w:rFonts w:ascii="宋体" w:hAnsi="宋体"/>
          <w:szCs w:val="21"/>
        </w:rPr>
      </w:pPr>
      <w:bookmarkStart w:id="59" w:name="_Toc111649854"/>
      <w:r>
        <w:rPr>
          <w:rFonts w:ascii="宋体" w:hAnsi="宋体" w:hint="eastAsia"/>
          <w:szCs w:val="21"/>
        </w:rPr>
        <w:t>附件5：技术服务响应/偏离表</w:t>
      </w:r>
      <w:bookmarkEnd w:id="59"/>
    </w:p>
    <w:p w14:paraId="5BBE5B4A" w14:textId="77777777" w:rsidR="00BF65B2" w:rsidRDefault="00BF65B2">
      <w:pPr>
        <w:spacing w:line="0" w:lineRule="atLeast"/>
        <w:rPr>
          <w:rFonts w:ascii="仿宋_GB2312" w:eastAsia="仿宋_GB2312" w:hAnsi="仿宋"/>
          <w:sz w:val="24"/>
        </w:rPr>
      </w:pPr>
    </w:p>
    <w:p w14:paraId="30C12004" w14:textId="77777777" w:rsidR="00BF65B2" w:rsidRDefault="00683DF7">
      <w:pPr>
        <w:spacing w:before="120" w:after="240"/>
        <w:jc w:val="center"/>
        <w:rPr>
          <w:rFonts w:ascii="方正小标宋_GBK" w:eastAsia="方正小标宋_GBK" w:hAnsi="方正小标宋_GBK"/>
          <w:b/>
          <w:sz w:val="32"/>
          <w:szCs w:val="32"/>
        </w:rPr>
      </w:pPr>
      <w:bookmarkStart w:id="60" w:name="_Toc211248418"/>
      <w:r>
        <w:rPr>
          <w:rFonts w:ascii="方正小标宋_GBK" w:eastAsia="方正小标宋_GBK" w:hAnsi="方正小标宋_GBK" w:hint="eastAsia"/>
          <w:b/>
          <w:sz w:val="32"/>
          <w:szCs w:val="32"/>
        </w:rPr>
        <w:t>技术服务响应/偏离表</w:t>
      </w:r>
      <w:bookmarkEnd w:id="60"/>
    </w:p>
    <w:p w14:paraId="7BF61623" w14:textId="77777777" w:rsidR="00BF65B2" w:rsidRDefault="00683DF7">
      <w:pPr>
        <w:spacing w:line="360" w:lineRule="auto"/>
        <w:rPr>
          <w:rFonts w:ascii="仿宋" w:eastAsia="仿宋" w:hAnsi="仿宋"/>
          <w:sz w:val="28"/>
          <w:szCs w:val="28"/>
          <w:u w:val="single"/>
        </w:rPr>
      </w:pPr>
      <w:r>
        <w:rPr>
          <w:rFonts w:ascii="仿宋" w:eastAsia="仿宋" w:hAnsi="仿宋" w:hint="eastAsia"/>
          <w:sz w:val="28"/>
          <w:szCs w:val="28"/>
        </w:rPr>
        <w:t>投标人名称：</w:t>
      </w:r>
      <w:r>
        <w:rPr>
          <w:rFonts w:ascii="仿宋" w:eastAsia="仿宋" w:hAnsi="仿宋" w:hint="eastAsia"/>
          <w:sz w:val="28"/>
          <w:szCs w:val="28"/>
          <w:u w:val="single"/>
        </w:rPr>
        <w:t xml:space="preserve">                          </w:t>
      </w:r>
      <w:r>
        <w:rPr>
          <w:rFonts w:ascii="仿宋" w:eastAsia="仿宋" w:hAnsi="仿宋" w:hint="eastAsia"/>
          <w:sz w:val="28"/>
          <w:szCs w:val="28"/>
        </w:rPr>
        <w:t xml:space="preserve">                       </w:t>
      </w:r>
    </w:p>
    <w:tbl>
      <w:tblPr>
        <w:tblW w:w="954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609"/>
        <w:gridCol w:w="5708"/>
        <w:gridCol w:w="1690"/>
        <w:gridCol w:w="641"/>
        <w:gridCol w:w="895"/>
      </w:tblGrid>
      <w:tr w:rsidR="00BF65B2" w14:paraId="68BD33F3" w14:textId="77777777">
        <w:trPr>
          <w:trHeight w:val="541"/>
          <w:tblHeader/>
          <w:jc w:val="center"/>
        </w:trPr>
        <w:tc>
          <w:tcPr>
            <w:tcW w:w="609" w:type="dxa"/>
            <w:vMerge w:val="restart"/>
            <w:vAlign w:val="center"/>
          </w:tcPr>
          <w:p w14:paraId="2ABC3101" w14:textId="77777777" w:rsidR="00BF65B2" w:rsidRDefault="00683DF7">
            <w:pPr>
              <w:spacing w:line="0" w:lineRule="atLeast"/>
              <w:jc w:val="center"/>
              <w:rPr>
                <w:rFonts w:ascii="仿宋" w:eastAsia="仿宋" w:hAnsi="仿宋"/>
                <w:sz w:val="28"/>
                <w:szCs w:val="28"/>
              </w:rPr>
            </w:pPr>
            <w:r>
              <w:rPr>
                <w:rFonts w:ascii="仿宋" w:eastAsia="仿宋" w:hAnsi="仿宋" w:hint="eastAsia"/>
                <w:sz w:val="28"/>
                <w:szCs w:val="28"/>
              </w:rPr>
              <w:t>序号</w:t>
            </w:r>
          </w:p>
        </w:tc>
        <w:tc>
          <w:tcPr>
            <w:tcW w:w="5708" w:type="dxa"/>
            <w:vAlign w:val="center"/>
          </w:tcPr>
          <w:p w14:paraId="10B0C99C" w14:textId="77777777" w:rsidR="00BF65B2" w:rsidRDefault="00683DF7">
            <w:pPr>
              <w:spacing w:line="0" w:lineRule="atLeast"/>
              <w:jc w:val="center"/>
              <w:rPr>
                <w:rFonts w:ascii="仿宋" w:eastAsia="仿宋" w:hAnsi="仿宋"/>
                <w:sz w:val="28"/>
                <w:szCs w:val="28"/>
              </w:rPr>
            </w:pPr>
            <w:r>
              <w:rPr>
                <w:rFonts w:ascii="仿宋" w:eastAsia="仿宋" w:hAnsi="仿宋" w:hint="eastAsia"/>
                <w:sz w:val="28"/>
                <w:szCs w:val="28"/>
              </w:rPr>
              <w:t>招标文件技术服务</w:t>
            </w:r>
          </w:p>
        </w:tc>
        <w:tc>
          <w:tcPr>
            <w:tcW w:w="3226" w:type="dxa"/>
            <w:gridSpan w:val="3"/>
            <w:vAlign w:val="center"/>
          </w:tcPr>
          <w:p w14:paraId="69331BC5" w14:textId="77777777" w:rsidR="00BF65B2" w:rsidRDefault="00683DF7">
            <w:pPr>
              <w:spacing w:line="0" w:lineRule="atLeast"/>
              <w:jc w:val="center"/>
              <w:rPr>
                <w:rFonts w:ascii="仿宋" w:eastAsia="仿宋" w:hAnsi="仿宋"/>
                <w:sz w:val="28"/>
                <w:szCs w:val="28"/>
              </w:rPr>
            </w:pPr>
            <w:r>
              <w:rPr>
                <w:rFonts w:ascii="仿宋" w:eastAsia="仿宋" w:hAnsi="仿宋" w:hint="eastAsia"/>
                <w:sz w:val="28"/>
                <w:szCs w:val="28"/>
              </w:rPr>
              <w:t>投标人响应</w:t>
            </w:r>
          </w:p>
        </w:tc>
      </w:tr>
      <w:tr w:rsidR="00BF65B2" w14:paraId="312F20DF" w14:textId="77777777">
        <w:trPr>
          <w:trHeight w:val="270"/>
          <w:tblHeader/>
          <w:jc w:val="center"/>
        </w:trPr>
        <w:tc>
          <w:tcPr>
            <w:tcW w:w="609" w:type="dxa"/>
            <w:vMerge/>
            <w:vAlign w:val="center"/>
          </w:tcPr>
          <w:p w14:paraId="3D7ED3E2" w14:textId="77777777" w:rsidR="00BF65B2" w:rsidRDefault="00BF65B2">
            <w:pPr>
              <w:spacing w:line="0" w:lineRule="atLeast"/>
              <w:jc w:val="center"/>
              <w:rPr>
                <w:rFonts w:ascii="仿宋" w:eastAsia="仿宋" w:hAnsi="仿宋"/>
                <w:sz w:val="28"/>
                <w:szCs w:val="28"/>
              </w:rPr>
            </w:pPr>
          </w:p>
        </w:tc>
        <w:tc>
          <w:tcPr>
            <w:tcW w:w="5708" w:type="dxa"/>
            <w:vAlign w:val="center"/>
          </w:tcPr>
          <w:p w14:paraId="45936070" w14:textId="77777777" w:rsidR="00BF65B2" w:rsidRDefault="00BF65B2">
            <w:pPr>
              <w:spacing w:line="0" w:lineRule="atLeast"/>
              <w:ind w:leftChars="-50" w:left="-105" w:rightChars="-50" w:right="-105"/>
              <w:jc w:val="center"/>
              <w:rPr>
                <w:rFonts w:ascii="仿宋" w:eastAsia="仿宋" w:hAnsi="仿宋"/>
                <w:sz w:val="28"/>
                <w:szCs w:val="28"/>
              </w:rPr>
            </w:pPr>
          </w:p>
          <w:p w14:paraId="41E792A3" w14:textId="77777777" w:rsidR="00BF65B2" w:rsidRDefault="00683DF7">
            <w:pPr>
              <w:spacing w:line="0" w:lineRule="atLeast"/>
              <w:ind w:leftChars="-183" w:left="128" w:hangingChars="183" w:hanging="512"/>
              <w:jc w:val="center"/>
              <w:rPr>
                <w:rFonts w:ascii="仿宋" w:eastAsia="仿宋" w:hAnsi="仿宋"/>
                <w:sz w:val="28"/>
                <w:szCs w:val="28"/>
              </w:rPr>
            </w:pPr>
            <w:r>
              <w:rPr>
                <w:rFonts w:ascii="仿宋" w:eastAsia="仿宋" w:hAnsi="仿宋" w:hint="eastAsia"/>
                <w:sz w:val="28"/>
                <w:szCs w:val="28"/>
              </w:rPr>
              <w:t>技术服务明细</w:t>
            </w:r>
          </w:p>
        </w:tc>
        <w:tc>
          <w:tcPr>
            <w:tcW w:w="1690" w:type="dxa"/>
            <w:vAlign w:val="center"/>
          </w:tcPr>
          <w:p w14:paraId="6BF14AE8" w14:textId="77777777" w:rsidR="00BF65B2" w:rsidRDefault="00683DF7">
            <w:pPr>
              <w:spacing w:line="0" w:lineRule="atLeast"/>
              <w:jc w:val="center"/>
              <w:rPr>
                <w:rFonts w:ascii="仿宋" w:eastAsia="仿宋" w:hAnsi="仿宋"/>
                <w:sz w:val="28"/>
                <w:szCs w:val="28"/>
              </w:rPr>
            </w:pPr>
            <w:r>
              <w:rPr>
                <w:rFonts w:ascii="仿宋" w:eastAsia="仿宋" w:hAnsi="仿宋" w:hint="eastAsia"/>
                <w:sz w:val="28"/>
                <w:szCs w:val="28"/>
              </w:rPr>
              <w:t>响应内容</w:t>
            </w:r>
          </w:p>
        </w:tc>
        <w:tc>
          <w:tcPr>
            <w:tcW w:w="641" w:type="dxa"/>
            <w:vAlign w:val="center"/>
          </w:tcPr>
          <w:p w14:paraId="22D3A25D" w14:textId="77777777" w:rsidR="00BF65B2" w:rsidRDefault="00683DF7">
            <w:pPr>
              <w:spacing w:line="0" w:lineRule="atLeast"/>
              <w:ind w:left="-113" w:right="-113"/>
              <w:jc w:val="center"/>
              <w:rPr>
                <w:rFonts w:ascii="仿宋" w:eastAsia="仿宋" w:hAnsi="仿宋"/>
                <w:sz w:val="28"/>
                <w:szCs w:val="28"/>
              </w:rPr>
            </w:pPr>
            <w:r>
              <w:rPr>
                <w:rFonts w:ascii="仿宋" w:eastAsia="仿宋" w:hAnsi="仿宋" w:hint="eastAsia"/>
                <w:sz w:val="28"/>
                <w:szCs w:val="28"/>
              </w:rPr>
              <w:t>有/无</w:t>
            </w:r>
          </w:p>
          <w:p w14:paraId="2C089BD5" w14:textId="77777777" w:rsidR="00BF65B2" w:rsidRDefault="00683DF7">
            <w:pPr>
              <w:spacing w:line="0" w:lineRule="atLeast"/>
              <w:ind w:left="-113" w:right="-113"/>
              <w:jc w:val="center"/>
              <w:rPr>
                <w:rFonts w:ascii="仿宋" w:eastAsia="仿宋" w:hAnsi="仿宋"/>
                <w:sz w:val="28"/>
                <w:szCs w:val="28"/>
              </w:rPr>
            </w:pPr>
            <w:r>
              <w:rPr>
                <w:rFonts w:ascii="仿宋" w:eastAsia="仿宋" w:hAnsi="仿宋" w:hint="eastAsia"/>
                <w:sz w:val="28"/>
                <w:szCs w:val="28"/>
              </w:rPr>
              <w:t>偏离</w:t>
            </w:r>
          </w:p>
        </w:tc>
        <w:tc>
          <w:tcPr>
            <w:tcW w:w="895" w:type="dxa"/>
            <w:vAlign w:val="center"/>
          </w:tcPr>
          <w:p w14:paraId="614F103F" w14:textId="77777777" w:rsidR="00BF65B2" w:rsidRDefault="00683DF7">
            <w:pPr>
              <w:spacing w:line="0" w:lineRule="atLeast"/>
              <w:jc w:val="center"/>
              <w:rPr>
                <w:rFonts w:ascii="仿宋" w:eastAsia="仿宋" w:hAnsi="仿宋"/>
                <w:sz w:val="28"/>
                <w:szCs w:val="28"/>
              </w:rPr>
            </w:pPr>
            <w:r>
              <w:rPr>
                <w:rFonts w:ascii="仿宋" w:eastAsia="仿宋" w:hAnsi="仿宋" w:hint="eastAsia"/>
                <w:sz w:val="28"/>
                <w:szCs w:val="28"/>
              </w:rPr>
              <w:t>说明</w:t>
            </w:r>
          </w:p>
        </w:tc>
      </w:tr>
      <w:tr w:rsidR="00BF65B2" w14:paraId="49B7A15A" w14:textId="77777777">
        <w:trPr>
          <w:jc w:val="center"/>
        </w:trPr>
        <w:tc>
          <w:tcPr>
            <w:tcW w:w="609" w:type="dxa"/>
            <w:vAlign w:val="center"/>
          </w:tcPr>
          <w:p w14:paraId="780CD8A2" w14:textId="77777777" w:rsidR="00BF65B2" w:rsidRDefault="00BF65B2" w:rsidP="0070608B">
            <w:pPr>
              <w:numPr>
                <w:ilvl w:val="0"/>
                <w:numId w:val="35"/>
              </w:numPr>
              <w:spacing w:line="0" w:lineRule="atLeast"/>
              <w:jc w:val="center"/>
              <w:rPr>
                <w:rFonts w:ascii="仿宋" w:eastAsia="仿宋" w:hAnsi="仿宋"/>
                <w:sz w:val="28"/>
                <w:szCs w:val="28"/>
              </w:rPr>
            </w:pPr>
          </w:p>
        </w:tc>
        <w:tc>
          <w:tcPr>
            <w:tcW w:w="5708" w:type="dxa"/>
          </w:tcPr>
          <w:p w14:paraId="1FDFC5F3" w14:textId="77777777" w:rsidR="00BF65B2" w:rsidRDefault="00BF65B2">
            <w:pPr>
              <w:spacing w:line="400" w:lineRule="exact"/>
              <w:rPr>
                <w:rFonts w:ascii="仿宋" w:eastAsia="仿宋" w:hAnsi="仿宋"/>
                <w:sz w:val="28"/>
                <w:szCs w:val="28"/>
              </w:rPr>
            </w:pPr>
          </w:p>
        </w:tc>
        <w:tc>
          <w:tcPr>
            <w:tcW w:w="1690" w:type="dxa"/>
            <w:vAlign w:val="center"/>
          </w:tcPr>
          <w:p w14:paraId="66B9C1EF" w14:textId="77777777" w:rsidR="00BF65B2" w:rsidRDefault="00BF65B2">
            <w:pPr>
              <w:spacing w:line="0" w:lineRule="atLeast"/>
              <w:jc w:val="center"/>
              <w:rPr>
                <w:rFonts w:ascii="仿宋" w:eastAsia="仿宋" w:hAnsi="仿宋"/>
                <w:sz w:val="28"/>
                <w:szCs w:val="28"/>
              </w:rPr>
            </w:pPr>
          </w:p>
        </w:tc>
        <w:tc>
          <w:tcPr>
            <w:tcW w:w="641" w:type="dxa"/>
            <w:vAlign w:val="center"/>
          </w:tcPr>
          <w:p w14:paraId="7F51D2AD" w14:textId="77777777" w:rsidR="00BF65B2" w:rsidRDefault="00BF65B2">
            <w:pPr>
              <w:spacing w:line="0" w:lineRule="atLeast"/>
              <w:jc w:val="center"/>
              <w:rPr>
                <w:rFonts w:ascii="仿宋" w:eastAsia="仿宋" w:hAnsi="仿宋"/>
                <w:sz w:val="28"/>
                <w:szCs w:val="28"/>
              </w:rPr>
            </w:pPr>
          </w:p>
        </w:tc>
        <w:tc>
          <w:tcPr>
            <w:tcW w:w="895" w:type="dxa"/>
            <w:vAlign w:val="center"/>
          </w:tcPr>
          <w:p w14:paraId="010C236C" w14:textId="77777777" w:rsidR="00BF65B2" w:rsidRDefault="00BF65B2">
            <w:pPr>
              <w:spacing w:line="0" w:lineRule="atLeast"/>
              <w:jc w:val="center"/>
              <w:rPr>
                <w:rFonts w:ascii="仿宋" w:eastAsia="仿宋" w:hAnsi="仿宋"/>
                <w:sz w:val="28"/>
                <w:szCs w:val="28"/>
              </w:rPr>
            </w:pPr>
          </w:p>
        </w:tc>
      </w:tr>
      <w:tr w:rsidR="00BF65B2" w14:paraId="5DDE9C1E" w14:textId="77777777">
        <w:trPr>
          <w:jc w:val="center"/>
        </w:trPr>
        <w:tc>
          <w:tcPr>
            <w:tcW w:w="609" w:type="dxa"/>
            <w:vAlign w:val="center"/>
          </w:tcPr>
          <w:p w14:paraId="24B5DF9A" w14:textId="77777777" w:rsidR="00BF65B2" w:rsidRDefault="00BF65B2" w:rsidP="0070608B">
            <w:pPr>
              <w:numPr>
                <w:ilvl w:val="0"/>
                <w:numId w:val="35"/>
              </w:numPr>
              <w:spacing w:line="0" w:lineRule="atLeast"/>
              <w:jc w:val="center"/>
              <w:rPr>
                <w:rFonts w:ascii="仿宋" w:eastAsia="仿宋" w:hAnsi="仿宋"/>
                <w:sz w:val="28"/>
                <w:szCs w:val="28"/>
              </w:rPr>
            </w:pPr>
          </w:p>
        </w:tc>
        <w:tc>
          <w:tcPr>
            <w:tcW w:w="5708" w:type="dxa"/>
          </w:tcPr>
          <w:p w14:paraId="704FD715" w14:textId="77777777" w:rsidR="00BF65B2" w:rsidRDefault="00BF65B2">
            <w:pPr>
              <w:spacing w:line="400" w:lineRule="exact"/>
              <w:rPr>
                <w:rFonts w:ascii="仿宋" w:eastAsia="仿宋" w:hAnsi="仿宋"/>
                <w:sz w:val="28"/>
                <w:szCs w:val="28"/>
              </w:rPr>
            </w:pPr>
          </w:p>
        </w:tc>
        <w:tc>
          <w:tcPr>
            <w:tcW w:w="1690" w:type="dxa"/>
            <w:vAlign w:val="center"/>
          </w:tcPr>
          <w:p w14:paraId="41FB2D0D" w14:textId="77777777" w:rsidR="00BF65B2" w:rsidRDefault="00BF65B2">
            <w:pPr>
              <w:spacing w:line="0" w:lineRule="atLeast"/>
              <w:jc w:val="center"/>
              <w:rPr>
                <w:rFonts w:ascii="仿宋" w:eastAsia="仿宋" w:hAnsi="仿宋"/>
                <w:sz w:val="28"/>
                <w:szCs w:val="28"/>
              </w:rPr>
            </w:pPr>
          </w:p>
        </w:tc>
        <w:tc>
          <w:tcPr>
            <w:tcW w:w="641" w:type="dxa"/>
            <w:vAlign w:val="center"/>
          </w:tcPr>
          <w:p w14:paraId="5BFC1F44" w14:textId="77777777" w:rsidR="00BF65B2" w:rsidRDefault="00BF65B2">
            <w:pPr>
              <w:spacing w:line="0" w:lineRule="atLeast"/>
              <w:jc w:val="center"/>
              <w:rPr>
                <w:rFonts w:ascii="仿宋" w:eastAsia="仿宋" w:hAnsi="仿宋"/>
                <w:sz w:val="28"/>
                <w:szCs w:val="28"/>
              </w:rPr>
            </w:pPr>
          </w:p>
        </w:tc>
        <w:tc>
          <w:tcPr>
            <w:tcW w:w="895" w:type="dxa"/>
            <w:vAlign w:val="center"/>
          </w:tcPr>
          <w:p w14:paraId="724861D8" w14:textId="77777777" w:rsidR="00BF65B2" w:rsidRDefault="00BF65B2">
            <w:pPr>
              <w:spacing w:line="0" w:lineRule="atLeast"/>
              <w:jc w:val="center"/>
              <w:rPr>
                <w:rFonts w:ascii="仿宋" w:eastAsia="仿宋" w:hAnsi="仿宋"/>
                <w:sz w:val="28"/>
                <w:szCs w:val="28"/>
              </w:rPr>
            </w:pPr>
          </w:p>
        </w:tc>
      </w:tr>
      <w:tr w:rsidR="00BF65B2" w14:paraId="3E9409A3" w14:textId="77777777">
        <w:trPr>
          <w:jc w:val="center"/>
        </w:trPr>
        <w:tc>
          <w:tcPr>
            <w:tcW w:w="609" w:type="dxa"/>
            <w:vAlign w:val="center"/>
          </w:tcPr>
          <w:p w14:paraId="40182675" w14:textId="77777777" w:rsidR="00BF65B2" w:rsidRDefault="00BF65B2" w:rsidP="0070608B">
            <w:pPr>
              <w:numPr>
                <w:ilvl w:val="0"/>
                <w:numId w:val="35"/>
              </w:numPr>
              <w:spacing w:line="0" w:lineRule="atLeast"/>
              <w:jc w:val="center"/>
              <w:rPr>
                <w:rFonts w:ascii="仿宋" w:eastAsia="仿宋" w:hAnsi="仿宋"/>
                <w:sz w:val="28"/>
                <w:szCs w:val="28"/>
              </w:rPr>
            </w:pPr>
          </w:p>
        </w:tc>
        <w:tc>
          <w:tcPr>
            <w:tcW w:w="5708" w:type="dxa"/>
          </w:tcPr>
          <w:p w14:paraId="79881E22" w14:textId="77777777" w:rsidR="00BF65B2" w:rsidRDefault="00BF65B2">
            <w:pPr>
              <w:spacing w:line="400" w:lineRule="exact"/>
              <w:ind w:firstLineChars="196" w:firstLine="549"/>
              <w:rPr>
                <w:rFonts w:ascii="仿宋" w:eastAsia="仿宋" w:hAnsi="仿宋"/>
                <w:sz w:val="28"/>
                <w:szCs w:val="28"/>
              </w:rPr>
            </w:pPr>
          </w:p>
        </w:tc>
        <w:tc>
          <w:tcPr>
            <w:tcW w:w="1690" w:type="dxa"/>
            <w:vAlign w:val="center"/>
          </w:tcPr>
          <w:p w14:paraId="75F8F110" w14:textId="77777777" w:rsidR="00BF65B2" w:rsidRDefault="00BF65B2">
            <w:pPr>
              <w:spacing w:line="0" w:lineRule="atLeast"/>
              <w:jc w:val="center"/>
              <w:rPr>
                <w:rFonts w:ascii="仿宋" w:eastAsia="仿宋" w:hAnsi="仿宋"/>
                <w:sz w:val="28"/>
                <w:szCs w:val="28"/>
              </w:rPr>
            </w:pPr>
          </w:p>
        </w:tc>
        <w:tc>
          <w:tcPr>
            <w:tcW w:w="641" w:type="dxa"/>
            <w:vAlign w:val="center"/>
          </w:tcPr>
          <w:p w14:paraId="6A44F69C" w14:textId="77777777" w:rsidR="00BF65B2" w:rsidRDefault="00BF65B2">
            <w:pPr>
              <w:spacing w:line="0" w:lineRule="atLeast"/>
              <w:jc w:val="center"/>
              <w:rPr>
                <w:rFonts w:ascii="仿宋" w:eastAsia="仿宋" w:hAnsi="仿宋"/>
                <w:sz w:val="28"/>
                <w:szCs w:val="28"/>
              </w:rPr>
            </w:pPr>
          </w:p>
        </w:tc>
        <w:tc>
          <w:tcPr>
            <w:tcW w:w="895" w:type="dxa"/>
            <w:vAlign w:val="center"/>
          </w:tcPr>
          <w:p w14:paraId="72B5ABFD" w14:textId="77777777" w:rsidR="00BF65B2" w:rsidRDefault="00BF65B2">
            <w:pPr>
              <w:spacing w:line="0" w:lineRule="atLeast"/>
              <w:jc w:val="center"/>
              <w:rPr>
                <w:rFonts w:ascii="仿宋" w:eastAsia="仿宋" w:hAnsi="仿宋"/>
                <w:sz w:val="28"/>
                <w:szCs w:val="28"/>
              </w:rPr>
            </w:pPr>
          </w:p>
        </w:tc>
      </w:tr>
      <w:tr w:rsidR="00BF65B2" w14:paraId="561E42F8" w14:textId="77777777">
        <w:trPr>
          <w:jc w:val="center"/>
        </w:trPr>
        <w:tc>
          <w:tcPr>
            <w:tcW w:w="609" w:type="dxa"/>
            <w:vAlign w:val="center"/>
          </w:tcPr>
          <w:p w14:paraId="50428E73" w14:textId="77777777" w:rsidR="00BF65B2" w:rsidRDefault="00BF65B2" w:rsidP="0070608B">
            <w:pPr>
              <w:numPr>
                <w:ilvl w:val="0"/>
                <w:numId w:val="35"/>
              </w:numPr>
              <w:spacing w:line="0" w:lineRule="atLeast"/>
              <w:jc w:val="center"/>
              <w:rPr>
                <w:rFonts w:ascii="仿宋" w:eastAsia="仿宋" w:hAnsi="仿宋"/>
                <w:sz w:val="28"/>
                <w:szCs w:val="28"/>
              </w:rPr>
            </w:pPr>
          </w:p>
        </w:tc>
        <w:tc>
          <w:tcPr>
            <w:tcW w:w="5708" w:type="dxa"/>
          </w:tcPr>
          <w:p w14:paraId="245FC29F" w14:textId="77777777" w:rsidR="00BF65B2" w:rsidRDefault="00BF65B2">
            <w:pPr>
              <w:spacing w:line="400" w:lineRule="exact"/>
              <w:rPr>
                <w:rFonts w:ascii="仿宋" w:eastAsia="仿宋" w:hAnsi="仿宋"/>
                <w:sz w:val="28"/>
                <w:szCs w:val="28"/>
              </w:rPr>
            </w:pPr>
          </w:p>
        </w:tc>
        <w:tc>
          <w:tcPr>
            <w:tcW w:w="1690" w:type="dxa"/>
            <w:vAlign w:val="center"/>
          </w:tcPr>
          <w:p w14:paraId="08BA165F" w14:textId="77777777" w:rsidR="00BF65B2" w:rsidRDefault="00BF65B2">
            <w:pPr>
              <w:spacing w:line="0" w:lineRule="atLeast"/>
              <w:jc w:val="center"/>
              <w:rPr>
                <w:rFonts w:ascii="仿宋" w:eastAsia="仿宋" w:hAnsi="仿宋"/>
                <w:sz w:val="28"/>
                <w:szCs w:val="28"/>
              </w:rPr>
            </w:pPr>
          </w:p>
        </w:tc>
        <w:tc>
          <w:tcPr>
            <w:tcW w:w="641" w:type="dxa"/>
            <w:vAlign w:val="center"/>
          </w:tcPr>
          <w:p w14:paraId="65F8EE5C" w14:textId="77777777" w:rsidR="00BF65B2" w:rsidRDefault="00BF65B2">
            <w:pPr>
              <w:spacing w:line="0" w:lineRule="atLeast"/>
              <w:jc w:val="center"/>
              <w:rPr>
                <w:rFonts w:ascii="仿宋" w:eastAsia="仿宋" w:hAnsi="仿宋"/>
                <w:sz w:val="28"/>
                <w:szCs w:val="28"/>
              </w:rPr>
            </w:pPr>
          </w:p>
        </w:tc>
        <w:tc>
          <w:tcPr>
            <w:tcW w:w="895" w:type="dxa"/>
            <w:vAlign w:val="center"/>
          </w:tcPr>
          <w:p w14:paraId="19DD33F0" w14:textId="77777777" w:rsidR="00BF65B2" w:rsidRDefault="00BF65B2">
            <w:pPr>
              <w:spacing w:line="0" w:lineRule="atLeast"/>
              <w:jc w:val="center"/>
              <w:rPr>
                <w:rFonts w:ascii="仿宋" w:eastAsia="仿宋" w:hAnsi="仿宋"/>
                <w:sz w:val="28"/>
                <w:szCs w:val="28"/>
              </w:rPr>
            </w:pPr>
          </w:p>
        </w:tc>
      </w:tr>
    </w:tbl>
    <w:p w14:paraId="61FC1A8E" w14:textId="77777777" w:rsidR="00BF65B2" w:rsidRDefault="00BF65B2">
      <w:pPr>
        <w:spacing w:line="400" w:lineRule="exact"/>
        <w:rPr>
          <w:rFonts w:ascii="仿宋" w:eastAsia="仿宋" w:hAnsi="仿宋"/>
          <w:bCs/>
          <w:sz w:val="28"/>
          <w:szCs w:val="28"/>
        </w:rPr>
      </w:pPr>
    </w:p>
    <w:p w14:paraId="1F939A19" w14:textId="77777777" w:rsidR="00BF65B2" w:rsidRDefault="00683DF7">
      <w:pPr>
        <w:spacing w:line="400" w:lineRule="exact"/>
        <w:rPr>
          <w:rFonts w:ascii="仿宋" w:eastAsia="仿宋" w:hAnsi="仿宋"/>
          <w:sz w:val="28"/>
          <w:szCs w:val="28"/>
        </w:rPr>
      </w:pPr>
      <w:r>
        <w:rPr>
          <w:rFonts w:ascii="仿宋" w:eastAsia="仿宋" w:hAnsi="仿宋" w:hint="eastAsia"/>
          <w:sz w:val="28"/>
          <w:szCs w:val="28"/>
        </w:rPr>
        <w:t>填报说明：</w:t>
      </w:r>
    </w:p>
    <w:p w14:paraId="7C8B62C2" w14:textId="77777777" w:rsidR="00BF65B2" w:rsidRDefault="00683DF7">
      <w:pPr>
        <w:spacing w:line="400" w:lineRule="exact"/>
        <w:ind w:left="9" w:firstLine="417"/>
        <w:rPr>
          <w:rFonts w:ascii="仿宋" w:eastAsia="仿宋" w:hAnsi="仿宋"/>
          <w:sz w:val="28"/>
          <w:szCs w:val="28"/>
        </w:rPr>
      </w:pPr>
      <w:r>
        <w:rPr>
          <w:rFonts w:ascii="仿宋" w:eastAsia="仿宋" w:hAnsi="仿宋" w:hint="eastAsia"/>
          <w:sz w:val="28"/>
          <w:szCs w:val="28"/>
        </w:rPr>
        <w:t>1.本表中的《招标文件技术服务》来自于招标文件的《项目要求及数量》中的“技术服务要求”，投标人须逐条填写在本表中，并对《投标人响应》下的三栏要求作出响应。</w:t>
      </w:r>
    </w:p>
    <w:p w14:paraId="0A5896BA" w14:textId="77777777" w:rsidR="00BF65B2" w:rsidRDefault="00683DF7">
      <w:pPr>
        <w:spacing w:line="400" w:lineRule="exact"/>
        <w:ind w:left="9" w:firstLine="417"/>
        <w:rPr>
          <w:rFonts w:ascii="仿宋" w:eastAsia="仿宋" w:hAnsi="仿宋"/>
          <w:sz w:val="28"/>
          <w:szCs w:val="28"/>
        </w:rPr>
      </w:pPr>
      <w:r>
        <w:rPr>
          <w:rFonts w:ascii="仿宋" w:eastAsia="仿宋" w:hAnsi="仿宋" w:hint="eastAsia"/>
          <w:sz w:val="28"/>
          <w:szCs w:val="28"/>
        </w:rPr>
        <w:t>2.《响应内容》栏须投标人填写对每条需求的具体响应内容，不得只填写“响应”、“优于”等字样。对于需要提供相关证书的响应内容，应在该栏中填写相关证书名目，并在本表后附加相关证书复印件（加盖公章）。凡在本栏出现遗漏、不填或完全复制《技术服务明细》内容，将会导致该投标文件不能通过符合性检查。</w:t>
      </w:r>
    </w:p>
    <w:p w14:paraId="039B26EE" w14:textId="77777777" w:rsidR="00BF65B2" w:rsidRDefault="00683DF7">
      <w:pPr>
        <w:spacing w:line="400" w:lineRule="exact"/>
        <w:ind w:left="9" w:firstLine="417"/>
        <w:rPr>
          <w:rFonts w:ascii="仿宋" w:eastAsia="仿宋" w:hAnsi="仿宋"/>
          <w:sz w:val="28"/>
          <w:szCs w:val="28"/>
        </w:rPr>
      </w:pPr>
      <w:r>
        <w:rPr>
          <w:rFonts w:ascii="仿宋" w:eastAsia="仿宋" w:hAnsi="仿宋" w:hint="eastAsia"/>
          <w:sz w:val="28"/>
          <w:szCs w:val="28"/>
        </w:rPr>
        <w:t>3.《有/无偏离》栏只需填“有”或“无”。</w:t>
      </w:r>
      <w:r>
        <w:rPr>
          <w:rFonts w:ascii="仿宋" w:eastAsia="仿宋" w:hAnsi="仿宋"/>
          <w:color w:val="FF0000"/>
          <w:sz w:val="28"/>
          <w:szCs w:val="28"/>
        </w:rPr>
        <w:t xml:space="preserve"> 响应结果优于（或高于）本项目需求的（即正偏离），仍须如实填写“无”，可在《说明》栏中作出具体说明。“不可偏离项”响应内容为“有”的，视同偏离本项目要求，该</w:t>
      </w:r>
      <w:r>
        <w:rPr>
          <w:rFonts w:ascii="仿宋" w:eastAsia="仿宋" w:hAnsi="仿宋" w:hint="eastAsia"/>
          <w:color w:val="FF0000"/>
          <w:sz w:val="28"/>
          <w:szCs w:val="28"/>
        </w:rPr>
        <w:t>投标</w:t>
      </w:r>
      <w:r>
        <w:rPr>
          <w:rFonts w:ascii="仿宋" w:eastAsia="仿宋" w:hAnsi="仿宋"/>
          <w:color w:val="FF0000"/>
          <w:sz w:val="28"/>
          <w:szCs w:val="28"/>
        </w:rPr>
        <w:t>文件不能通过符合性检查。</w:t>
      </w:r>
    </w:p>
    <w:p w14:paraId="72312544" w14:textId="77777777" w:rsidR="00BF65B2" w:rsidRDefault="00BF65B2">
      <w:pPr>
        <w:spacing w:line="400" w:lineRule="exact"/>
        <w:ind w:left="709" w:hanging="283"/>
        <w:rPr>
          <w:rFonts w:ascii="仿宋" w:eastAsia="仿宋" w:hAnsi="仿宋"/>
          <w:sz w:val="28"/>
          <w:szCs w:val="28"/>
        </w:rPr>
      </w:pPr>
    </w:p>
    <w:p w14:paraId="626F935E" w14:textId="77777777" w:rsidR="00BF65B2" w:rsidRDefault="00BF65B2">
      <w:pPr>
        <w:spacing w:line="400" w:lineRule="exact"/>
        <w:ind w:left="709" w:hanging="283"/>
        <w:rPr>
          <w:rFonts w:ascii="仿宋" w:eastAsia="仿宋" w:hAnsi="仿宋"/>
          <w:sz w:val="28"/>
          <w:szCs w:val="28"/>
        </w:rPr>
      </w:pPr>
    </w:p>
    <w:p w14:paraId="6D756C1D" w14:textId="77777777" w:rsidR="00BF65B2" w:rsidRDefault="00683DF7">
      <w:pPr>
        <w:spacing w:line="360" w:lineRule="auto"/>
        <w:rPr>
          <w:rFonts w:ascii="仿宋" w:eastAsia="仿宋" w:hAnsi="仿宋"/>
          <w:sz w:val="28"/>
          <w:szCs w:val="28"/>
        </w:rPr>
      </w:pPr>
      <w:bookmarkStart w:id="61" w:name="_Toc211243320"/>
      <w:r>
        <w:rPr>
          <w:rFonts w:ascii="仿宋" w:eastAsia="仿宋" w:hAnsi="仿宋" w:hint="eastAsia"/>
          <w:sz w:val="28"/>
          <w:szCs w:val="28"/>
        </w:rPr>
        <w:t>投标人代表签字</w:t>
      </w:r>
      <w:r>
        <w:rPr>
          <w:rFonts w:ascii="仿宋" w:eastAsia="仿宋" w:hAnsi="仿宋" w:hint="eastAsia"/>
          <w:sz w:val="30"/>
          <w:szCs w:val="30"/>
        </w:rPr>
        <w:t>：</w:t>
      </w:r>
      <w:r>
        <w:rPr>
          <w:rFonts w:ascii="仿宋" w:eastAsia="仿宋" w:hAnsi="仿宋" w:hint="eastAsia"/>
          <w:sz w:val="28"/>
          <w:szCs w:val="28"/>
          <w:u w:val="single"/>
        </w:rPr>
        <w:t xml:space="preserve">                        </w:t>
      </w:r>
      <w:r>
        <w:rPr>
          <w:rFonts w:ascii="仿宋" w:eastAsia="仿宋" w:hAnsi="仿宋" w:hint="eastAsia"/>
          <w:sz w:val="28"/>
          <w:szCs w:val="28"/>
        </w:rPr>
        <w:t xml:space="preserve">  </w:t>
      </w:r>
    </w:p>
    <w:p w14:paraId="4CC1951D" w14:textId="77777777" w:rsidR="00BF65B2" w:rsidRDefault="00683DF7">
      <w:pPr>
        <w:spacing w:line="360" w:lineRule="auto"/>
        <w:rPr>
          <w:rFonts w:ascii="仿宋" w:eastAsia="仿宋" w:hAnsi="仿宋"/>
          <w:sz w:val="30"/>
          <w:szCs w:val="30"/>
          <w:u w:val="single"/>
        </w:rPr>
      </w:pPr>
      <w:r>
        <w:rPr>
          <w:rFonts w:ascii="仿宋" w:eastAsia="仿宋" w:hAnsi="仿宋" w:hint="eastAsia"/>
          <w:sz w:val="28"/>
          <w:szCs w:val="28"/>
        </w:rPr>
        <w:t>投标人</w:t>
      </w:r>
      <w:r>
        <w:rPr>
          <w:rFonts w:ascii="仿宋" w:eastAsia="仿宋" w:hAnsi="仿宋" w:hint="eastAsia"/>
          <w:sz w:val="30"/>
          <w:szCs w:val="30"/>
        </w:rPr>
        <w:t>名称及盖章：</w:t>
      </w:r>
      <w:r>
        <w:rPr>
          <w:rFonts w:ascii="仿宋" w:eastAsia="仿宋" w:hAnsi="仿宋" w:hint="eastAsia"/>
          <w:sz w:val="30"/>
          <w:szCs w:val="30"/>
          <w:u w:val="single"/>
        </w:rPr>
        <w:t xml:space="preserve">                             </w:t>
      </w:r>
    </w:p>
    <w:p w14:paraId="398247B0" w14:textId="77777777" w:rsidR="00BF65B2" w:rsidRDefault="00683DF7">
      <w:pPr>
        <w:spacing w:line="360" w:lineRule="auto"/>
        <w:rPr>
          <w:rFonts w:ascii="仿宋" w:eastAsia="仿宋" w:hAnsi="仿宋"/>
          <w:sz w:val="28"/>
          <w:szCs w:val="28"/>
        </w:rPr>
      </w:pPr>
      <w:r>
        <w:rPr>
          <w:rFonts w:ascii="仿宋" w:eastAsia="仿宋" w:hAnsi="仿宋" w:hint="eastAsia"/>
          <w:sz w:val="28"/>
          <w:szCs w:val="28"/>
        </w:rPr>
        <w:t>日期：_______年____月___日</w:t>
      </w:r>
      <w:bookmarkStart w:id="62" w:name="_Toc246480945"/>
      <w:bookmarkStart w:id="63" w:name="_Toc236803114"/>
      <w:bookmarkEnd w:id="61"/>
      <w:r>
        <w:rPr>
          <w:rFonts w:ascii="仿宋" w:eastAsia="仿宋" w:hAnsi="仿宋"/>
          <w:sz w:val="28"/>
          <w:szCs w:val="28"/>
        </w:rPr>
        <w:br w:type="page"/>
      </w:r>
    </w:p>
    <w:p w14:paraId="5604EFB8" w14:textId="77777777" w:rsidR="00BF65B2" w:rsidRDefault="00683DF7">
      <w:pPr>
        <w:spacing w:line="0" w:lineRule="atLeast"/>
        <w:outlineLvl w:val="1"/>
        <w:rPr>
          <w:rFonts w:ascii="宋体" w:hAnsi="宋体"/>
          <w:szCs w:val="21"/>
        </w:rPr>
      </w:pPr>
      <w:bookmarkStart w:id="64" w:name="_Toc111649855"/>
      <w:r>
        <w:rPr>
          <w:rFonts w:ascii="宋体" w:hAnsi="宋体" w:hint="eastAsia"/>
          <w:szCs w:val="21"/>
        </w:rPr>
        <w:lastRenderedPageBreak/>
        <w:t>附件6：商务条款响应/偏离表</w:t>
      </w:r>
      <w:bookmarkEnd w:id="62"/>
      <w:bookmarkEnd w:id="63"/>
      <w:bookmarkEnd w:id="64"/>
    </w:p>
    <w:p w14:paraId="166D5C4F" w14:textId="77777777" w:rsidR="00BF65B2" w:rsidRDefault="00BF65B2">
      <w:pPr>
        <w:spacing w:line="0" w:lineRule="atLeast"/>
        <w:rPr>
          <w:rFonts w:ascii="仿宋_GB2312" w:eastAsia="仿宋_GB2312" w:hAnsi="仿宋"/>
          <w:sz w:val="24"/>
        </w:rPr>
      </w:pPr>
    </w:p>
    <w:p w14:paraId="7C7AFCD7" w14:textId="77777777" w:rsidR="00BF65B2" w:rsidRDefault="00683DF7">
      <w:pPr>
        <w:spacing w:before="120" w:after="240"/>
        <w:jc w:val="center"/>
        <w:rPr>
          <w:rFonts w:ascii="方正小标宋_GBK" w:eastAsia="方正小标宋_GBK" w:hAnsi="方正小标宋_GBK"/>
          <w:b/>
          <w:sz w:val="32"/>
          <w:szCs w:val="32"/>
        </w:rPr>
      </w:pPr>
      <w:bookmarkStart w:id="65" w:name="_Toc211248420"/>
      <w:r>
        <w:rPr>
          <w:rFonts w:ascii="方正小标宋_GBK" w:eastAsia="方正小标宋_GBK" w:hAnsi="方正小标宋_GBK" w:hint="eastAsia"/>
          <w:b/>
          <w:sz w:val="32"/>
          <w:szCs w:val="32"/>
        </w:rPr>
        <w:t>商务条款响应/偏离表</w:t>
      </w:r>
      <w:bookmarkEnd w:id="65"/>
    </w:p>
    <w:p w14:paraId="1542C283" w14:textId="77777777" w:rsidR="00BF65B2" w:rsidRDefault="00683DF7">
      <w:pPr>
        <w:spacing w:line="360" w:lineRule="auto"/>
        <w:rPr>
          <w:rFonts w:ascii="仿宋" w:eastAsia="仿宋" w:hAnsi="仿宋"/>
          <w:sz w:val="30"/>
          <w:szCs w:val="30"/>
        </w:rPr>
      </w:pPr>
      <w:r>
        <w:rPr>
          <w:rFonts w:ascii="仿宋" w:eastAsia="仿宋" w:hAnsi="仿宋" w:hint="eastAsia"/>
          <w:sz w:val="30"/>
          <w:szCs w:val="30"/>
        </w:rPr>
        <w:t>投标人名称：</w:t>
      </w:r>
      <w:r>
        <w:rPr>
          <w:rFonts w:ascii="仿宋" w:eastAsia="仿宋" w:hAnsi="仿宋" w:hint="eastAsia"/>
          <w:sz w:val="30"/>
          <w:szCs w:val="30"/>
          <w:u w:val="single"/>
        </w:rPr>
        <w:t xml:space="preserve">                          </w:t>
      </w:r>
      <w:r>
        <w:rPr>
          <w:rFonts w:ascii="仿宋" w:eastAsia="仿宋" w:hAnsi="仿宋" w:hint="eastAsia"/>
          <w:sz w:val="30"/>
          <w:szCs w:val="30"/>
        </w:rPr>
        <w:t xml:space="preserve">                     </w:t>
      </w:r>
    </w:p>
    <w:tbl>
      <w:tblPr>
        <w:tblW w:w="884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609"/>
        <w:gridCol w:w="957"/>
        <w:gridCol w:w="4264"/>
        <w:gridCol w:w="1777"/>
        <w:gridCol w:w="641"/>
        <w:gridCol w:w="600"/>
      </w:tblGrid>
      <w:tr w:rsidR="00BF65B2" w14:paraId="566A7B9D" w14:textId="77777777">
        <w:trPr>
          <w:cantSplit/>
          <w:trHeight w:val="541"/>
          <w:tblHeader/>
          <w:jc w:val="center"/>
        </w:trPr>
        <w:tc>
          <w:tcPr>
            <w:tcW w:w="609" w:type="dxa"/>
            <w:vMerge w:val="restart"/>
            <w:vAlign w:val="center"/>
          </w:tcPr>
          <w:p w14:paraId="3D2CDF8D" w14:textId="77777777" w:rsidR="00BF65B2" w:rsidRDefault="00683DF7">
            <w:pPr>
              <w:spacing w:line="0" w:lineRule="atLeast"/>
              <w:jc w:val="center"/>
              <w:rPr>
                <w:rFonts w:ascii="仿宋" w:eastAsia="仿宋" w:hAnsi="仿宋"/>
                <w:sz w:val="30"/>
                <w:szCs w:val="30"/>
              </w:rPr>
            </w:pPr>
            <w:r>
              <w:rPr>
                <w:rFonts w:ascii="仿宋" w:eastAsia="仿宋" w:hAnsi="仿宋" w:hint="eastAsia"/>
                <w:sz w:val="30"/>
                <w:szCs w:val="30"/>
              </w:rPr>
              <w:t>序号</w:t>
            </w:r>
          </w:p>
        </w:tc>
        <w:tc>
          <w:tcPr>
            <w:tcW w:w="5221" w:type="dxa"/>
            <w:gridSpan w:val="2"/>
            <w:vAlign w:val="center"/>
          </w:tcPr>
          <w:p w14:paraId="7D88F464" w14:textId="77777777" w:rsidR="00BF65B2" w:rsidRDefault="00683DF7">
            <w:pPr>
              <w:spacing w:line="0" w:lineRule="atLeast"/>
              <w:jc w:val="center"/>
              <w:rPr>
                <w:rFonts w:ascii="仿宋" w:eastAsia="仿宋" w:hAnsi="仿宋"/>
                <w:sz w:val="30"/>
                <w:szCs w:val="30"/>
              </w:rPr>
            </w:pPr>
            <w:r>
              <w:rPr>
                <w:rFonts w:ascii="仿宋" w:eastAsia="仿宋" w:hAnsi="仿宋" w:hint="eastAsia"/>
                <w:sz w:val="30"/>
                <w:szCs w:val="30"/>
              </w:rPr>
              <w:t>招标文件商务要求</w:t>
            </w:r>
          </w:p>
        </w:tc>
        <w:tc>
          <w:tcPr>
            <w:tcW w:w="3018" w:type="dxa"/>
            <w:gridSpan w:val="3"/>
            <w:vAlign w:val="center"/>
          </w:tcPr>
          <w:p w14:paraId="0A14AE2C" w14:textId="77777777" w:rsidR="00BF65B2" w:rsidRDefault="00683DF7">
            <w:pPr>
              <w:spacing w:line="0" w:lineRule="atLeast"/>
              <w:jc w:val="center"/>
              <w:rPr>
                <w:rFonts w:ascii="仿宋" w:eastAsia="仿宋" w:hAnsi="仿宋"/>
                <w:sz w:val="30"/>
                <w:szCs w:val="30"/>
              </w:rPr>
            </w:pPr>
            <w:r>
              <w:rPr>
                <w:rFonts w:ascii="仿宋" w:eastAsia="仿宋" w:hAnsi="仿宋" w:hint="eastAsia"/>
                <w:sz w:val="28"/>
                <w:szCs w:val="28"/>
              </w:rPr>
              <w:t>投标人</w:t>
            </w:r>
            <w:r>
              <w:rPr>
                <w:rFonts w:ascii="仿宋" w:eastAsia="仿宋" w:hAnsi="仿宋" w:hint="eastAsia"/>
                <w:sz w:val="30"/>
                <w:szCs w:val="30"/>
              </w:rPr>
              <w:t>响应</w:t>
            </w:r>
          </w:p>
        </w:tc>
      </w:tr>
      <w:tr w:rsidR="00BF65B2" w14:paraId="758F5571" w14:textId="77777777">
        <w:trPr>
          <w:cantSplit/>
          <w:trHeight w:val="270"/>
          <w:tblHeader/>
          <w:jc w:val="center"/>
        </w:trPr>
        <w:tc>
          <w:tcPr>
            <w:tcW w:w="609" w:type="dxa"/>
            <w:vMerge/>
            <w:vAlign w:val="center"/>
          </w:tcPr>
          <w:p w14:paraId="4E1527A0" w14:textId="77777777" w:rsidR="00BF65B2" w:rsidRDefault="00BF65B2">
            <w:pPr>
              <w:spacing w:line="0" w:lineRule="atLeast"/>
              <w:jc w:val="center"/>
              <w:rPr>
                <w:rFonts w:ascii="仿宋" w:eastAsia="仿宋" w:hAnsi="仿宋"/>
                <w:sz w:val="30"/>
                <w:szCs w:val="30"/>
              </w:rPr>
            </w:pPr>
          </w:p>
        </w:tc>
        <w:tc>
          <w:tcPr>
            <w:tcW w:w="957" w:type="dxa"/>
            <w:vAlign w:val="center"/>
          </w:tcPr>
          <w:p w14:paraId="1C9E0D0E" w14:textId="77777777" w:rsidR="00BF65B2" w:rsidRDefault="00683DF7">
            <w:pPr>
              <w:spacing w:line="0" w:lineRule="atLeast"/>
              <w:ind w:leftChars="-50" w:left="-105" w:rightChars="-50" w:right="-105"/>
              <w:jc w:val="center"/>
              <w:rPr>
                <w:rFonts w:ascii="仿宋" w:eastAsia="仿宋" w:hAnsi="仿宋"/>
                <w:sz w:val="30"/>
                <w:szCs w:val="30"/>
              </w:rPr>
            </w:pPr>
            <w:r>
              <w:rPr>
                <w:rFonts w:ascii="仿宋" w:eastAsia="仿宋" w:hAnsi="仿宋" w:hint="eastAsia"/>
                <w:sz w:val="30"/>
                <w:szCs w:val="30"/>
              </w:rPr>
              <w:t>条目号</w:t>
            </w:r>
          </w:p>
        </w:tc>
        <w:tc>
          <w:tcPr>
            <w:tcW w:w="4264" w:type="dxa"/>
            <w:vAlign w:val="center"/>
          </w:tcPr>
          <w:p w14:paraId="76678316" w14:textId="77777777" w:rsidR="00BF65B2" w:rsidRDefault="00683DF7">
            <w:pPr>
              <w:spacing w:line="0" w:lineRule="atLeast"/>
              <w:jc w:val="center"/>
              <w:rPr>
                <w:rFonts w:ascii="仿宋" w:eastAsia="仿宋" w:hAnsi="仿宋"/>
                <w:sz w:val="30"/>
                <w:szCs w:val="30"/>
              </w:rPr>
            </w:pPr>
            <w:r>
              <w:rPr>
                <w:rFonts w:ascii="仿宋" w:eastAsia="仿宋" w:hAnsi="仿宋" w:hint="eastAsia"/>
                <w:sz w:val="30"/>
                <w:szCs w:val="30"/>
              </w:rPr>
              <w:t>商务要求明细</w:t>
            </w:r>
          </w:p>
        </w:tc>
        <w:tc>
          <w:tcPr>
            <w:tcW w:w="1777" w:type="dxa"/>
            <w:vAlign w:val="center"/>
          </w:tcPr>
          <w:p w14:paraId="7C1CDB40" w14:textId="77777777" w:rsidR="00BF65B2" w:rsidRDefault="00683DF7">
            <w:pPr>
              <w:spacing w:line="0" w:lineRule="atLeast"/>
              <w:jc w:val="center"/>
              <w:rPr>
                <w:rFonts w:ascii="仿宋" w:eastAsia="仿宋" w:hAnsi="仿宋"/>
                <w:sz w:val="30"/>
                <w:szCs w:val="30"/>
              </w:rPr>
            </w:pPr>
            <w:r>
              <w:rPr>
                <w:rFonts w:ascii="仿宋" w:eastAsia="仿宋" w:hAnsi="仿宋" w:hint="eastAsia"/>
                <w:sz w:val="30"/>
                <w:szCs w:val="30"/>
              </w:rPr>
              <w:t>响应内容</w:t>
            </w:r>
          </w:p>
        </w:tc>
        <w:tc>
          <w:tcPr>
            <w:tcW w:w="641" w:type="dxa"/>
            <w:vAlign w:val="center"/>
          </w:tcPr>
          <w:p w14:paraId="7A14149E" w14:textId="77777777" w:rsidR="00BF65B2" w:rsidRDefault="00683DF7">
            <w:pPr>
              <w:spacing w:line="0" w:lineRule="atLeast"/>
              <w:ind w:left="-113" w:right="-113"/>
              <w:jc w:val="center"/>
              <w:rPr>
                <w:rFonts w:ascii="仿宋" w:eastAsia="仿宋" w:hAnsi="仿宋"/>
                <w:sz w:val="30"/>
                <w:szCs w:val="30"/>
              </w:rPr>
            </w:pPr>
            <w:r>
              <w:rPr>
                <w:rFonts w:ascii="仿宋" w:eastAsia="仿宋" w:hAnsi="仿宋" w:hint="eastAsia"/>
                <w:sz w:val="30"/>
                <w:szCs w:val="30"/>
              </w:rPr>
              <w:t>有/无</w:t>
            </w:r>
          </w:p>
          <w:p w14:paraId="6F67E0AA" w14:textId="77777777" w:rsidR="00BF65B2" w:rsidRDefault="00683DF7">
            <w:pPr>
              <w:spacing w:line="0" w:lineRule="atLeast"/>
              <w:ind w:left="-113" w:right="-113"/>
              <w:jc w:val="center"/>
              <w:rPr>
                <w:rFonts w:ascii="仿宋" w:eastAsia="仿宋" w:hAnsi="仿宋"/>
                <w:sz w:val="30"/>
                <w:szCs w:val="30"/>
              </w:rPr>
            </w:pPr>
            <w:r>
              <w:rPr>
                <w:rFonts w:ascii="仿宋" w:eastAsia="仿宋" w:hAnsi="仿宋" w:hint="eastAsia"/>
                <w:sz w:val="30"/>
                <w:szCs w:val="30"/>
              </w:rPr>
              <w:t>偏离</w:t>
            </w:r>
          </w:p>
        </w:tc>
        <w:tc>
          <w:tcPr>
            <w:tcW w:w="600" w:type="dxa"/>
            <w:vAlign w:val="center"/>
          </w:tcPr>
          <w:p w14:paraId="7F22CFEB" w14:textId="77777777" w:rsidR="00BF65B2" w:rsidRDefault="00683DF7">
            <w:pPr>
              <w:spacing w:line="0" w:lineRule="atLeast"/>
              <w:jc w:val="center"/>
              <w:rPr>
                <w:rFonts w:ascii="仿宋" w:eastAsia="仿宋" w:hAnsi="仿宋"/>
                <w:sz w:val="30"/>
                <w:szCs w:val="30"/>
              </w:rPr>
            </w:pPr>
            <w:r>
              <w:rPr>
                <w:rFonts w:ascii="仿宋" w:eastAsia="仿宋" w:hAnsi="仿宋" w:hint="eastAsia"/>
                <w:sz w:val="30"/>
                <w:szCs w:val="30"/>
              </w:rPr>
              <w:t>说明</w:t>
            </w:r>
          </w:p>
        </w:tc>
      </w:tr>
      <w:tr w:rsidR="00BF65B2" w14:paraId="294DCF36" w14:textId="77777777">
        <w:trPr>
          <w:jc w:val="center"/>
        </w:trPr>
        <w:tc>
          <w:tcPr>
            <w:tcW w:w="609" w:type="dxa"/>
            <w:vAlign w:val="center"/>
          </w:tcPr>
          <w:p w14:paraId="16CDBF9F" w14:textId="77777777" w:rsidR="00BF65B2" w:rsidRDefault="00BF65B2" w:rsidP="0070608B">
            <w:pPr>
              <w:numPr>
                <w:ilvl w:val="0"/>
                <w:numId w:val="36"/>
              </w:numPr>
              <w:spacing w:line="0" w:lineRule="atLeast"/>
              <w:jc w:val="center"/>
              <w:rPr>
                <w:rFonts w:ascii="仿宋" w:eastAsia="仿宋" w:hAnsi="仿宋"/>
                <w:sz w:val="30"/>
                <w:szCs w:val="30"/>
              </w:rPr>
            </w:pPr>
          </w:p>
        </w:tc>
        <w:tc>
          <w:tcPr>
            <w:tcW w:w="957" w:type="dxa"/>
          </w:tcPr>
          <w:p w14:paraId="6E3CFC11" w14:textId="77777777" w:rsidR="00BF65B2" w:rsidRDefault="00BF65B2">
            <w:pPr>
              <w:spacing w:line="400" w:lineRule="exact"/>
              <w:ind w:left="170"/>
              <w:rPr>
                <w:rFonts w:ascii="仿宋" w:eastAsia="仿宋" w:hAnsi="仿宋"/>
                <w:sz w:val="30"/>
                <w:szCs w:val="30"/>
              </w:rPr>
            </w:pPr>
          </w:p>
        </w:tc>
        <w:tc>
          <w:tcPr>
            <w:tcW w:w="4264" w:type="dxa"/>
          </w:tcPr>
          <w:p w14:paraId="349F190E" w14:textId="77777777" w:rsidR="00BF65B2" w:rsidRDefault="00BF65B2">
            <w:pPr>
              <w:spacing w:line="400" w:lineRule="exact"/>
              <w:rPr>
                <w:rFonts w:ascii="仿宋" w:eastAsia="仿宋" w:hAnsi="仿宋"/>
                <w:sz w:val="30"/>
                <w:szCs w:val="30"/>
              </w:rPr>
            </w:pPr>
          </w:p>
        </w:tc>
        <w:tc>
          <w:tcPr>
            <w:tcW w:w="1777" w:type="dxa"/>
            <w:vAlign w:val="center"/>
          </w:tcPr>
          <w:p w14:paraId="5690F1BF" w14:textId="77777777" w:rsidR="00BF65B2" w:rsidRDefault="00BF65B2">
            <w:pPr>
              <w:spacing w:line="0" w:lineRule="atLeast"/>
              <w:jc w:val="center"/>
              <w:rPr>
                <w:rFonts w:ascii="仿宋" w:eastAsia="仿宋" w:hAnsi="仿宋"/>
                <w:sz w:val="30"/>
                <w:szCs w:val="30"/>
              </w:rPr>
            </w:pPr>
          </w:p>
        </w:tc>
        <w:tc>
          <w:tcPr>
            <w:tcW w:w="641" w:type="dxa"/>
            <w:vAlign w:val="center"/>
          </w:tcPr>
          <w:p w14:paraId="1197070E" w14:textId="77777777" w:rsidR="00BF65B2" w:rsidRDefault="00BF65B2">
            <w:pPr>
              <w:spacing w:line="0" w:lineRule="atLeast"/>
              <w:jc w:val="center"/>
              <w:rPr>
                <w:rFonts w:ascii="仿宋" w:eastAsia="仿宋" w:hAnsi="仿宋"/>
                <w:sz w:val="30"/>
                <w:szCs w:val="30"/>
              </w:rPr>
            </w:pPr>
          </w:p>
        </w:tc>
        <w:tc>
          <w:tcPr>
            <w:tcW w:w="600" w:type="dxa"/>
            <w:vAlign w:val="center"/>
          </w:tcPr>
          <w:p w14:paraId="69F64F51" w14:textId="77777777" w:rsidR="00BF65B2" w:rsidRDefault="00BF65B2">
            <w:pPr>
              <w:spacing w:line="0" w:lineRule="atLeast"/>
              <w:jc w:val="center"/>
              <w:rPr>
                <w:rFonts w:ascii="仿宋" w:eastAsia="仿宋" w:hAnsi="仿宋"/>
                <w:sz w:val="30"/>
                <w:szCs w:val="30"/>
              </w:rPr>
            </w:pPr>
          </w:p>
        </w:tc>
      </w:tr>
      <w:tr w:rsidR="00BF65B2" w14:paraId="54FE983A" w14:textId="77777777">
        <w:trPr>
          <w:jc w:val="center"/>
        </w:trPr>
        <w:tc>
          <w:tcPr>
            <w:tcW w:w="609" w:type="dxa"/>
            <w:vAlign w:val="center"/>
          </w:tcPr>
          <w:p w14:paraId="29131CF7" w14:textId="77777777" w:rsidR="00BF65B2" w:rsidRDefault="00BF65B2" w:rsidP="0070608B">
            <w:pPr>
              <w:numPr>
                <w:ilvl w:val="0"/>
                <w:numId w:val="36"/>
              </w:numPr>
              <w:spacing w:line="0" w:lineRule="atLeast"/>
              <w:jc w:val="center"/>
              <w:rPr>
                <w:rFonts w:ascii="仿宋" w:eastAsia="仿宋" w:hAnsi="仿宋"/>
                <w:sz w:val="30"/>
                <w:szCs w:val="30"/>
              </w:rPr>
            </w:pPr>
          </w:p>
        </w:tc>
        <w:tc>
          <w:tcPr>
            <w:tcW w:w="957" w:type="dxa"/>
          </w:tcPr>
          <w:p w14:paraId="5D4AFB1B" w14:textId="77777777" w:rsidR="00BF65B2" w:rsidRDefault="00BF65B2">
            <w:pPr>
              <w:spacing w:line="400" w:lineRule="exact"/>
              <w:ind w:left="170"/>
              <w:rPr>
                <w:rFonts w:ascii="仿宋" w:eastAsia="仿宋" w:hAnsi="仿宋"/>
                <w:sz w:val="30"/>
                <w:szCs w:val="30"/>
              </w:rPr>
            </w:pPr>
          </w:p>
        </w:tc>
        <w:tc>
          <w:tcPr>
            <w:tcW w:w="4264" w:type="dxa"/>
          </w:tcPr>
          <w:p w14:paraId="209030AC" w14:textId="77777777" w:rsidR="00BF65B2" w:rsidRDefault="00BF65B2">
            <w:pPr>
              <w:spacing w:line="400" w:lineRule="exact"/>
              <w:jc w:val="left"/>
              <w:rPr>
                <w:rFonts w:ascii="仿宋" w:eastAsia="仿宋" w:hAnsi="仿宋"/>
                <w:sz w:val="30"/>
                <w:szCs w:val="30"/>
              </w:rPr>
            </w:pPr>
          </w:p>
        </w:tc>
        <w:tc>
          <w:tcPr>
            <w:tcW w:w="1777" w:type="dxa"/>
            <w:vAlign w:val="center"/>
          </w:tcPr>
          <w:p w14:paraId="56A8059C" w14:textId="77777777" w:rsidR="00BF65B2" w:rsidRDefault="00BF65B2">
            <w:pPr>
              <w:spacing w:line="0" w:lineRule="atLeast"/>
              <w:jc w:val="center"/>
              <w:rPr>
                <w:rFonts w:ascii="仿宋" w:eastAsia="仿宋" w:hAnsi="仿宋"/>
                <w:sz w:val="30"/>
                <w:szCs w:val="30"/>
              </w:rPr>
            </w:pPr>
          </w:p>
        </w:tc>
        <w:tc>
          <w:tcPr>
            <w:tcW w:w="641" w:type="dxa"/>
            <w:vAlign w:val="center"/>
          </w:tcPr>
          <w:p w14:paraId="06EC0452" w14:textId="77777777" w:rsidR="00BF65B2" w:rsidRDefault="00BF65B2">
            <w:pPr>
              <w:spacing w:line="0" w:lineRule="atLeast"/>
              <w:jc w:val="center"/>
              <w:rPr>
                <w:rFonts w:ascii="仿宋" w:eastAsia="仿宋" w:hAnsi="仿宋"/>
                <w:sz w:val="30"/>
                <w:szCs w:val="30"/>
              </w:rPr>
            </w:pPr>
          </w:p>
        </w:tc>
        <w:tc>
          <w:tcPr>
            <w:tcW w:w="600" w:type="dxa"/>
            <w:vAlign w:val="center"/>
          </w:tcPr>
          <w:p w14:paraId="276E7EAE" w14:textId="77777777" w:rsidR="00BF65B2" w:rsidRDefault="00BF65B2">
            <w:pPr>
              <w:spacing w:line="0" w:lineRule="atLeast"/>
              <w:jc w:val="center"/>
              <w:rPr>
                <w:rFonts w:ascii="仿宋" w:eastAsia="仿宋" w:hAnsi="仿宋"/>
                <w:sz w:val="30"/>
                <w:szCs w:val="30"/>
              </w:rPr>
            </w:pPr>
          </w:p>
        </w:tc>
      </w:tr>
      <w:tr w:rsidR="00BF65B2" w14:paraId="0FAA0E01" w14:textId="77777777">
        <w:trPr>
          <w:jc w:val="center"/>
        </w:trPr>
        <w:tc>
          <w:tcPr>
            <w:tcW w:w="609" w:type="dxa"/>
            <w:vAlign w:val="center"/>
          </w:tcPr>
          <w:p w14:paraId="4622B9B1" w14:textId="77777777" w:rsidR="00BF65B2" w:rsidRDefault="00BF65B2" w:rsidP="0070608B">
            <w:pPr>
              <w:numPr>
                <w:ilvl w:val="0"/>
                <w:numId w:val="36"/>
              </w:numPr>
              <w:spacing w:line="0" w:lineRule="atLeast"/>
              <w:jc w:val="center"/>
              <w:rPr>
                <w:rFonts w:ascii="仿宋" w:eastAsia="仿宋" w:hAnsi="仿宋"/>
                <w:sz w:val="30"/>
                <w:szCs w:val="30"/>
              </w:rPr>
            </w:pPr>
          </w:p>
        </w:tc>
        <w:tc>
          <w:tcPr>
            <w:tcW w:w="957" w:type="dxa"/>
          </w:tcPr>
          <w:p w14:paraId="3D3AA639" w14:textId="77777777" w:rsidR="00BF65B2" w:rsidRDefault="00BF65B2">
            <w:pPr>
              <w:spacing w:line="400" w:lineRule="exact"/>
              <w:ind w:left="170"/>
              <w:rPr>
                <w:rFonts w:ascii="仿宋" w:eastAsia="仿宋" w:hAnsi="仿宋"/>
                <w:sz w:val="30"/>
                <w:szCs w:val="30"/>
              </w:rPr>
            </w:pPr>
          </w:p>
        </w:tc>
        <w:tc>
          <w:tcPr>
            <w:tcW w:w="4264" w:type="dxa"/>
          </w:tcPr>
          <w:p w14:paraId="0E07BA44" w14:textId="77777777" w:rsidR="00BF65B2" w:rsidRDefault="00BF65B2">
            <w:pPr>
              <w:spacing w:line="400" w:lineRule="exact"/>
              <w:jc w:val="left"/>
              <w:rPr>
                <w:rFonts w:ascii="仿宋" w:eastAsia="仿宋" w:hAnsi="仿宋"/>
                <w:sz w:val="30"/>
                <w:szCs w:val="30"/>
              </w:rPr>
            </w:pPr>
          </w:p>
        </w:tc>
        <w:tc>
          <w:tcPr>
            <w:tcW w:w="1777" w:type="dxa"/>
            <w:vAlign w:val="center"/>
          </w:tcPr>
          <w:p w14:paraId="59818936" w14:textId="77777777" w:rsidR="00BF65B2" w:rsidRDefault="00BF65B2">
            <w:pPr>
              <w:spacing w:line="0" w:lineRule="atLeast"/>
              <w:jc w:val="center"/>
              <w:rPr>
                <w:rFonts w:ascii="仿宋" w:eastAsia="仿宋" w:hAnsi="仿宋"/>
                <w:sz w:val="30"/>
                <w:szCs w:val="30"/>
              </w:rPr>
            </w:pPr>
          </w:p>
        </w:tc>
        <w:tc>
          <w:tcPr>
            <w:tcW w:w="641" w:type="dxa"/>
            <w:vAlign w:val="center"/>
          </w:tcPr>
          <w:p w14:paraId="5979B388" w14:textId="77777777" w:rsidR="00BF65B2" w:rsidRDefault="00BF65B2">
            <w:pPr>
              <w:spacing w:line="0" w:lineRule="atLeast"/>
              <w:jc w:val="center"/>
              <w:rPr>
                <w:rFonts w:ascii="仿宋" w:eastAsia="仿宋" w:hAnsi="仿宋"/>
                <w:sz w:val="30"/>
                <w:szCs w:val="30"/>
              </w:rPr>
            </w:pPr>
          </w:p>
        </w:tc>
        <w:tc>
          <w:tcPr>
            <w:tcW w:w="600" w:type="dxa"/>
            <w:vAlign w:val="center"/>
          </w:tcPr>
          <w:p w14:paraId="2CE95D39" w14:textId="77777777" w:rsidR="00BF65B2" w:rsidRDefault="00BF65B2">
            <w:pPr>
              <w:spacing w:line="0" w:lineRule="atLeast"/>
              <w:jc w:val="center"/>
              <w:rPr>
                <w:rFonts w:ascii="仿宋" w:eastAsia="仿宋" w:hAnsi="仿宋"/>
                <w:sz w:val="30"/>
                <w:szCs w:val="30"/>
              </w:rPr>
            </w:pPr>
          </w:p>
        </w:tc>
      </w:tr>
      <w:tr w:rsidR="00BF65B2" w14:paraId="682CBD43" w14:textId="77777777">
        <w:trPr>
          <w:jc w:val="center"/>
        </w:trPr>
        <w:tc>
          <w:tcPr>
            <w:tcW w:w="609" w:type="dxa"/>
            <w:vAlign w:val="center"/>
          </w:tcPr>
          <w:p w14:paraId="09E7FBFB" w14:textId="77777777" w:rsidR="00BF65B2" w:rsidRDefault="00BF65B2" w:rsidP="0070608B">
            <w:pPr>
              <w:numPr>
                <w:ilvl w:val="0"/>
                <w:numId w:val="36"/>
              </w:numPr>
              <w:spacing w:line="0" w:lineRule="atLeast"/>
              <w:jc w:val="center"/>
              <w:rPr>
                <w:rFonts w:ascii="仿宋" w:eastAsia="仿宋" w:hAnsi="仿宋"/>
                <w:sz w:val="30"/>
                <w:szCs w:val="30"/>
              </w:rPr>
            </w:pPr>
          </w:p>
        </w:tc>
        <w:tc>
          <w:tcPr>
            <w:tcW w:w="957" w:type="dxa"/>
          </w:tcPr>
          <w:p w14:paraId="23BA87D4" w14:textId="77777777" w:rsidR="00BF65B2" w:rsidRDefault="00BF65B2">
            <w:pPr>
              <w:spacing w:line="400" w:lineRule="exact"/>
              <w:ind w:left="170"/>
              <w:rPr>
                <w:rFonts w:ascii="仿宋" w:eastAsia="仿宋" w:hAnsi="仿宋"/>
                <w:sz w:val="30"/>
                <w:szCs w:val="30"/>
              </w:rPr>
            </w:pPr>
          </w:p>
        </w:tc>
        <w:tc>
          <w:tcPr>
            <w:tcW w:w="4264" w:type="dxa"/>
          </w:tcPr>
          <w:p w14:paraId="45F999F8" w14:textId="77777777" w:rsidR="00BF65B2" w:rsidRDefault="00BF65B2">
            <w:pPr>
              <w:spacing w:line="400" w:lineRule="exact"/>
              <w:jc w:val="left"/>
              <w:rPr>
                <w:rFonts w:ascii="仿宋" w:eastAsia="仿宋" w:hAnsi="仿宋"/>
                <w:bCs/>
                <w:sz w:val="30"/>
                <w:szCs w:val="30"/>
              </w:rPr>
            </w:pPr>
          </w:p>
        </w:tc>
        <w:tc>
          <w:tcPr>
            <w:tcW w:w="1777" w:type="dxa"/>
            <w:vAlign w:val="center"/>
          </w:tcPr>
          <w:p w14:paraId="1394A3A7" w14:textId="77777777" w:rsidR="00BF65B2" w:rsidRDefault="00BF65B2">
            <w:pPr>
              <w:spacing w:line="0" w:lineRule="atLeast"/>
              <w:jc w:val="center"/>
              <w:rPr>
                <w:rFonts w:ascii="仿宋" w:eastAsia="仿宋" w:hAnsi="仿宋"/>
                <w:sz w:val="30"/>
                <w:szCs w:val="30"/>
              </w:rPr>
            </w:pPr>
          </w:p>
        </w:tc>
        <w:tc>
          <w:tcPr>
            <w:tcW w:w="641" w:type="dxa"/>
            <w:vAlign w:val="center"/>
          </w:tcPr>
          <w:p w14:paraId="4856E801" w14:textId="77777777" w:rsidR="00BF65B2" w:rsidRDefault="00BF65B2">
            <w:pPr>
              <w:spacing w:line="0" w:lineRule="atLeast"/>
              <w:jc w:val="center"/>
              <w:rPr>
                <w:rFonts w:ascii="仿宋" w:eastAsia="仿宋" w:hAnsi="仿宋"/>
                <w:sz w:val="30"/>
                <w:szCs w:val="30"/>
              </w:rPr>
            </w:pPr>
          </w:p>
        </w:tc>
        <w:tc>
          <w:tcPr>
            <w:tcW w:w="600" w:type="dxa"/>
            <w:vAlign w:val="center"/>
          </w:tcPr>
          <w:p w14:paraId="490F39E4" w14:textId="77777777" w:rsidR="00BF65B2" w:rsidRDefault="00BF65B2">
            <w:pPr>
              <w:spacing w:line="0" w:lineRule="atLeast"/>
              <w:jc w:val="center"/>
              <w:rPr>
                <w:rFonts w:ascii="仿宋" w:eastAsia="仿宋" w:hAnsi="仿宋"/>
                <w:sz w:val="30"/>
                <w:szCs w:val="30"/>
              </w:rPr>
            </w:pPr>
          </w:p>
        </w:tc>
      </w:tr>
    </w:tbl>
    <w:p w14:paraId="1765A097" w14:textId="77777777" w:rsidR="00BF65B2" w:rsidRDefault="00BF65B2">
      <w:pPr>
        <w:spacing w:line="400" w:lineRule="exact"/>
        <w:rPr>
          <w:rFonts w:ascii="仿宋" w:eastAsia="仿宋" w:hAnsi="仿宋"/>
          <w:bCs/>
          <w:sz w:val="30"/>
          <w:szCs w:val="30"/>
        </w:rPr>
      </w:pPr>
    </w:p>
    <w:p w14:paraId="30CE6DE3" w14:textId="77777777" w:rsidR="00BF65B2" w:rsidRDefault="00683DF7">
      <w:pPr>
        <w:spacing w:line="400" w:lineRule="exact"/>
        <w:rPr>
          <w:rFonts w:ascii="仿宋" w:eastAsia="仿宋" w:hAnsi="仿宋"/>
          <w:sz w:val="28"/>
          <w:szCs w:val="28"/>
        </w:rPr>
      </w:pPr>
      <w:r>
        <w:rPr>
          <w:rFonts w:ascii="仿宋" w:eastAsia="仿宋" w:hAnsi="仿宋" w:hint="eastAsia"/>
          <w:sz w:val="28"/>
          <w:szCs w:val="28"/>
        </w:rPr>
        <w:t>填报说明：</w:t>
      </w:r>
    </w:p>
    <w:p w14:paraId="7A5A7DAB" w14:textId="77777777" w:rsidR="00BF65B2" w:rsidRDefault="00683DF7">
      <w:pPr>
        <w:spacing w:line="400" w:lineRule="exact"/>
        <w:ind w:left="709" w:hanging="283"/>
        <w:rPr>
          <w:rFonts w:ascii="仿宋" w:eastAsia="仿宋" w:hAnsi="仿宋"/>
          <w:sz w:val="28"/>
          <w:szCs w:val="28"/>
        </w:rPr>
      </w:pPr>
      <w:r>
        <w:rPr>
          <w:rFonts w:ascii="仿宋" w:eastAsia="仿宋" w:hAnsi="仿宋" w:hint="eastAsia"/>
          <w:sz w:val="28"/>
          <w:szCs w:val="28"/>
        </w:rPr>
        <w:t>1.本表中的《</w:t>
      </w:r>
      <w:r>
        <w:rPr>
          <w:rFonts w:ascii="仿宋" w:eastAsia="仿宋" w:hAnsi="仿宋" w:hint="eastAsia"/>
          <w:sz w:val="30"/>
          <w:szCs w:val="30"/>
        </w:rPr>
        <w:t>招标</w:t>
      </w:r>
      <w:r>
        <w:rPr>
          <w:rFonts w:ascii="仿宋" w:eastAsia="仿宋" w:hAnsi="仿宋" w:hint="eastAsia"/>
          <w:sz w:val="28"/>
          <w:szCs w:val="28"/>
        </w:rPr>
        <w:t>文件商务要求》来自于</w:t>
      </w:r>
      <w:r>
        <w:rPr>
          <w:rFonts w:ascii="仿宋" w:eastAsia="仿宋" w:hAnsi="仿宋" w:hint="eastAsia"/>
          <w:sz w:val="30"/>
          <w:szCs w:val="30"/>
        </w:rPr>
        <w:t>招标文件</w:t>
      </w:r>
      <w:r>
        <w:rPr>
          <w:rFonts w:ascii="仿宋" w:eastAsia="仿宋" w:hAnsi="仿宋" w:hint="eastAsia"/>
          <w:sz w:val="28"/>
          <w:szCs w:val="28"/>
        </w:rPr>
        <w:t>的《项目要求及数量》中的“商务要求”，投标人须逐条填写在本表中，并对《投标人响应》下的三栏要求作出响应。</w:t>
      </w:r>
    </w:p>
    <w:p w14:paraId="7C941203" w14:textId="77777777" w:rsidR="00BF65B2" w:rsidRDefault="00683DF7">
      <w:pPr>
        <w:spacing w:line="400" w:lineRule="exact"/>
        <w:ind w:left="709" w:hanging="283"/>
        <w:rPr>
          <w:rFonts w:ascii="仿宋" w:eastAsia="仿宋" w:hAnsi="仿宋"/>
          <w:sz w:val="28"/>
          <w:szCs w:val="28"/>
        </w:rPr>
      </w:pPr>
      <w:r>
        <w:rPr>
          <w:rFonts w:ascii="仿宋" w:eastAsia="仿宋" w:hAnsi="仿宋" w:hint="eastAsia"/>
          <w:sz w:val="28"/>
          <w:szCs w:val="28"/>
        </w:rPr>
        <w:t>2.《响应内容》栏须投标人填写对每条需求的具体响应内容，不得只填写“响应”、“优于”等字样。对于需要提供相关证书的响应内容，应在该栏中填写相关证书名目，并在本表后附加相关证书复印件（加盖公章）。凡在本栏出现遗漏、不填或完全复制《商务要求明细》内容，将会导致该投标文件不能通过符合性检查。</w:t>
      </w:r>
    </w:p>
    <w:p w14:paraId="5783F7E5" w14:textId="77777777" w:rsidR="00BF65B2" w:rsidRDefault="00683DF7">
      <w:pPr>
        <w:spacing w:line="400" w:lineRule="exact"/>
        <w:ind w:left="709" w:hanging="283"/>
        <w:rPr>
          <w:rFonts w:ascii="仿宋" w:eastAsia="仿宋" w:hAnsi="仿宋"/>
          <w:sz w:val="28"/>
          <w:szCs w:val="28"/>
        </w:rPr>
      </w:pPr>
      <w:r>
        <w:rPr>
          <w:rFonts w:ascii="仿宋" w:eastAsia="仿宋" w:hAnsi="仿宋" w:hint="eastAsia"/>
          <w:sz w:val="28"/>
          <w:szCs w:val="28"/>
        </w:rPr>
        <w:t>3.《有/无偏离》栏只需填“有”或“无”，</w:t>
      </w:r>
      <w:r>
        <w:rPr>
          <w:rFonts w:ascii="仿宋" w:eastAsia="仿宋" w:hAnsi="仿宋"/>
          <w:color w:val="FF0000"/>
          <w:sz w:val="28"/>
          <w:szCs w:val="28"/>
        </w:rPr>
        <w:t xml:space="preserve"> 响应结果优于（或高于）本项目需求的（即正偏离），仍须如实填写“无”，可在《说明》栏中作出具体说明。“不可偏离项”响应内容为“有”的，视同偏离本项目要求，该</w:t>
      </w:r>
      <w:r>
        <w:rPr>
          <w:rFonts w:ascii="仿宋" w:eastAsia="仿宋" w:hAnsi="仿宋" w:hint="eastAsia"/>
          <w:color w:val="FF0000"/>
          <w:sz w:val="28"/>
          <w:szCs w:val="28"/>
        </w:rPr>
        <w:t>投标</w:t>
      </w:r>
      <w:r>
        <w:rPr>
          <w:rFonts w:ascii="仿宋" w:eastAsia="仿宋" w:hAnsi="仿宋"/>
          <w:color w:val="FF0000"/>
          <w:sz w:val="28"/>
          <w:szCs w:val="28"/>
        </w:rPr>
        <w:t>文件不能通过符合性检查。</w:t>
      </w:r>
    </w:p>
    <w:p w14:paraId="7CCA014D" w14:textId="77777777" w:rsidR="00BF65B2" w:rsidRDefault="00BF65B2">
      <w:pPr>
        <w:spacing w:line="320" w:lineRule="exact"/>
        <w:rPr>
          <w:rFonts w:ascii="仿宋" w:eastAsia="仿宋" w:hAnsi="仿宋"/>
          <w:sz w:val="30"/>
          <w:szCs w:val="30"/>
        </w:rPr>
      </w:pPr>
    </w:p>
    <w:p w14:paraId="6CA0E380" w14:textId="77777777" w:rsidR="00BF65B2" w:rsidRDefault="00BF65B2">
      <w:pPr>
        <w:spacing w:line="320" w:lineRule="exact"/>
        <w:rPr>
          <w:rFonts w:ascii="仿宋" w:eastAsia="仿宋" w:hAnsi="仿宋"/>
          <w:sz w:val="30"/>
          <w:szCs w:val="30"/>
        </w:rPr>
      </w:pPr>
    </w:p>
    <w:p w14:paraId="7344A181" w14:textId="77777777" w:rsidR="00BF65B2" w:rsidRDefault="00683DF7">
      <w:pPr>
        <w:spacing w:line="360" w:lineRule="auto"/>
        <w:rPr>
          <w:rFonts w:ascii="仿宋" w:eastAsia="仿宋" w:hAnsi="仿宋"/>
          <w:sz w:val="30"/>
          <w:szCs w:val="30"/>
          <w:u w:val="single"/>
        </w:rPr>
      </w:pPr>
      <w:r>
        <w:rPr>
          <w:rFonts w:ascii="仿宋" w:eastAsia="仿宋" w:hAnsi="仿宋" w:hint="eastAsia"/>
          <w:sz w:val="28"/>
          <w:szCs w:val="28"/>
        </w:rPr>
        <w:t>投标人</w:t>
      </w:r>
      <w:r>
        <w:rPr>
          <w:rFonts w:ascii="仿宋" w:eastAsia="仿宋" w:hAnsi="仿宋" w:hint="eastAsia"/>
          <w:sz w:val="30"/>
          <w:szCs w:val="30"/>
        </w:rPr>
        <w:t>代表签字：</w:t>
      </w:r>
      <w:r>
        <w:rPr>
          <w:rFonts w:ascii="仿宋" w:eastAsia="仿宋" w:hAnsi="仿宋" w:hint="eastAsia"/>
          <w:sz w:val="30"/>
          <w:szCs w:val="30"/>
          <w:u w:val="single"/>
        </w:rPr>
        <w:t xml:space="preserve">                        </w:t>
      </w:r>
    </w:p>
    <w:p w14:paraId="2AF4C362" w14:textId="77777777" w:rsidR="00BF65B2" w:rsidRDefault="00683DF7">
      <w:pPr>
        <w:spacing w:line="360" w:lineRule="auto"/>
        <w:rPr>
          <w:rFonts w:ascii="仿宋" w:eastAsia="仿宋" w:hAnsi="仿宋"/>
          <w:sz w:val="30"/>
          <w:szCs w:val="30"/>
          <w:u w:val="single"/>
        </w:rPr>
      </w:pPr>
      <w:r>
        <w:rPr>
          <w:rFonts w:ascii="仿宋" w:eastAsia="仿宋" w:hAnsi="仿宋" w:hint="eastAsia"/>
          <w:sz w:val="28"/>
          <w:szCs w:val="28"/>
        </w:rPr>
        <w:t>投标人</w:t>
      </w:r>
      <w:r>
        <w:rPr>
          <w:rFonts w:ascii="仿宋" w:eastAsia="仿宋" w:hAnsi="仿宋" w:hint="eastAsia"/>
          <w:sz w:val="30"/>
          <w:szCs w:val="30"/>
        </w:rPr>
        <w:t>名称及盖章：</w:t>
      </w:r>
      <w:r>
        <w:rPr>
          <w:rFonts w:ascii="仿宋" w:eastAsia="仿宋" w:hAnsi="仿宋" w:hint="eastAsia"/>
          <w:sz w:val="30"/>
          <w:szCs w:val="30"/>
          <w:u w:val="single"/>
        </w:rPr>
        <w:t xml:space="preserve">                             </w:t>
      </w:r>
    </w:p>
    <w:p w14:paraId="0AF84146" w14:textId="77777777" w:rsidR="00BF65B2" w:rsidRDefault="00683DF7">
      <w:pPr>
        <w:spacing w:line="360" w:lineRule="auto"/>
        <w:rPr>
          <w:rFonts w:ascii="仿宋" w:eastAsia="仿宋" w:hAnsi="仿宋"/>
          <w:sz w:val="28"/>
          <w:szCs w:val="28"/>
        </w:rPr>
      </w:pPr>
      <w:r>
        <w:rPr>
          <w:rFonts w:ascii="仿宋" w:eastAsia="仿宋" w:hAnsi="仿宋" w:hint="eastAsia"/>
          <w:sz w:val="28"/>
          <w:szCs w:val="28"/>
        </w:rPr>
        <w:t>日期：________年____月____日</w:t>
      </w:r>
      <w:bookmarkStart w:id="66" w:name="_Toc478387764"/>
      <w:bookmarkStart w:id="67" w:name="_Toc236803111"/>
      <w:bookmarkStart w:id="68" w:name="_Toc395883088"/>
      <w:r>
        <w:rPr>
          <w:rFonts w:ascii="仿宋" w:eastAsia="仿宋" w:hAnsi="仿宋"/>
          <w:sz w:val="28"/>
          <w:szCs w:val="28"/>
        </w:rPr>
        <w:br w:type="page"/>
      </w:r>
    </w:p>
    <w:p w14:paraId="70ECD685" w14:textId="77777777" w:rsidR="00BF65B2" w:rsidRDefault="00683DF7">
      <w:pPr>
        <w:spacing w:line="0" w:lineRule="atLeast"/>
        <w:outlineLvl w:val="1"/>
        <w:rPr>
          <w:rFonts w:ascii="宋体" w:hAnsi="宋体"/>
          <w:szCs w:val="21"/>
        </w:rPr>
      </w:pPr>
      <w:bookmarkStart w:id="69" w:name="_Toc111649856"/>
      <w:r>
        <w:rPr>
          <w:rFonts w:ascii="宋体" w:hAnsi="宋体" w:hint="eastAsia"/>
          <w:szCs w:val="21"/>
        </w:rPr>
        <w:lastRenderedPageBreak/>
        <w:t>附件7：报价一览表（货物）</w:t>
      </w:r>
      <w:bookmarkEnd w:id="69"/>
    </w:p>
    <w:p w14:paraId="48EEA015" w14:textId="77777777" w:rsidR="00BF65B2" w:rsidRDefault="00683DF7">
      <w:pPr>
        <w:spacing w:before="120" w:after="240"/>
        <w:jc w:val="center"/>
        <w:rPr>
          <w:rFonts w:ascii="宋体" w:hAnsi="宋体"/>
          <w:b/>
          <w:sz w:val="32"/>
          <w:szCs w:val="32"/>
        </w:rPr>
      </w:pPr>
      <w:bookmarkStart w:id="70" w:name="_Toc211248412"/>
      <w:bookmarkEnd w:id="66"/>
      <w:bookmarkEnd w:id="67"/>
      <w:bookmarkEnd w:id="68"/>
      <w:r>
        <w:rPr>
          <w:rFonts w:ascii="方正小标宋_GBK" w:eastAsia="方正小标宋_GBK" w:hAnsi="方正小标宋_GBK" w:hint="eastAsia"/>
          <w:b/>
          <w:sz w:val="32"/>
          <w:szCs w:val="32"/>
        </w:rPr>
        <w:t>报价一览表</w:t>
      </w:r>
      <w:bookmarkEnd w:id="70"/>
      <w:r>
        <w:rPr>
          <w:rFonts w:ascii="方正小标宋_GBK" w:eastAsia="方正小标宋_GBK" w:hAnsi="方正小标宋_GBK" w:hint="eastAsia"/>
          <w:b/>
          <w:sz w:val="32"/>
          <w:szCs w:val="32"/>
        </w:rPr>
        <w:t>（货物）</w:t>
      </w:r>
    </w:p>
    <w:p w14:paraId="05801189" w14:textId="77777777" w:rsidR="00BF65B2" w:rsidRDefault="00683DF7">
      <w:pPr>
        <w:rPr>
          <w:rFonts w:ascii="仿宋" w:eastAsia="仿宋" w:hAnsi="仿宋"/>
          <w:sz w:val="28"/>
          <w:szCs w:val="28"/>
          <w:u w:val="single"/>
        </w:rPr>
      </w:pPr>
      <w:r>
        <w:rPr>
          <w:rFonts w:ascii="仿宋" w:eastAsia="仿宋" w:hAnsi="仿宋" w:hint="eastAsia"/>
          <w:sz w:val="28"/>
          <w:szCs w:val="28"/>
        </w:rPr>
        <w:t>项目名称：</w:t>
      </w:r>
      <w:r>
        <w:rPr>
          <w:rFonts w:ascii="仿宋" w:eastAsia="仿宋" w:hAnsi="仿宋" w:hint="eastAsia"/>
          <w:sz w:val="28"/>
          <w:szCs w:val="28"/>
          <w:u w:val="single"/>
        </w:rPr>
        <w:t xml:space="preserve">                     ____________________   __</w:t>
      </w:r>
    </w:p>
    <w:p w14:paraId="1D2D6853" w14:textId="77777777" w:rsidR="00BF65B2" w:rsidRDefault="00683DF7">
      <w:pPr>
        <w:tabs>
          <w:tab w:val="left" w:pos="654"/>
          <w:tab w:val="left" w:pos="1734"/>
          <w:tab w:val="left" w:pos="2814"/>
          <w:tab w:val="left" w:pos="3894"/>
          <w:tab w:val="left" w:pos="5334"/>
          <w:tab w:val="left" w:pos="6414"/>
          <w:tab w:val="left" w:pos="7254"/>
          <w:tab w:val="left" w:pos="8574"/>
          <w:tab w:val="left" w:pos="9654"/>
        </w:tabs>
        <w:spacing w:line="360" w:lineRule="auto"/>
        <w:rPr>
          <w:rFonts w:ascii="仿宋" w:eastAsia="仿宋" w:hAnsi="仿宋"/>
          <w:sz w:val="28"/>
          <w:szCs w:val="28"/>
        </w:rPr>
      </w:pPr>
      <w:r>
        <w:rPr>
          <w:rFonts w:ascii="仿宋" w:eastAsia="仿宋" w:hAnsi="仿宋" w:hint="eastAsia"/>
          <w:sz w:val="28"/>
          <w:szCs w:val="28"/>
        </w:rPr>
        <w:t>交货地点：</w:t>
      </w:r>
      <w:r>
        <w:rPr>
          <w:rFonts w:ascii="仿宋" w:eastAsia="仿宋" w:hAnsi="仿宋" w:hint="eastAsia"/>
          <w:sz w:val="28"/>
          <w:szCs w:val="28"/>
          <w:u w:val="single"/>
        </w:rPr>
        <w:t xml:space="preserve">                       </w:t>
      </w:r>
      <w:r>
        <w:rPr>
          <w:rFonts w:ascii="仿宋" w:eastAsia="仿宋" w:hAnsi="仿宋" w:hint="eastAsia"/>
          <w:sz w:val="28"/>
          <w:szCs w:val="28"/>
        </w:rPr>
        <w:t xml:space="preserve">  交货期：</w:t>
      </w:r>
      <w:r>
        <w:rPr>
          <w:rFonts w:ascii="仿宋" w:eastAsia="仿宋" w:hAnsi="仿宋" w:hint="eastAsia"/>
          <w:sz w:val="28"/>
          <w:szCs w:val="28"/>
          <w:u w:val="single"/>
        </w:rPr>
        <w:t xml:space="preserve">             </w:t>
      </w:r>
    </w:p>
    <w:p w14:paraId="7207EA6D" w14:textId="77777777" w:rsidR="00BF65B2" w:rsidRDefault="00683DF7">
      <w:pPr>
        <w:spacing w:after="80" w:line="360" w:lineRule="auto"/>
        <w:rPr>
          <w:rFonts w:ascii="仿宋" w:eastAsia="仿宋" w:hAnsi="仿宋"/>
          <w:sz w:val="28"/>
          <w:szCs w:val="28"/>
        </w:rPr>
      </w:pPr>
      <w:r>
        <w:rPr>
          <w:rFonts w:ascii="仿宋" w:eastAsia="仿宋" w:hAnsi="仿宋" w:hint="eastAsia"/>
          <w:sz w:val="28"/>
          <w:szCs w:val="28"/>
        </w:rPr>
        <w:t>币种：人民币         税率：</w:t>
      </w:r>
      <w:r>
        <w:rPr>
          <w:rFonts w:ascii="仿宋" w:eastAsia="仿宋" w:hAnsi="仿宋" w:hint="eastAsia"/>
          <w:sz w:val="28"/>
          <w:szCs w:val="28"/>
          <w:u w:val="single"/>
        </w:rPr>
        <w:t xml:space="preserve">         </w:t>
      </w:r>
      <w:r>
        <w:rPr>
          <w:rFonts w:ascii="仿宋" w:eastAsia="仿宋" w:hAnsi="仿宋" w:hint="eastAsia"/>
          <w:sz w:val="28"/>
          <w:szCs w:val="28"/>
        </w:rPr>
        <w:t xml:space="preserve">%           单位：元 </w:t>
      </w:r>
    </w:p>
    <w:tbl>
      <w:tblPr>
        <w:tblW w:w="933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583"/>
        <w:gridCol w:w="1843"/>
        <w:gridCol w:w="1560"/>
        <w:gridCol w:w="954"/>
        <w:gridCol w:w="850"/>
        <w:gridCol w:w="536"/>
        <w:gridCol w:w="1307"/>
        <w:gridCol w:w="850"/>
        <w:gridCol w:w="851"/>
      </w:tblGrid>
      <w:tr w:rsidR="00BF65B2" w14:paraId="62A8FE5E" w14:textId="77777777">
        <w:trPr>
          <w:trHeight w:val="292"/>
          <w:jc w:val="center"/>
        </w:trPr>
        <w:tc>
          <w:tcPr>
            <w:tcW w:w="583" w:type="dxa"/>
            <w:vAlign w:val="center"/>
          </w:tcPr>
          <w:p w14:paraId="34B9533B" w14:textId="77777777" w:rsidR="00BF65B2" w:rsidRDefault="00683DF7">
            <w:pPr>
              <w:autoSpaceDE w:val="0"/>
              <w:autoSpaceDN w:val="0"/>
              <w:adjustRightInd w:val="0"/>
              <w:spacing w:line="360" w:lineRule="exact"/>
              <w:jc w:val="center"/>
              <w:rPr>
                <w:rFonts w:ascii="仿宋" w:eastAsia="仿宋" w:hAnsi="仿宋"/>
                <w:sz w:val="28"/>
                <w:szCs w:val="28"/>
              </w:rPr>
            </w:pPr>
            <w:r>
              <w:rPr>
                <w:rFonts w:ascii="仿宋" w:eastAsia="仿宋" w:hAnsi="仿宋" w:hint="eastAsia"/>
                <w:sz w:val="28"/>
                <w:szCs w:val="28"/>
              </w:rPr>
              <w:t>序号</w:t>
            </w:r>
          </w:p>
        </w:tc>
        <w:tc>
          <w:tcPr>
            <w:tcW w:w="1843" w:type="dxa"/>
            <w:vAlign w:val="center"/>
          </w:tcPr>
          <w:p w14:paraId="44BACD2F" w14:textId="77777777" w:rsidR="00BF65B2" w:rsidRDefault="00683DF7">
            <w:pPr>
              <w:autoSpaceDE w:val="0"/>
              <w:autoSpaceDN w:val="0"/>
              <w:adjustRightInd w:val="0"/>
              <w:spacing w:line="360" w:lineRule="exact"/>
              <w:jc w:val="center"/>
              <w:rPr>
                <w:rFonts w:ascii="仿宋" w:eastAsia="仿宋" w:hAnsi="仿宋"/>
                <w:sz w:val="28"/>
                <w:szCs w:val="28"/>
              </w:rPr>
            </w:pPr>
            <w:r>
              <w:rPr>
                <w:rFonts w:ascii="仿宋" w:eastAsia="仿宋" w:hAnsi="仿宋" w:hint="eastAsia"/>
                <w:sz w:val="28"/>
                <w:szCs w:val="28"/>
              </w:rPr>
              <w:t>名称</w:t>
            </w:r>
          </w:p>
        </w:tc>
        <w:tc>
          <w:tcPr>
            <w:tcW w:w="1560" w:type="dxa"/>
            <w:vAlign w:val="center"/>
          </w:tcPr>
          <w:p w14:paraId="4D5E5A3E" w14:textId="77777777" w:rsidR="00BF65B2" w:rsidRDefault="00683DF7">
            <w:pPr>
              <w:autoSpaceDE w:val="0"/>
              <w:autoSpaceDN w:val="0"/>
              <w:adjustRightInd w:val="0"/>
              <w:spacing w:line="360" w:lineRule="exact"/>
              <w:jc w:val="center"/>
              <w:rPr>
                <w:rFonts w:ascii="仿宋" w:eastAsia="仿宋" w:hAnsi="仿宋"/>
                <w:sz w:val="28"/>
                <w:szCs w:val="28"/>
              </w:rPr>
            </w:pPr>
            <w:r>
              <w:rPr>
                <w:rFonts w:ascii="仿宋" w:eastAsia="仿宋" w:hAnsi="仿宋" w:hint="eastAsia"/>
                <w:sz w:val="28"/>
                <w:szCs w:val="28"/>
              </w:rPr>
              <w:t>型号和规格</w:t>
            </w:r>
          </w:p>
        </w:tc>
        <w:tc>
          <w:tcPr>
            <w:tcW w:w="954" w:type="dxa"/>
            <w:vAlign w:val="center"/>
          </w:tcPr>
          <w:p w14:paraId="37B8D204" w14:textId="77777777" w:rsidR="00BF65B2" w:rsidRDefault="00683DF7">
            <w:pPr>
              <w:autoSpaceDE w:val="0"/>
              <w:autoSpaceDN w:val="0"/>
              <w:adjustRightInd w:val="0"/>
              <w:spacing w:line="360" w:lineRule="exact"/>
              <w:jc w:val="center"/>
              <w:rPr>
                <w:rFonts w:ascii="仿宋" w:eastAsia="仿宋" w:hAnsi="仿宋"/>
                <w:sz w:val="28"/>
                <w:szCs w:val="28"/>
              </w:rPr>
            </w:pPr>
            <w:r>
              <w:rPr>
                <w:rFonts w:ascii="仿宋" w:eastAsia="仿宋" w:hAnsi="仿宋" w:hint="eastAsia"/>
                <w:sz w:val="28"/>
                <w:szCs w:val="28"/>
              </w:rPr>
              <w:t>制造商</w:t>
            </w:r>
          </w:p>
        </w:tc>
        <w:tc>
          <w:tcPr>
            <w:tcW w:w="850" w:type="dxa"/>
            <w:vAlign w:val="center"/>
          </w:tcPr>
          <w:p w14:paraId="485DC6F5" w14:textId="77777777" w:rsidR="00BF65B2" w:rsidRDefault="00683DF7">
            <w:pPr>
              <w:autoSpaceDE w:val="0"/>
              <w:autoSpaceDN w:val="0"/>
              <w:adjustRightInd w:val="0"/>
              <w:spacing w:line="360" w:lineRule="exact"/>
              <w:jc w:val="center"/>
              <w:rPr>
                <w:rFonts w:ascii="仿宋" w:eastAsia="仿宋" w:hAnsi="仿宋"/>
                <w:sz w:val="28"/>
                <w:szCs w:val="28"/>
              </w:rPr>
            </w:pPr>
            <w:r>
              <w:rPr>
                <w:rFonts w:ascii="仿宋" w:eastAsia="仿宋" w:hAnsi="仿宋" w:hint="eastAsia"/>
                <w:sz w:val="28"/>
                <w:szCs w:val="28"/>
              </w:rPr>
              <w:t>产地</w:t>
            </w:r>
          </w:p>
        </w:tc>
        <w:tc>
          <w:tcPr>
            <w:tcW w:w="536" w:type="dxa"/>
            <w:vAlign w:val="center"/>
          </w:tcPr>
          <w:p w14:paraId="50A6873C" w14:textId="77777777" w:rsidR="00BF65B2" w:rsidRDefault="00683DF7">
            <w:pPr>
              <w:autoSpaceDE w:val="0"/>
              <w:autoSpaceDN w:val="0"/>
              <w:adjustRightInd w:val="0"/>
              <w:spacing w:line="360" w:lineRule="exact"/>
              <w:jc w:val="center"/>
              <w:rPr>
                <w:rFonts w:ascii="仿宋" w:eastAsia="仿宋" w:hAnsi="仿宋"/>
                <w:sz w:val="28"/>
                <w:szCs w:val="28"/>
              </w:rPr>
            </w:pPr>
            <w:r>
              <w:rPr>
                <w:rFonts w:ascii="仿宋" w:eastAsia="仿宋" w:hAnsi="仿宋" w:hint="eastAsia"/>
                <w:sz w:val="28"/>
                <w:szCs w:val="28"/>
              </w:rPr>
              <w:t>单位</w:t>
            </w:r>
          </w:p>
        </w:tc>
        <w:tc>
          <w:tcPr>
            <w:tcW w:w="1307" w:type="dxa"/>
            <w:vAlign w:val="center"/>
          </w:tcPr>
          <w:p w14:paraId="1F9EE7A9" w14:textId="77777777" w:rsidR="00BF65B2" w:rsidRDefault="00683DF7">
            <w:pPr>
              <w:autoSpaceDE w:val="0"/>
              <w:autoSpaceDN w:val="0"/>
              <w:adjustRightInd w:val="0"/>
              <w:spacing w:line="360" w:lineRule="exact"/>
              <w:jc w:val="center"/>
              <w:rPr>
                <w:rFonts w:ascii="仿宋" w:eastAsia="仿宋" w:hAnsi="仿宋"/>
                <w:sz w:val="28"/>
                <w:szCs w:val="28"/>
              </w:rPr>
            </w:pPr>
            <w:r>
              <w:rPr>
                <w:rFonts w:ascii="仿宋" w:eastAsia="仿宋" w:hAnsi="仿宋" w:hint="eastAsia"/>
                <w:sz w:val="28"/>
                <w:szCs w:val="28"/>
              </w:rPr>
              <w:t>数量</w:t>
            </w:r>
          </w:p>
        </w:tc>
        <w:tc>
          <w:tcPr>
            <w:tcW w:w="850" w:type="dxa"/>
            <w:vAlign w:val="center"/>
          </w:tcPr>
          <w:p w14:paraId="2E29F039" w14:textId="77777777" w:rsidR="00BF65B2" w:rsidRDefault="00683DF7">
            <w:pPr>
              <w:autoSpaceDE w:val="0"/>
              <w:autoSpaceDN w:val="0"/>
              <w:adjustRightInd w:val="0"/>
              <w:spacing w:line="360" w:lineRule="exact"/>
              <w:jc w:val="center"/>
              <w:rPr>
                <w:rFonts w:ascii="仿宋" w:eastAsia="仿宋" w:hAnsi="仿宋"/>
                <w:sz w:val="28"/>
                <w:szCs w:val="28"/>
              </w:rPr>
            </w:pPr>
            <w:r>
              <w:rPr>
                <w:rFonts w:ascii="仿宋" w:eastAsia="仿宋" w:hAnsi="仿宋" w:hint="eastAsia"/>
                <w:sz w:val="28"/>
                <w:szCs w:val="28"/>
              </w:rPr>
              <w:t>单价</w:t>
            </w:r>
          </w:p>
        </w:tc>
        <w:tc>
          <w:tcPr>
            <w:tcW w:w="851" w:type="dxa"/>
            <w:vAlign w:val="center"/>
          </w:tcPr>
          <w:p w14:paraId="19F18C88" w14:textId="77777777" w:rsidR="00BF65B2" w:rsidRDefault="00683DF7">
            <w:pPr>
              <w:autoSpaceDE w:val="0"/>
              <w:autoSpaceDN w:val="0"/>
              <w:adjustRightInd w:val="0"/>
              <w:spacing w:line="360" w:lineRule="exact"/>
              <w:jc w:val="center"/>
              <w:rPr>
                <w:rFonts w:ascii="仿宋" w:eastAsia="仿宋" w:hAnsi="仿宋"/>
                <w:sz w:val="28"/>
                <w:szCs w:val="28"/>
              </w:rPr>
            </w:pPr>
            <w:r>
              <w:rPr>
                <w:rFonts w:ascii="仿宋" w:eastAsia="仿宋" w:hAnsi="仿宋" w:hint="eastAsia"/>
                <w:sz w:val="28"/>
                <w:szCs w:val="28"/>
              </w:rPr>
              <w:t>小计金额</w:t>
            </w:r>
          </w:p>
        </w:tc>
      </w:tr>
      <w:tr w:rsidR="00BF65B2" w14:paraId="54E21282" w14:textId="77777777">
        <w:trPr>
          <w:trHeight w:val="530"/>
          <w:jc w:val="center"/>
        </w:trPr>
        <w:tc>
          <w:tcPr>
            <w:tcW w:w="583" w:type="dxa"/>
            <w:vAlign w:val="center"/>
          </w:tcPr>
          <w:p w14:paraId="08334880" w14:textId="77777777" w:rsidR="00BF65B2" w:rsidRDefault="00BF65B2">
            <w:pPr>
              <w:autoSpaceDE w:val="0"/>
              <w:autoSpaceDN w:val="0"/>
              <w:adjustRightInd w:val="0"/>
              <w:rPr>
                <w:rFonts w:ascii="仿宋" w:eastAsia="仿宋" w:hAnsi="仿宋"/>
                <w:sz w:val="28"/>
                <w:szCs w:val="28"/>
              </w:rPr>
            </w:pPr>
          </w:p>
        </w:tc>
        <w:tc>
          <w:tcPr>
            <w:tcW w:w="1843" w:type="dxa"/>
            <w:vAlign w:val="center"/>
          </w:tcPr>
          <w:p w14:paraId="3270FCA4" w14:textId="77777777" w:rsidR="00BF65B2" w:rsidRDefault="00BF65B2">
            <w:pPr>
              <w:autoSpaceDE w:val="0"/>
              <w:autoSpaceDN w:val="0"/>
              <w:adjustRightInd w:val="0"/>
              <w:rPr>
                <w:rFonts w:ascii="仿宋" w:eastAsia="仿宋" w:hAnsi="仿宋"/>
                <w:sz w:val="28"/>
                <w:szCs w:val="28"/>
              </w:rPr>
            </w:pPr>
          </w:p>
        </w:tc>
        <w:tc>
          <w:tcPr>
            <w:tcW w:w="1560" w:type="dxa"/>
            <w:vAlign w:val="center"/>
          </w:tcPr>
          <w:p w14:paraId="3398E483" w14:textId="77777777" w:rsidR="00BF65B2" w:rsidRDefault="00BF65B2">
            <w:pPr>
              <w:autoSpaceDE w:val="0"/>
              <w:autoSpaceDN w:val="0"/>
              <w:adjustRightInd w:val="0"/>
              <w:rPr>
                <w:rFonts w:ascii="仿宋" w:eastAsia="仿宋" w:hAnsi="仿宋"/>
                <w:sz w:val="28"/>
                <w:szCs w:val="28"/>
              </w:rPr>
            </w:pPr>
          </w:p>
        </w:tc>
        <w:tc>
          <w:tcPr>
            <w:tcW w:w="954" w:type="dxa"/>
            <w:vAlign w:val="center"/>
          </w:tcPr>
          <w:p w14:paraId="0B8353A1" w14:textId="77777777" w:rsidR="00BF65B2" w:rsidRDefault="00BF65B2">
            <w:pPr>
              <w:autoSpaceDE w:val="0"/>
              <w:autoSpaceDN w:val="0"/>
              <w:adjustRightInd w:val="0"/>
              <w:rPr>
                <w:rFonts w:ascii="仿宋" w:eastAsia="仿宋" w:hAnsi="仿宋"/>
                <w:sz w:val="28"/>
                <w:szCs w:val="28"/>
              </w:rPr>
            </w:pPr>
          </w:p>
        </w:tc>
        <w:tc>
          <w:tcPr>
            <w:tcW w:w="850" w:type="dxa"/>
            <w:vAlign w:val="center"/>
          </w:tcPr>
          <w:p w14:paraId="482BF964" w14:textId="77777777" w:rsidR="00BF65B2" w:rsidRDefault="00BF65B2">
            <w:pPr>
              <w:autoSpaceDE w:val="0"/>
              <w:autoSpaceDN w:val="0"/>
              <w:adjustRightInd w:val="0"/>
              <w:rPr>
                <w:rFonts w:ascii="仿宋" w:eastAsia="仿宋" w:hAnsi="仿宋"/>
                <w:sz w:val="28"/>
                <w:szCs w:val="28"/>
              </w:rPr>
            </w:pPr>
          </w:p>
        </w:tc>
        <w:tc>
          <w:tcPr>
            <w:tcW w:w="536" w:type="dxa"/>
            <w:vAlign w:val="center"/>
          </w:tcPr>
          <w:p w14:paraId="5A0B4A1E" w14:textId="77777777" w:rsidR="00BF65B2" w:rsidRDefault="00BF65B2">
            <w:pPr>
              <w:autoSpaceDE w:val="0"/>
              <w:autoSpaceDN w:val="0"/>
              <w:adjustRightInd w:val="0"/>
              <w:rPr>
                <w:rFonts w:ascii="仿宋" w:eastAsia="仿宋" w:hAnsi="仿宋"/>
                <w:sz w:val="28"/>
                <w:szCs w:val="28"/>
              </w:rPr>
            </w:pPr>
          </w:p>
        </w:tc>
        <w:tc>
          <w:tcPr>
            <w:tcW w:w="1307" w:type="dxa"/>
            <w:vAlign w:val="center"/>
          </w:tcPr>
          <w:p w14:paraId="7E27441A" w14:textId="77777777" w:rsidR="00BF65B2" w:rsidRDefault="00BF65B2">
            <w:pPr>
              <w:autoSpaceDE w:val="0"/>
              <w:autoSpaceDN w:val="0"/>
              <w:adjustRightInd w:val="0"/>
              <w:rPr>
                <w:rFonts w:ascii="仿宋" w:eastAsia="仿宋" w:hAnsi="仿宋"/>
                <w:sz w:val="28"/>
                <w:szCs w:val="28"/>
              </w:rPr>
            </w:pPr>
          </w:p>
        </w:tc>
        <w:tc>
          <w:tcPr>
            <w:tcW w:w="850" w:type="dxa"/>
            <w:vAlign w:val="center"/>
          </w:tcPr>
          <w:p w14:paraId="436C862B" w14:textId="77777777" w:rsidR="00BF65B2" w:rsidRDefault="00BF65B2">
            <w:pPr>
              <w:autoSpaceDE w:val="0"/>
              <w:autoSpaceDN w:val="0"/>
              <w:adjustRightInd w:val="0"/>
              <w:rPr>
                <w:rFonts w:ascii="仿宋" w:eastAsia="仿宋" w:hAnsi="仿宋"/>
                <w:sz w:val="28"/>
                <w:szCs w:val="28"/>
              </w:rPr>
            </w:pPr>
          </w:p>
        </w:tc>
        <w:tc>
          <w:tcPr>
            <w:tcW w:w="851" w:type="dxa"/>
            <w:vAlign w:val="center"/>
          </w:tcPr>
          <w:p w14:paraId="3563E8AD" w14:textId="77777777" w:rsidR="00BF65B2" w:rsidRDefault="00BF65B2">
            <w:pPr>
              <w:autoSpaceDE w:val="0"/>
              <w:autoSpaceDN w:val="0"/>
              <w:adjustRightInd w:val="0"/>
              <w:rPr>
                <w:rFonts w:ascii="仿宋" w:eastAsia="仿宋" w:hAnsi="仿宋"/>
                <w:sz w:val="28"/>
                <w:szCs w:val="28"/>
              </w:rPr>
            </w:pPr>
          </w:p>
        </w:tc>
      </w:tr>
      <w:tr w:rsidR="00BF65B2" w14:paraId="19071C57" w14:textId="77777777">
        <w:trPr>
          <w:trHeight w:val="552"/>
          <w:jc w:val="center"/>
        </w:trPr>
        <w:tc>
          <w:tcPr>
            <w:tcW w:w="583" w:type="dxa"/>
            <w:vAlign w:val="center"/>
          </w:tcPr>
          <w:p w14:paraId="7FECE103" w14:textId="77777777" w:rsidR="00BF65B2" w:rsidRDefault="00BF65B2">
            <w:pPr>
              <w:autoSpaceDE w:val="0"/>
              <w:autoSpaceDN w:val="0"/>
              <w:adjustRightInd w:val="0"/>
              <w:rPr>
                <w:rFonts w:ascii="仿宋" w:eastAsia="仿宋" w:hAnsi="仿宋"/>
                <w:sz w:val="28"/>
                <w:szCs w:val="28"/>
              </w:rPr>
            </w:pPr>
          </w:p>
        </w:tc>
        <w:tc>
          <w:tcPr>
            <w:tcW w:w="1843" w:type="dxa"/>
            <w:vAlign w:val="center"/>
          </w:tcPr>
          <w:p w14:paraId="3D811D7C" w14:textId="77777777" w:rsidR="00BF65B2" w:rsidRDefault="00BF65B2">
            <w:pPr>
              <w:autoSpaceDE w:val="0"/>
              <w:autoSpaceDN w:val="0"/>
              <w:adjustRightInd w:val="0"/>
              <w:rPr>
                <w:rFonts w:ascii="仿宋" w:eastAsia="仿宋" w:hAnsi="仿宋"/>
                <w:sz w:val="28"/>
                <w:szCs w:val="28"/>
              </w:rPr>
            </w:pPr>
          </w:p>
        </w:tc>
        <w:tc>
          <w:tcPr>
            <w:tcW w:w="1560" w:type="dxa"/>
            <w:vAlign w:val="center"/>
          </w:tcPr>
          <w:p w14:paraId="1D54FF62" w14:textId="77777777" w:rsidR="00BF65B2" w:rsidRDefault="00BF65B2">
            <w:pPr>
              <w:autoSpaceDE w:val="0"/>
              <w:autoSpaceDN w:val="0"/>
              <w:adjustRightInd w:val="0"/>
              <w:rPr>
                <w:rFonts w:ascii="仿宋" w:eastAsia="仿宋" w:hAnsi="仿宋"/>
                <w:sz w:val="28"/>
                <w:szCs w:val="28"/>
              </w:rPr>
            </w:pPr>
          </w:p>
        </w:tc>
        <w:tc>
          <w:tcPr>
            <w:tcW w:w="954" w:type="dxa"/>
            <w:vAlign w:val="center"/>
          </w:tcPr>
          <w:p w14:paraId="60D60434" w14:textId="77777777" w:rsidR="00BF65B2" w:rsidRDefault="00BF65B2">
            <w:pPr>
              <w:autoSpaceDE w:val="0"/>
              <w:autoSpaceDN w:val="0"/>
              <w:adjustRightInd w:val="0"/>
              <w:rPr>
                <w:rFonts w:ascii="仿宋" w:eastAsia="仿宋" w:hAnsi="仿宋"/>
                <w:sz w:val="28"/>
                <w:szCs w:val="28"/>
              </w:rPr>
            </w:pPr>
          </w:p>
        </w:tc>
        <w:tc>
          <w:tcPr>
            <w:tcW w:w="850" w:type="dxa"/>
            <w:vAlign w:val="center"/>
          </w:tcPr>
          <w:p w14:paraId="0D6C222D" w14:textId="77777777" w:rsidR="00BF65B2" w:rsidRDefault="00BF65B2">
            <w:pPr>
              <w:autoSpaceDE w:val="0"/>
              <w:autoSpaceDN w:val="0"/>
              <w:adjustRightInd w:val="0"/>
              <w:rPr>
                <w:rFonts w:ascii="仿宋" w:eastAsia="仿宋" w:hAnsi="仿宋"/>
                <w:sz w:val="28"/>
                <w:szCs w:val="28"/>
              </w:rPr>
            </w:pPr>
          </w:p>
        </w:tc>
        <w:tc>
          <w:tcPr>
            <w:tcW w:w="536" w:type="dxa"/>
            <w:vAlign w:val="center"/>
          </w:tcPr>
          <w:p w14:paraId="0867BF50" w14:textId="77777777" w:rsidR="00BF65B2" w:rsidRDefault="00BF65B2">
            <w:pPr>
              <w:autoSpaceDE w:val="0"/>
              <w:autoSpaceDN w:val="0"/>
              <w:adjustRightInd w:val="0"/>
              <w:rPr>
                <w:rFonts w:ascii="仿宋" w:eastAsia="仿宋" w:hAnsi="仿宋"/>
                <w:sz w:val="28"/>
                <w:szCs w:val="28"/>
              </w:rPr>
            </w:pPr>
          </w:p>
        </w:tc>
        <w:tc>
          <w:tcPr>
            <w:tcW w:w="1307" w:type="dxa"/>
            <w:vAlign w:val="center"/>
          </w:tcPr>
          <w:p w14:paraId="0F2324ED" w14:textId="77777777" w:rsidR="00BF65B2" w:rsidRDefault="00BF65B2">
            <w:pPr>
              <w:autoSpaceDE w:val="0"/>
              <w:autoSpaceDN w:val="0"/>
              <w:adjustRightInd w:val="0"/>
              <w:rPr>
                <w:rFonts w:ascii="仿宋" w:eastAsia="仿宋" w:hAnsi="仿宋"/>
                <w:sz w:val="28"/>
                <w:szCs w:val="28"/>
              </w:rPr>
            </w:pPr>
          </w:p>
        </w:tc>
        <w:tc>
          <w:tcPr>
            <w:tcW w:w="850" w:type="dxa"/>
            <w:vAlign w:val="center"/>
          </w:tcPr>
          <w:p w14:paraId="524C48CD" w14:textId="77777777" w:rsidR="00BF65B2" w:rsidRDefault="00BF65B2">
            <w:pPr>
              <w:autoSpaceDE w:val="0"/>
              <w:autoSpaceDN w:val="0"/>
              <w:adjustRightInd w:val="0"/>
              <w:rPr>
                <w:rFonts w:ascii="仿宋" w:eastAsia="仿宋" w:hAnsi="仿宋"/>
                <w:sz w:val="28"/>
                <w:szCs w:val="28"/>
              </w:rPr>
            </w:pPr>
          </w:p>
        </w:tc>
        <w:tc>
          <w:tcPr>
            <w:tcW w:w="851" w:type="dxa"/>
            <w:vAlign w:val="center"/>
          </w:tcPr>
          <w:p w14:paraId="5391BCDC" w14:textId="77777777" w:rsidR="00BF65B2" w:rsidRDefault="00BF65B2">
            <w:pPr>
              <w:autoSpaceDE w:val="0"/>
              <w:autoSpaceDN w:val="0"/>
              <w:adjustRightInd w:val="0"/>
              <w:rPr>
                <w:rFonts w:ascii="仿宋" w:eastAsia="仿宋" w:hAnsi="仿宋"/>
                <w:sz w:val="28"/>
                <w:szCs w:val="28"/>
              </w:rPr>
            </w:pPr>
          </w:p>
        </w:tc>
      </w:tr>
      <w:tr w:rsidR="00BF65B2" w14:paraId="09C6FDB4" w14:textId="77777777">
        <w:trPr>
          <w:trHeight w:val="418"/>
          <w:jc w:val="center"/>
        </w:trPr>
        <w:tc>
          <w:tcPr>
            <w:tcW w:w="583" w:type="dxa"/>
            <w:vAlign w:val="center"/>
          </w:tcPr>
          <w:p w14:paraId="40D6F5F8" w14:textId="77777777" w:rsidR="00BF65B2" w:rsidRDefault="00BF65B2">
            <w:pPr>
              <w:autoSpaceDE w:val="0"/>
              <w:autoSpaceDN w:val="0"/>
              <w:adjustRightInd w:val="0"/>
              <w:rPr>
                <w:rFonts w:ascii="仿宋" w:eastAsia="仿宋" w:hAnsi="仿宋"/>
                <w:sz w:val="28"/>
                <w:szCs w:val="28"/>
              </w:rPr>
            </w:pPr>
          </w:p>
        </w:tc>
        <w:tc>
          <w:tcPr>
            <w:tcW w:w="1843" w:type="dxa"/>
            <w:vAlign w:val="center"/>
          </w:tcPr>
          <w:p w14:paraId="11A7060F" w14:textId="77777777" w:rsidR="00BF65B2" w:rsidRDefault="00BF65B2">
            <w:pPr>
              <w:autoSpaceDE w:val="0"/>
              <w:autoSpaceDN w:val="0"/>
              <w:adjustRightInd w:val="0"/>
              <w:rPr>
                <w:rFonts w:ascii="仿宋" w:eastAsia="仿宋" w:hAnsi="仿宋"/>
                <w:sz w:val="28"/>
                <w:szCs w:val="28"/>
              </w:rPr>
            </w:pPr>
          </w:p>
        </w:tc>
        <w:tc>
          <w:tcPr>
            <w:tcW w:w="1560" w:type="dxa"/>
            <w:vAlign w:val="center"/>
          </w:tcPr>
          <w:p w14:paraId="4FA0348E" w14:textId="77777777" w:rsidR="00BF65B2" w:rsidRDefault="00BF65B2">
            <w:pPr>
              <w:autoSpaceDE w:val="0"/>
              <w:autoSpaceDN w:val="0"/>
              <w:adjustRightInd w:val="0"/>
              <w:rPr>
                <w:rFonts w:ascii="仿宋" w:eastAsia="仿宋" w:hAnsi="仿宋"/>
                <w:sz w:val="28"/>
                <w:szCs w:val="28"/>
              </w:rPr>
            </w:pPr>
          </w:p>
        </w:tc>
        <w:tc>
          <w:tcPr>
            <w:tcW w:w="954" w:type="dxa"/>
            <w:vAlign w:val="center"/>
          </w:tcPr>
          <w:p w14:paraId="500D13E3" w14:textId="77777777" w:rsidR="00BF65B2" w:rsidRDefault="00BF65B2">
            <w:pPr>
              <w:autoSpaceDE w:val="0"/>
              <w:autoSpaceDN w:val="0"/>
              <w:adjustRightInd w:val="0"/>
              <w:rPr>
                <w:rFonts w:ascii="仿宋" w:eastAsia="仿宋" w:hAnsi="仿宋"/>
                <w:sz w:val="28"/>
                <w:szCs w:val="28"/>
              </w:rPr>
            </w:pPr>
          </w:p>
        </w:tc>
        <w:tc>
          <w:tcPr>
            <w:tcW w:w="850" w:type="dxa"/>
            <w:vAlign w:val="center"/>
          </w:tcPr>
          <w:p w14:paraId="20C0BF50" w14:textId="77777777" w:rsidR="00BF65B2" w:rsidRDefault="00BF65B2">
            <w:pPr>
              <w:autoSpaceDE w:val="0"/>
              <w:autoSpaceDN w:val="0"/>
              <w:adjustRightInd w:val="0"/>
              <w:rPr>
                <w:rFonts w:ascii="仿宋" w:eastAsia="仿宋" w:hAnsi="仿宋"/>
                <w:sz w:val="28"/>
                <w:szCs w:val="28"/>
              </w:rPr>
            </w:pPr>
          </w:p>
        </w:tc>
        <w:tc>
          <w:tcPr>
            <w:tcW w:w="536" w:type="dxa"/>
            <w:vAlign w:val="center"/>
          </w:tcPr>
          <w:p w14:paraId="1D781D5B" w14:textId="77777777" w:rsidR="00BF65B2" w:rsidRDefault="00BF65B2">
            <w:pPr>
              <w:autoSpaceDE w:val="0"/>
              <w:autoSpaceDN w:val="0"/>
              <w:adjustRightInd w:val="0"/>
              <w:rPr>
                <w:rFonts w:ascii="仿宋" w:eastAsia="仿宋" w:hAnsi="仿宋"/>
                <w:sz w:val="28"/>
                <w:szCs w:val="28"/>
              </w:rPr>
            </w:pPr>
          </w:p>
        </w:tc>
        <w:tc>
          <w:tcPr>
            <w:tcW w:w="1307" w:type="dxa"/>
            <w:vAlign w:val="center"/>
          </w:tcPr>
          <w:p w14:paraId="240AF5DD" w14:textId="77777777" w:rsidR="00BF65B2" w:rsidRDefault="00BF65B2">
            <w:pPr>
              <w:autoSpaceDE w:val="0"/>
              <w:autoSpaceDN w:val="0"/>
              <w:adjustRightInd w:val="0"/>
              <w:rPr>
                <w:rFonts w:ascii="仿宋" w:eastAsia="仿宋" w:hAnsi="仿宋"/>
                <w:sz w:val="28"/>
                <w:szCs w:val="28"/>
              </w:rPr>
            </w:pPr>
          </w:p>
        </w:tc>
        <w:tc>
          <w:tcPr>
            <w:tcW w:w="850" w:type="dxa"/>
            <w:vAlign w:val="center"/>
          </w:tcPr>
          <w:p w14:paraId="5386F5E7" w14:textId="77777777" w:rsidR="00BF65B2" w:rsidRDefault="00BF65B2">
            <w:pPr>
              <w:autoSpaceDE w:val="0"/>
              <w:autoSpaceDN w:val="0"/>
              <w:adjustRightInd w:val="0"/>
              <w:rPr>
                <w:rFonts w:ascii="仿宋" w:eastAsia="仿宋" w:hAnsi="仿宋"/>
                <w:sz w:val="28"/>
                <w:szCs w:val="28"/>
              </w:rPr>
            </w:pPr>
          </w:p>
        </w:tc>
        <w:tc>
          <w:tcPr>
            <w:tcW w:w="851" w:type="dxa"/>
            <w:vAlign w:val="center"/>
          </w:tcPr>
          <w:p w14:paraId="7B9477DB" w14:textId="77777777" w:rsidR="00BF65B2" w:rsidRDefault="00BF65B2">
            <w:pPr>
              <w:autoSpaceDE w:val="0"/>
              <w:autoSpaceDN w:val="0"/>
              <w:adjustRightInd w:val="0"/>
              <w:rPr>
                <w:rFonts w:ascii="仿宋" w:eastAsia="仿宋" w:hAnsi="仿宋"/>
                <w:sz w:val="28"/>
                <w:szCs w:val="28"/>
              </w:rPr>
            </w:pPr>
          </w:p>
        </w:tc>
      </w:tr>
      <w:tr w:rsidR="00BF65B2" w14:paraId="502BF6F0" w14:textId="77777777">
        <w:trPr>
          <w:trHeight w:val="426"/>
          <w:jc w:val="center"/>
        </w:trPr>
        <w:tc>
          <w:tcPr>
            <w:tcW w:w="583" w:type="dxa"/>
            <w:vAlign w:val="center"/>
          </w:tcPr>
          <w:p w14:paraId="31FFA0A8" w14:textId="77777777" w:rsidR="00BF65B2" w:rsidRDefault="00BF65B2">
            <w:pPr>
              <w:autoSpaceDE w:val="0"/>
              <w:autoSpaceDN w:val="0"/>
              <w:adjustRightInd w:val="0"/>
              <w:rPr>
                <w:rFonts w:ascii="仿宋" w:eastAsia="仿宋" w:hAnsi="仿宋"/>
                <w:sz w:val="28"/>
                <w:szCs w:val="28"/>
              </w:rPr>
            </w:pPr>
          </w:p>
        </w:tc>
        <w:tc>
          <w:tcPr>
            <w:tcW w:w="1843" w:type="dxa"/>
            <w:vAlign w:val="center"/>
          </w:tcPr>
          <w:p w14:paraId="36C324B3" w14:textId="77777777" w:rsidR="00BF65B2" w:rsidRDefault="00BF65B2">
            <w:pPr>
              <w:autoSpaceDE w:val="0"/>
              <w:autoSpaceDN w:val="0"/>
              <w:adjustRightInd w:val="0"/>
              <w:rPr>
                <w:rFonts w:ascii="仿宋" w:eastAsia="仿宋" w:hAnsi="仿宋"/>
                <w:sz w:val="28"/>
                <w:szCs w:val="28"/>
              </w:rPr>
            </w:pPr>
          </w:p>
        </w:tc>
        <w:tc>
          <w:tcPr>
            <w:tcW w:w="1560" w:type="dxa"/>
            <w:vAlign w:val="center"/>
          </w:tcPr>
          <w:p w14:paraId="7763AE6E" w14:textId="77777777" w:rsidR="00BF65B2" w:rsidRDefault="00BF65B2">
            <w:pPr>
              <w:autoSpaceDE w:val="0"/>
              <w:autoSpaceDN w:val="0"/>
              <w:adjustRightInd w:val="0"/>
              <w:rPr>
                <w:rFonts w:ascii="仿宋" w:eastAsia="仿宋" w:hAnsi="仿宋"/>
                <w:sz w:val="28"/>
                <w:szCs w:val="28"/>
              </w:rPr>
            </w:pPr>
          </w:p>
        </w:tc>
        <w:tc>
          <w:tcPr>
            <w:tcW w:w="954" w:type="dxa"/>
            <w:vAlign w:val="center"/>
          </w:tcPr>
          <w:p w14:paraId="4627B622" w14:textId="77777777" w:rsidR="00BF65B2" w:rsidRDefault="00BF65B2">
            <w:pPr>
              <w:autoSpaceDE w:val="0"/>
              <w:autoSpaceDN w:val="0"/>
              <w:adjustRightInd w:val="0"/>
              <w:rPr>
                <w:rFonts w:ascii="仿宋" w:eastAsia="仿宋" w:hAnsi="仿宋"/>
                <w:sz w:val="28"/>
                <w:szCs w:val="28"/>
              </w:rPr>
            </w:pPr>
          </w:p>
        </w:tc>
        <w:tc>
          <w:tcPr>
            <w:tcW w:w="850" w:type="dxa"/>
            <w:vAlign w:val="center"/>
          </w:tcPr>
          <w:p w14:paraId="7C832012" w14:textId="77777777" w:rsidR="00BF65B2" w:rsidRDefault="00BF65B2">
            <w:pPr>
              <w:autoSpaceDE w:val="0"/>
              <w:autoSpaceDN w:val="0"/>
              <w:adjustRightInd w:val="0"/>
              <w:rPr>
                <w:rFonts w:ascii="仿宋" w:eastAsia="仿宋" w:hAnsi="仿宋"/>
                <w:sz w:val="28"/>
                <w:szCs w:val="28"/>
              </w:rPr>
            </w:pPr>
          </w:p>
        </w:tc>
        <w:tc>
          <w:tcPr>
            <w:tcW w:w="536" w:type="dxa"/>
            <w:vAlign w:val="center"/>
          </w:tcPr>
          <w:p w14:paraId="4D725E0E" w14:textId="77777777" w:rsidR="00BF65B2" w:rsidRDefault="00BF65B2">
            <w:pPr>
              <w:autoSpaceDE w:val="0"/>
              <w:autoSpaceDN w:val="0"/>
              <w:adjustRightInd w:val="0"/>
              <w:rPr>
                <w:rFonts w:ascii="仿宋" w:eastAsia="仿宋" w:hAnsi="仿宋"/>
                <w:sz w:val="28"/>
                <w:szCs w:val="28"/>
              </w:rPr>
            </w:pPr>
          </w:p>
        </w:tc>
        <w:tc>
          <w:tcPr>
            <w:tcW w:w="1307" w:type="dxa"/>
            <w:vAlign w:val="center"/>
          </w:tcPr>
          <w:p w14:paraId="378F2151" w14:textId="77777777" w:rsidR="00BF65B2" w:rsidRDefault="00BF65B2">
            <w:pPr>
              <w:autoSpaceDE w:val="0"/>
              <w:autoSpaceDN w:val="0"/>
              <w:adjustRightInd w:val="0"/>
              <w:rPr>
                <w:rFonts w:ascii="仿宋" w:eastAsia="仿宋" w:hAnsi="仿宋"/>
                <w:sz w:val="28"/>
                <w:szCs w:val="28"/>
              </w:rPr>
            </w:pPr>
          </w:p>
        </w:tc>
        <w:tc>
          <w:tcPr>
            <w:tcW w:w="850" w:type="dxa"/>
            <w:vAlign w:val="center"/>
          </w:tcPr>
          <w:p w14:paraId="08FDFF4A" w14:textId="77777777" w:rsidR="00BF65B2" w:rsidRDefault="00BF65B2">
            <w:pPr>
              <w:autoSpaceDE w:val="0"/>
              <w:autoSpaceDN w:val="0"/>
              <w:adjustRightInd w:val="0"/>
              <w:rPr>
                <w:rFonts w:ascii="仿宋" w:eastAsia="仿宋" w:hAnsi="仿宋"/>
                <w:sz w:val="28"/>
                <w:szCs w:val="28"/>
              </w:rPr>
            </w:pPr>
          </w:p>
        </w:tc>
        <w:tc>
          <w:tcPr>
            <w:tcW w:w="851" w:type="dxa"/>
            <w:vAlign w:val="center"/>
          </w:tcPr>
          <w:p w14:paraId="13376BB7" w14:textId="77777777" w:rsidR="00BF65B2" w:rsidRDefault="00BF65B2">
            <w:pPr>
              <w:autoSpaceDE w:val="0"/>
              <w:autoSpaceDN w:val="0"/>
              <w:adjustRightInd w:val="0"/>
              <w:rPr>
                <w:rFonts w:ascii="仿宋" w:eastAsia="仿宋" w:hAnsi="仿宋"/>
                <w:sz w:val="28"/>
                <w:szCs w:val="28"/>
              </w:rPr>
            </w:pPr>
          </w:p>
        </w:tc>
      </w:tr>
      <w:tr w:rsidR="00BF65B2" w14:paraId="11F9A290" w14:textId="77777777">
        <w:trPr>
          <w:trHeight w:val="421"/>
          <w:jc w:val="center"/>
        </w:trPr>
        <w:tc>
          <w:tcPr>
            <w:tcW w:w="583" w:type="dxa"/>
            <w:vAlign w:val="center"/>
          </w:tcPr>
          <w:p w14:paraId="41AD3C84" w14:textId="77777777" w:rsidR="00BF65B2" w:rsidRDefault="00BF65B2">
            <w:pPr>
              <w:autoSpaceDE w:val="0"/>
              <w:autoSpaceDN w:val="0"/>
              <w:adjustRightInd w:val="0"/>
              <w:rPr>
                <w:rFonts w:ascii="仿宋" w:eastAsia="仿宋" w:hAnsi="仿宋"/>
                <w:sz w:val="28"/>
                <w:szCs w:val="28"/>
              </w:rPr>
            </w:pPr>
          </w:p>
        </w:tc>
        <w:tc>
          <w:tcPr>
            <w:tcW w:w="1843" w:type="dxa"/>
            <w:vAlign w:val="center"/>
          </w:tcPr>
          <w:p w14:paraId="2DF759F0" w14:textId="77777777" w:rsidR="00BF65B2" w:rsidRDefault="00BF65B2">
            <w:pPr>
              <w:autoSpaceDE w:val="0"/>
              <w:autoSpaceDN w:val="0"/>
              <w:adjustRightInd w:val="0"/>
              <w:rPr>
                <w:rFonts w:ascii="仿宋" w:eastAsia="仿宋" w:hAnsi="仿宋"/>
                <w:sz w:val="28"/>
                <w:szCs w:val="28"/>
              </w:rPr>
            </w:pPr>
          </w:p>
        </w:tc>
        <w:tc>
          <w:tcPr>
            <w:tcW w:w="1560" w:type="dxa"/>
            <w:vAlign w:val="center"/>
          </w:tcPr>
          <w:p w14:paraId="054218B1" w14:textId="77777777" w:rsidR="00BF65B2" w:rsidRDefault="00BF65B2">
            <w:pPr>
              <w:autoSpaceDE w:val="0"/>
              <w:autoSpaceDN w:val="0"/>
              <w:adjustRightInd w:val="0"/>
              <w:rPr>
                <w:rFonts w:ascii="仿宋" w:eastAsia="仿宋" w:hAnsi="仿宋"/>
                <w:sz w:val="28"/>
                <w:szCs w:val="28"/>
              </w:rPr>
            </w:pPr>
          </w:p>
        </w:tc>
        <w:tc>
          <w:tcPr>
            <w:tcW w:w="954" w:type="dxa"/>
            <w:vAlign w:val="center"/>
          </w:tcPr>
          <w:p w14:paraId="53BA033C" w14:textId="77777777" w:rsidR="00BF65B2" w:rsidRDefault="00BF65B2">
            <w:pPr>
              <w:autoSpaceDE w:val="0"/>
              <w:autoSpaceDN w:val="0"/>
              <w:adjustRightInd w:val="0"/>
              <w:rPr>
                <w:rFonts w:ascii="仿宋" w:eastAsia="仿宋" w:hAnsi="仿宋"/>
                <w:sz w:val="28"/>
                <w:szCs w:val="28"/>
              </w:rPr>
            </w:pPr>
          </w:p>
        </w:tc>
        <w:tc>
          <w:tcPr>
            <w:tcW w:w="850" w:type="dxa"/>
            <w:vAlign w:val="center"/>
          </w:tcPr>
          <w:p w14:paraId="221AF2D6" w14:textId="77777777" w:rsidR="00BF65B2" w:rsidRDefault="00BF65B2">
            <w:pPr>
              <w:autoSpaceDE w:val="0"/>
              <w:autoSpaceDN w:val="0"/>
              <w:adjustRightInd w:val="0"/>
              <w:rPr>
                <w:rFonts w:ascii="仿宋" w:eastAsia="仿宋" w:hAnsi="仿宋"/>
                <w:sz w:val="28"/>
                <w:szCs w:val="28"/>
              </w:rPr>
            </w:pPr>
          </w:p>
        </w:tc>
        <w:tc>
          <w:tcPr>
            <w:tcW w:w="536" w:type="dxa"/>
            <w:vAlign w:val="center"/>
          </w:tcPr>
          <w:p w14:paraId="7EE2ADA4" w14:textId="77777777" w:rsidR="00BF65B2" w:rsidRDefault="00BF65B2">
            <w:pPr>
              <w:autoSpaceDE w:val="0"/>
              <w:autoSpaceDN w:val="0"/>
              <w:adjustRightInd w:val="0"/>
              <w:rPr>
                <w:rFonts w:ascii="仿宋" w:eastAsia="仿宋" w:hAnsi="仿宋"/>
                <w:sz w:val="28"/>
                <w:szCs w:val="28"/>
              </w:rPr>
            </w:pPr>
          </w:p>
        </w:tc>
        <w:tc>
          <w:tcPr>
            <w:tcW w:w="1307" w:type="dxa"/>
            <w:vAlign w:val="center"/>
          </w:tcPr>
          <w:p w14:paraId="592C6BBB" w14:textId="77777777" w:rsidR="00BF65B2" w:rsidRDefault="00BF65B2">
            <w:pPr>
              <w:autoSpaceDE w:val="0"/>
              <w:autoSpaceDN w:val="0"/>
              <w:adjustRightInd w:val="0"/>
              <w:rPr>
                <w:rFonts w:ascii="仿宋" w:eastAsia="仿宋" w:hAnsi="仿宋"/>
                <w:sz w:val="28"/>
                <w:szCs w:val="28"/>
              </w:rPr>
            </w:pPr>
          </w:p>
        </w:tc>
        <w:tc>
          <w:tcPr>
            <w:tcW w:w="850" w:type="dxa"/>
            <w:vAlign w:val="center"/>
          </w:tcPr>
          <w:p w14:paraId="182DC837" w14:textId="77777777" w:rsidR="00BF65B2" w:rsidRDefault="00BF65B2">
            <w:pPr>
              <w:autoSpaceDE w:val="0"/>
              <w:autoSpaceDN w:val="0"/>
              <w:adjustRightInd w:val="0"/>
              <w:rPr>
                <w:rFonts w:ascii="仿宋" w:eastAsia="仿宋" w:hAnsi="仿宋"/>
                <w:sz w:val="28"/>
                <w:szCs w:val="28"/>
              </w:rPr>
            </w:pPr>
          </w:p>
        </w:tc>
        <w:tc>
          <w:tcPr>
            <w:tcW w:w="851" w:type="dxa"/>
            <w:vAlign w:val="center"/>
          </w:tcPr>
          <w:p w14:paraId="2F66B34F" w14:textId="77777777" w:rsidR="00BF65B2" w:rsidRDefault="00BF65B2">
            <w:pPr>
              <w:autoSpaceDE w:val="0"/>
              <w:autoSpaceDN w:val="0"/>
              <w:adjustRightInd w:val="0"/>
              <w:rPr>
                <w:rFonts w:ascii="仿宋" w:eastAsia="仿宋" w:hAnsi="仿宋"/>
                <w:sz w:val="28"/>
                <w:szCs w:val="28"/>
              </w:rPr>
            </w:pPr>
          </w:p>
        </w:tc>
      </w:tr>
      <w:tr w:rsidR="00BF65B2" w14:paraId="085A86ED" w14:textId="77777777">
        <w:trPr>
          <w:trHeight w:val="421"/>
          <w:jc w:val="center"/>
        </w:trPr>
        <w:tc>
          <w:tcPr>
            <w:tcW w:w="583" w:type="dxa"/>
            <w:vAlign w:val="center"/>
          </w:tcPr>
          <w:p w14:paraId="30DE1F04" w14:textId="77777777" w:rsidR="00BF65B2" w:rsidRDefault="00BF65B2">
            <w:pPr>
              <w:autoSpaceDE w:val="0"/>
              <w:autoSpaceDN w:val="0"/>
              <w:adjustRightInd w:val="0"/>
              <w:rPr>
                <w:rFonts w:ascii="仿宋" w:eastAsia="仿宋" w:hAnsi="仿宋"/>
                <w:sz w:val="28"/>
                <w:szCs w:val="28"/>
              </w:rPr>
            </w:pPr>
          </w:p>
        </w:tc>
        <w:tc>
          <w:tcPr>
            <w:tcW w:w="1843" w:type="dxa"/>
            <w:vAlign w:val="center"/>
          </w:tcPr>
          <w:p w14:paraId="5458B8D7" w14:textId="77777777" w:rsidR="00BF65B2" w:rsidRDefault="00BF65B2">
            <w:pPr>
              <w:autoSpaceDE w:val="0"/>
              <w:autoSpaceDN w:val="0"/>
              <w:adjustRightInd w:val="0"/>
              <w:rPr>
                <w:rFonts w:ascii="仿宋" w:eastAsia="仿宋" w:hAnsi="仿宋"/>
                <w:sz w:val="28"/>
                <w:szCs w:val="28"/>
              </w:rPr>
            </w:pPr>
          </w:p>
        </w:tc>
        <w:tc>
          <w:tcPr>
            <w:tcW w:w="1560" w:type="dxa"/>
            <w:vAlign w:val="center"/>
          </w:tcPr>
          <w:p w14:paraId="6AB7E885" w14:textId="77777777" w:rsidR="00BF65B2" w:rsidRDefault="00BF65B2">
            <w:pPr>
              <w:autoSpaceDE w:val="0"/>
              <w:autoSpaceDN w:val="0"/>
              <w:adjustRightInd w:val="0"/>
              <w:rPr>
                <w:rFonts w:ascii="仿宋" w:eastAsia="仿宋" w:hAnsi="仿宋"/>
                <w:sz w:val="28"/>
                <w:szCs w:val="28"/>
              </w:rPr>
            </w:pPr>
          </w:p>
        </w:tc>
        <w:tc>
          <w:tcPr>
            <w:tcW w:w="954" w:type="dxa"/>
            <w:vAlign w:val="center"/>
          </w:tcPr>
          <w:p w14:paraId="2C601D0B" w14:textId="77777777" w:rsidR="00BF65B2" w:rsidRDefault="00BF65B2">
            <w:pPr>
              <w:autoSpaceDE w:val="0"/>
              <w:autoSpaceDN w:val="0"/>
              <w:adjustRightInd w:val="0"/>
              <w:rPr>
                <w:rFonts w:ascii="仿宋" w:eastAsia="仿宋" w:hAnsi="仿宋"/>
                <w:sz w:val="28"/>
                <w:szCs w:val="28"/>
              </w:rPr>
            </w:pPr>
          </w:p>
        </w:tc>
        <w:tc>
          <w:tcPr>
            <w:tcW w:w="850" w:type="dxa"/>
            <w:vAlign w:val="center"/>
          </w:tcPr>
          <w:p w14:paraId="7E4709F5" w14:textId="77777777" w:rsidR="00BF65B2" w:rsidRDefault="00BF65B2">
            <w:pPr>
              <w:autoSpaceDE w:val="0"/>
              <w:autoSpaceDN w:val="0"/>
              <w:adjustRightInd w:val="0"/>
              <w:rPr>
                <w:rFonts w:ascii="仿宋" w:eastAsia="仿宋" w:hAnsi="仿宋"/>
                <w:sz w:val="28"/>
                <w:szCs w:val="28"/>
              </w:rPr>
            </w:pPr>
          </w:p>
        </w:tc>
        <w:tc>
          <w:tcPr>
            <w:tcW w:w="536" w:type="dxa"/>
            <w:vAlign w:val="center"/>
          </w:tcPr>
          <w:p w14:paraId="0655E97A" w14:textId="77777777" w:rsidR="00BF65B2" w:rsidRDefault="00BF65B2">
            <w:pPr>
              <w:autoSpaceDE w:val="0"/>
              <w:autoSpaceDN w:val="0"/>
              <w:adjustRightInd w:val="0"/>
              <w:rPr>
                <w:rFonts w:ascii="仿宋" w:eastAsia="仿宋" w:hAnsi="仿宋"/>
                <w:sz w:val="28"/>
                <w:szCs w:val="28"/>
              </w:rPr>
            </w:pPr>
          </w:p>
        </w:tc>
        <w:tc>
          <w:tcPr>
            <w:tcW w:w="1307" w:type="dxa"/>
            <w:vAlign w:val="center"/>
          </w:tcPr>
          <w:p w14:paraId="28EAAF55" w14:textId="77777777" w:rsidR="00BF65B2" w:rsidRDefault="00BF65B2">
            <w:pPr>
              <w:autoSpaceDE w:val="0"/>
              <w:autoSpaceDN w:val="0"/>
              <w:adjustRightInd w:val="0"/>
              <w:rPr>
                <w:rFonts w:ascii="仿宋" w:eastAsia="仿宋" w:hAnsi="仿宋"/>
                <w:sz w:val="28"/>
                <w:szCs w:val="28"/>
              </w:rPr>
            </w:pPr>
          </w:p>
        </w:tc>
        <w:tc>
          <w:tcPr>
            <w:tcW w:w="850" w:type="dxa"/>
            <w:vAlign w:val="center"/>
          </w:tcPr>
          <w:p w14:paraId="4E552AB1" w14:textId="77777777" w:rsidR="00BF65B2" w:rsidRDefault="00BF65B2">
            <w:pPr>
              <w:autoSpaceDE w:val="0"/>
              <w:autoSpaceDN w:val="0"/>
              <w:adjustRightInd w:val="0"/>
              <w:rPr>
                <w:rFonts w:ascii="仿宋" w:eastAsia="仿宋" w:hAnsi="仿宋"/>
                <w:sz w:val="28"/>
                <w:szCs w:val="28"/>
              </w:rPr>
            </w:pPr>
          </w:p>
        </w:tc>
        <w:tc>
          <w:tcPr>
            <w:tcW w:w="851" w:type="dxa"/>
            <w:vAlign w:val="center"/>
          </w:tcPr>
          <w:p w14:paraId="3453A7D6" w14:textId="77777777" w:rsidR="00BF65B2" w:rsidRDefault="00BF65B2">
            <w:pPr>
              <w:autoSpaceDE w:val="0"/>
              <w:autoSpaceDN w:val="0"/>
              <w:adjustRightInd w:val="0"/>
              <w:rPr>
                <w:rFonts w:ascii="仿宋" w:eastAsia="仿宋" w:hAnsi="仿宋"/>
                <w:sz w:val="28"/>
                <w:szCs w:val="28"/>
              </w:rPr>
            </w:pPr>
          </w:p>
        </w:tc>
      </w:tr>
      <w:tr w:rsidR="00BF65B2" w14:paraId="2D181A22" w14:textId="77777777">
        <w:trPr>
          <w:trHeight w:val="635"/>
          <w:jc w:val="center"/>
        </w:trPr>
        <w:tc>
          <w:tcPr>
            <w:tcW w:w="8483" w:type="dxa"/>
            <w:gridSpan w:val="8"/>
            <w:vAlign w:val="center"/>
          </w:tcPr>
          <w:p w14:paraId="13F6DED5" w14:textId="77777777" w:rsidR="00BF65B2" w:rsidRDefault="00683DF7">
            <w:pPr>
              <w:autoSpaceDE w:val="0"/>
              <w:autoSpaceDN w:val="0"/>
              <w:adjustRightInd w:val="0"/>
              <w:jc w:val="right"/>
              <w:rPr>
                <w:rFonts w:ascii="仿宋" w:eastAsia="仿宋" w:hAnsi="仿宋"/>
                <w:sz w:val="28"/>
                <w:szCs w:val="28"/>
              </w:rPr>
            </w:pPr>
            <w:r>
              <w:rPr>
                <w:rFonts w:ascii="仿宋" w:eastAsia="仿宋" w:hAnsi="仿宋"/>
                <w:sz w:val="28"/>
                <w:szCs w:val="28"/>
              </w:rPr>
              <w:t>合计</w:t>
            </w:r>
            <w:r>
              <w:rPr>
                <w:rFonts w:ascii="仿宋" w:eastAsia="仿宋" w:hAnsi="仿宋" w:hint="eastAsia"/>
                <w:sz w:val="28"/>
                <w:szCs w:val="28"/>
              </w:rPr>
              <w:t>金额：</w:t>
            </w:r>
          </w:p>
        </w:tc>
        <w:tc>
          <w:tcPr>
            <w:tcW w:w="851" w:type="dxa"/>
            <w:vAlign w:val="center"/>
          </w:tcPr>
          <w:p w14:paraId="00CF55B8" w14:textId="77777777" w:rsidR="00BF65B2" w:rsidRDefault="00BF65B2">
            <w:pPr>
              <w:autoSpaceDE w:val="0"/>
              <w:autoSpaceDN w:val="0"/>
              <w:adjustRightInd w:val="0"/>
              <w:jc w:val="right"/>
              <w:rPr>
                <w:rFonts w:ascii="仿宋" w:eastAsia="仿宋" w:hAnsi="仿宋"/>
                <w:sz w:val="28"/>
                <w:szCs w:val="28"/>
              </w:rPr>
            </w:pPr>
          </w:p>
        </w:tc>
      </w:tr>
    </w:tbl>
    <w:p w14:paraId="10AF5D3A" w14:textId="77777777" w:rsidR="00BF65B2" w:rsidRDefault="00683DF7">
      <w:pPr>
        <w:spacing w:line="400" w:lineRule="exact"/>
        <w:rPr>
          <w:rFonts w:ascii="仿宋" w:eastAsia="仿宋" w:hAnsi="仿宋"/>
          <w:sz w:val="28"/>
          <w:szCs w:val="28"/>
        </w:rPr>
      </w:pPr>
      <w:r>
        <w:rPr>
          <w:rFonts w:ascii="仿宋" w:eastAsia="仿宋" w:hAnsi="仿宋" w:hint="eastAsia"/>
          <w:sz w:val="28"/>
          <w:szCs w:val="28"/>
        </w:rPr>
        <w:t>注：</w:t>
      </w:r>
    </w:p>
    <w:p w14:paraId="32983501" w14:textId="77777777" w:rsidR="00BF65B2" w:rsidRDefault="00683DF7" w:rsidP="0070608B">
      <w:pPr>
        <w:pStyle w:val="af6"/>
        <w:numPr>
          <w:ilvl w:val="1"/>
          <w:numId w:val="37"/>
        </w:numPr>
        <w:spacing w:line="400" w:lineRule="exact"/>
        <w:ind w:left="709" w:firstLineChars="0" w:hanging="283"/>
        <w:rPr>
          <w:rFonts w:ascii="仿宋" w:eastAsia="仿宋" w:hAnsi="仿宋"/>
          <w:sz w:val="28"/>
          <w:szCs w:val="28"/>
        </w:rPr>
      </w:pPr>
      <w:r>
        <w:rPr>
          <w:rFonts w:ascii="仿宋" w:eastAsia="仿宋" w:hAnsi="仿宋" w:hint="eastAsia"/>
          <w:sz w:val="28"/>
          <w:szCs w:val="28"/>
        </w:rPr>
        <w:t>投标人如果需要对报价或其它内容加以说明，可在备注一栏中填写。</w:t>
      </w:r>
    </w:p>
    <w:p w14:paraId="143628AB" w14:textId="77777777" w:rsidR="00BF65B2" w:rsidRDefault="00683DF7" w:rsidP="0070608B">
      <w:pPr>
        <w:pStyle w:val="af6"/>
        <w:numPr>
          <w:ilvl w:val="1"/>
          <w:numId w:val="37"/>
        </w:numPr>
        <w:spacing w:line="400" w:lineRule="exact"/>
        <w:ind w:left="709" w:firstLineChars="0" w:hanging="283"/>
        <w:rPr>
          <w:rFonts w:ascii="仿宋" w:eastAsia="仿宋" w:hAnsi="仿宋"/>
          <w:bCs/>
          <w:sz w:val="28"/>
          <w:szCs w:val="28"/>
        </w:rPr>
      </w:pPr>
      <w:r>
        <w:rPr>
          <w:rFonts w:ascii="仿宋" w:eastAsia="仿宋" w:hAnsi="仿宋" w:hint="eastAsia"/>
          <w:sz w:val="28"/>
          <w:szCs w:val="28"/>
        </w:rPr>
        <w:t>投标人</w:t>
      </w:r>
      <w:r>
        <w:rPr>
          <w:rFonts w:ascii="仿宋" w:eastAsia="仿宋" w:hAnsi="仿宋" w:hint="eastAsia"/>
          <w:bCs/>
          <w:sz w:val="28"/>
          <w:szCs w:val="28"/>
        </w:rPr>
        <w:t>使用本表或自由报价单格式报价均可，但应能清晰体现总报价及分项报价信息。</w:t>
      </w:r>
    </w:p>
    <w:p w14:paraId="7CC2D3EA" w14:textId="77777777" w:rsidR="00BF65B2" w:rsidRDefault="00683DF7" w:rsidP="0070608B">
      <w:pPr>
        <w:pStyle w:val="af6"/>
        <w:numPr>
          <w:ilvl w:val="1"/>
          <w:numId w:val="37"/>
        </w:numPr>
        <w:spacing w:line="400" w:lineRule="exact"/>
        <w:ind w:left="709" w:firstLineChars="0" w:hanging="283"/>
        <w:rPr>
          <w:rFonts w:ascii="仿宋" w:eastAsia="仿宋" w:hAnsi="仿宋"/>
          <w:bCs/>
          <w:sz w:val="28"/>
          <w:szCs w:val="28"/>
        </w:rPr>
      </w:pPr>
      <w:r>
        <w:rPr>
          <w:rFonts w:ascii="仿宋" w:eastAsia="仿宋" w:hAnsi="仿宋" w:hint="eastAsia"/>
          <w:bCs/>
          <w:sz w:val="28"/>
          <w:szCs w:val="28"/>
        </w:rPr>
        <w:t>如果分项报价与总价不一致，以总价为准。</w:t>
      </w:r>
    </w:p>
    <w:p w14:paraId="5948AB82" w14:textId="77777777" w:rsidR="00BF65B2" w:rsidRDefault="00683DF7" w:rsidP="0070608B">
      <w:pPr>
        <w:pStyle w:val="af6"/>
        <w:numPr>
          <w:ilvl w:val="1"/>
          <w:numId w:val="37"/>
        </w:numPr>
        <w:spacing w:line="400" w:lineRule="exact"/>
        <w:ind w:left="709" w:firstLineChars="0" w:hanging="283"/>
        <w:rPr>
          <w:rFonts w:ascii="仿宋" w:eastAsia="仿宋" w:hAnsi="仿宋"/>
          <w:bCs/>
          <w:sz w:val="28"/>
          <w:szCs w:val="28"/>
        </w:rPr>
      </w:pPr>
      <w:r>
        <w:rPr>
          <w:rFonts w:ascii="仿宋" w:eastAsia="仿宋" w:hAnsi="仿宋" w:hint="eastAsia"/>
          <w:bCs/>
          <w:sz w:val="28"/>
          <w:szCs w:val="28"/>
        </w:rPr>
        <w:t>表中“名称”为构成总价的各分项名称，如分项名称不涉及制造商、型号及产地信息等可打“—”。</w:t>
      </w:r>
    </w:p>
    <w:p w14:paraId="53E8873F" w14:textId="77777777" w:rsidR="00BF65B2" w:rsidRDefault="00BF65B2">
      <w:pPr>
        <w:spacing w:line="0" w:lineRule="atLeast"/>
        <w:rPr>
          <w:rFonts w:ascii="仿宋" w:eastAsia="仿宋" w:hAnsi="仿宋"/>
          <w:sz w:val="28"/>
          <w:szCs w:val="28"/>
        </w:rPr>
      </w:pPr>
    </w:p>
    <w:p w14:paraId="1A9960BE" w14:textId="77777777" w:rsidR="00BF65B2" w:rsidRDefault="00683DF7">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eastAsia="仿宋" w:hAnsi="仿宋"/>
          <w:sz w:val="28"/>
          <w:szCs w:val="28"/>
        </w:rPr>
      </w:pPr>
      <w:r>
        <w:rPr>
          <w:rFonts w:ascii="仿宋" w:eastAsia="仿宋" w:hAnsi="仿宋" w:hint="eastAsia"/>
          <w:sz w:val="28"/>
          <w:szCs w:val="28"/>
        </w:rPr>
        <w:t>法定代表人或委托授权人（签字或盖章）：</w:t>
      </w:r>
      <w:r>
        <w:rPr>
          <w:rFonts w:ascii="仿宋" w:eastAsia="仿宋" w:hAnsi="仿宋" w:hint="eastAsia"/>
          <w:sz w:val="28"/>
          <w:szCs w:val="28"/>
          <w:u w:val="single"/>
        </w:rPr>
        <w:t xml:space="preserve">                          </w:t>
      </w:r>
      <w:r>
        <w:rPr>
          <w:rFonts w:ascii="仿宋" w:eastAsia="仿宋" w:hAnsi="仿宋" w:hint="eastAsia"/>
          <w:sz w:val="28"/>
          <w:szCs w:val="28"/>
        </w:rPr>
        <w:t xml:space="preserve">                                                     </w:t>
      </w:r>
    </w:p>
    <w:p w14:paraId="09211F3C" w14:textId="77777777" w:rsidR="00BF65B2" w:rsidRDefault="00683DF7">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eastAsia="仿宋" w:hAnsi="仿宋"/>
          <w:sz w:val="28"/>
          <w:szCs w:val="28"/>
          <w:u w:val="single"/>
        </w:rPr>
      </w:pPr>
      <w:r>
        <w:rPr>
          <w:rFonts w:ascii="仿宋" w:eastAsia="仿宋" w:hAnsi="仿宋" w:hint="eastAsia"/>
          <w:sz w:val="28"/>
          <w:szCs w:val="28"/>
        </w:rPr>
        <w:t>投标人名称及盖章：</w:t>
      </w:r>
      <w:r>
        <w:rPr>
          <w:rFonts w:ascii="仿宋" w:eastAsia="仿宋" w:hAnsi="仿宋" w:hint="eastAsia"/>
          <w:sz w:val="28"/>
          <w:szCs w:val="28"/>
          <w:u w:val="single"/>
        </w:rPr>
        <w:t xml:space="preserve">                        </w:t>
      </w:r>
    </w:p>
    <w:p w14:paraId="56B7FBD7" w14:textId="77777777" w:rsidR="00BF65B2" w:rsidRDefault="00683DF7">
      <w:pPr>
        <w:widowControl/>
        <w:jc w:val="left"/>
        <w:rPr>
          <w:rFonts w:ascii="仿宋" w:eastAsia="仿宋" w:hAnsi="仿宋"/>
          <w:sz w:val="28"/>
          <w:szCs w:val="28"/>
        </w:rPr>
      </w:pPr>
      <w:bookmarkStart w:id="71" w:name="_Toc82359026"/>
      <w:bookmarkStart w:id="72" w:name="_Toc82095917"/>
      <w:r>
        <w:rPr>
          <w:rFonts w:ascii="仿宋" w:eastAsia="仿宋" w:hAnsi="仿宋" w:hint="eastAsia"/>
          <w:sz w:val="28"/>
          <w:szCs w:val="28"/>
        </w:rPr>
        <w:t>报价日期：_________年____月____日</w:t>
      </w:r>
      <w:r>
        <w:rPr>
          <w:rFonts w:ascii="仿宋" w:eastAsia="仿宋" w:hAnsi="仿宋"/>
          <w:sz w:val="28"/>
          <w:szCs w:val="28"/>
        </w:rPr>
        <w:br w:type="page"/>
      </w:r>
    </w:p>
    <w:p w14:paraId="6B45460A" w14:textId="77777777" w:rsidR="00BF65B2" w:rsidRDefault="00683DF7">
      <w:pPr>
        <w:spacing w:line="0" w:lineRule="atLeast"/>
        <w:outlineLvl w:val="1"/>
        <w:rPr>
          <w:rFonts w:ascii="宋体" w:hAnsi="宋体"/>
          <w:szCs w:val="21"/>
        </w:rPr>
      </w:pPr>
      <w:bookmarkStart w:id="73" w:name="_Toc111649857"/>
      <w:bookmarkStart w:id="74" w:name="_Hlk105833157"/>
      <w:bookmarkEnd w:id="54"/>
      <w:bookmarkEnd w:id="71"/>
      <w:bookmarkEnd w:id="72"/>
      <w:r>
        <w:rPr>
          <w:rFonts w:ascii="宋体" w:hAnsi="宋体" w:hint="eastAsia"/>
          <w:szCs w:val="21"/>
        </w:rPr>
        <w:lastRenderedPageBreak/>
        <w:t>附件8：报价一览表（服务）</w:t>
      </w:r>
      <w:r>
        <w:rPr>
          <w:rFonts w:ascii="宋体" w:hAnsi="宋体" w:hint="eastAsia"/>
          <w:color w:val="FF0000"/>
          <w:szCs w:val="21"/>
        </w:rPr>
        <w:t>（本项目不适用）</w:t>
      </w:r>
      <w:bookmarkEnd w:id="73"/>
    </w:p>
    <w:p w14:paraId="5B9CCCCA" w14:textId="77777777" w:rsidR="00BF65B2" w:rsidRDefault="00683DF7">
      <w:pPr>
        <w:spacing w:before="120" w:after="240"/>
        <w:jc w:val="center"/>
        <w:rPr>
          <w:rFonts w:ascii="宋体" w:hAnsi="宋体"/>
          <w:b/>
          <w:sz w:val="32"/>
          <w:szCs w:val="32"/>
        </w:rPr>
      </w:pPr>
      <w:r>
        <w:rPr>
          <w:rFonts w:ascii="方正小标宋_GBK" w:eastAsia="方正小标宋_GBK" w:hAnsi="方正小标宋_GBK" w:hint="eastAsia"/>
          <w:b/>
          <w:sz w:val="32"/>
          <w:szCs w:val="32"/>
        </w:rPr>
        <w:t>报价一览表（服务）</w:t>
      </w:r>
    </w:p>
    <w:p w14:paraId="29695599" w14:textId="77777777" w:rsidR="00BF65B2" w:rsidRDefault="00683DF7">
      <w:pPr>
        <w:spacing w:after="80"/>
        <w:rPr>
          <w:rFonts w:ascii="仿宋" w:eastAsia="仿宋" w:hAnsi="仿宋"/>
          <w:sz w:val="28"/>
          <w:szCs w:val="28"/>
          <w:u w:val="single"/>
        </w:rPr>
      </w:pPr>
      <w:r>
        <w:rPr>
          <w:rFonts w:ascii="仿宋" w:eastAsia="仿宋" w:hAnsi="仿宋" w:hint="eastAsia"/>
          <w:sz w:val="28"/>
          <w:szCs w:val="28"/>
        </w:rPr>
        <w:t>项目名称：</w:t>
      </w:r>
      <w:r>
        <w:rPr>
          <w:rFonts w:ascii="仿宋" w:eastAsia="仿宋" w:hAnsi="仿宋" w:hint="eastAsia"/>
          <w:sz w:val="28"/>
          <w:szCs w:val="28"/>
          <w:u w:val="single"/>
        </w:rPr>
        <w:t xml:space="preserve">                                             </w:t>
      </w:r>
    </w:p>
    <w:p w14:paraId="49059DDB" w14:textId="77777777" w:rsidR="00BF65B2" w:rsidRDefault="00683DF7">
      <w:pPr>
        <w:spacing w:after="80" w:line="360" w:lineRule="auto"/>
        <w:rPr>
          <w:rFonts w:ascii="仿宋" w:eastAsia="仿宋" w:hAnsi="仿宋"/>
          <w:sz w:val="30"/>
          <w:szCs w:val="30"/>
          <w:u w:val="single"/>
        </w:rPr>
      </w:pPr>
      <w:r>
        <w:rPr>
          <w:rFonts w:ascii="仿宋" w:eastAsia="仿宋" w:hAnsi="仿宋" w:hint="eastAsia"/>
          <w:sz w:val="28"/>
          <w:szCs w:val="28"/>
        </w:rPr>
        <w:t>币种：人民币         税率：</w:t>
      </w:r>
      <w:r>
        <w:rPr>
          <w:rFonts w:ascii="仿宋" w:eastAsia="仿宋" w:hAnsi="仿宋" w:hint="eastAsia"/>
          <w:sz w:val="28"/>
          <w:szCs w:val="28"/>
          <w:u w:val="single"/>
        </w:rPr>
        <w:t xml:space="preserve">         </w:t>
      </w:r>
      <w:r>
        <w:rPr>
          <w:rFonts w:ascii="仿宋" w:eastAsia="仿宋" w:hAnsi="仿宋" w:hint="eastAsia"/>
          <w:sz w:val="28"/>
          <w:szCs w:val="28"/>
        </w:rPr>
        <w:t xml:space="preserve">%          单位：元 </w:t>
      </w:r>
    </w:p>
    <w:tbl>
      <w:tblPr>
        <w:tblpPr w:leftFromText="180" w:rightFromText="180" w:vertAnchor="text" w:horzAnchor="margin" w:tblpXSpec="center" w:tblpY="367"/>
        <w:tblW w:w="9256" w:type="dxa"/>
        <w:tblLayout w:type="fixed"/>
        <w:tblCellMar>
          <w:left w:w="42" w:type="dxa"/>
          <w:right w:w="42" w:type="dxa"/>
        </w:tblCellMar>
        <w:tblLook w:val="04A0" w:firstRow="1" w:lastRow="0" w:firstColumn="1" w:lastColumn="0" w:noHBand="0" w:noVBand="1"/>
      </w:tblPr>
      <w:tblGrid>
        <w:gridCol w:w="583"/>
        <w:gridCol w:w="1869"/>
        <w:gridCol w:w="1559"/>
        <w:gridCol w:w="573"/>
        <w:gridCol w:w="846"/>
        <w:gridCol w:w="1275"/>
        <w:gridCol w:w="1417"/>
        <w:gridCol w:w="1134"/>
      </w:tblGrid>
      <w:tr w:rsidR="00BF65B2" w14:paraId="0B761261" w14:textId="77777777">
        <w:trPr>
          <w:cantSplit/>
          <w:trHeight w:val="509"/>
        </w:trPr>
        <w:tc>
          <w:tcPr>
            <w:tcW w:w="583" w:type="dxa"/>
            <w:tcBorders>
              <w:top w:val="single" w:sz="6" w:space="0" w:color="auto"/>
              <w:left w:val="single" w:sz="6" w:space="0" w:color="auto"/>
              <w:bottom w:val="single" w:sz="6" w:space="0" w:color="auto"/>
              <w:right w:val="single" w:sz="6" w:space="0" w:color="auto"/>
            </w:tcBorders>
            <w:vAlign w:val="center"/>
          </w:tcPr>
          <w:p w14:paraId="7785BB23" w14:textId="77777777" w:rsidR="00BF65B2" w:rsidRDefault="00683DF7">
            <w:pPr>
              <w:spacing w:line="320" w:lineRule="exact"/>
              <w:jc w:val="center"/>
              <w:rPr>
                <w:rFonts w:ascii="仿宋" w:eastAsia="仿宋" w:hAnsi="仿宋"/>
                <w:sz w:val="30"/>
                <w:szCs w:val="30"/>
              </w:rPr>
            </w:pPr>
            <w:r>
              <w:rPr>
                <w:rFonts w:ascii="仿宋" w:eastAsia="仿宋" w:hAnsi="仿宋" w:hint="eastAsia"/>
                <w:sz w:val="30"/>
                <w:szCs w:val="30"/>
              </w:rPr>
              <w:t>序号</w:t>
            </w:r>
          </w:p>
        </w:tc>
        <w:tc>
          <w:tcPr>
            <w:tcW w:w="1869" w:type="dxa"/>
            <w:tcBorders>
              <w:top w:val="single" w:sz="6" w:space="0" w:color="auto"/>
              <w:left w:val="single" w:sz="6" w:space="0" w:color="auto"/>
              <w:bottom w:val="single" w:sz="6" w:space="0" w:color="auto"/>
              <w:right w:val="single" w:sz="6" w:space="0" w:color="auto"/>
            </w:tcBorders>
            <w:vAlign w:val="center"/>
          </w:tcPr>
          <w:p w14:paraId="60693316" w14:textId="77777777" w:rsidR="00BF65B2" w:rsidRDefault="00683DF7">
            <w:pPr>
              <w:spacing w:line="320" w:lineRule="exact"/>
              <w:jc w:val="center"/>
              <w:rPr>
                <w:rFonts w:ascii="仿宋" w:eastAsia="仿宋" w:hAnsi="仿宋"/>
                <w:sz w:val="30"/>
                <w:szCs w:val="30"/>
              </w:rPr>
            </w:pPr>
            <w:r>
              <w:rPr>
                <w:rFonts w:ascii="仿宋" w:eastAsia="仿宋" w:hAnsi="仿宋" w:hint="eastAsia"/>
                <w:sz w:val="30"/>
                <w:szCs w:val="30"/>
              </w:rPr>
              <w:t>名称</w:t>
            </w:r>
          </w:p>
        </w:tc>
        <w:tc>
          <w:tcPr>
            <w:tcW w:w="1559" w:type="dxa"/>
            <w:tcBorders>
              <w:top w:val="single" w:sz="6" w:space="0" w:color="auto"/>
              <w:left w:val="single" w:sz="6" w:space="0" w:color="auto"/>
              <w:bottom w:val="single" w:sz="6" w:space="0" w:color="auto"/>
              <w:right w:val="single" w:sz="6" w:space="0" w:color="auto"/>
            </w:tcBorders>
            <w:vAlign w:val="center"/>
          </w:tcPr>
          <w:p w14:paraId="3ED9B91F" w14:textId="77777777" w:rsidR="00BF65B2" w:rsidRDefault="00683DF7">
            <w:pPr>
              <w:spacing w:line="320" w:lineRule="exact"/>
              <w:jc w:val="center"/>
              <w:rPr>
                <w:rFonts w:ascii="仿宋" w:eastAsia="仿宋" w:hAnsi="仿宋"/>
                <w:sz w:val="30"/>
                <w:szCs w:val="30"/>
              </w:rPr>
            </w:pPr>
            <w:r>
              <w:rPr>
                <w:rFonts w:ascii="仿宋" w:eastAsia="仿宋" w:hAnsi="仿宋" w:hint="eastAsia"/>
                <w:sz w:val="30"/>
                <w:szCs w:val="30"/>
              </w:rPr>
              <w:t>内容描述</w:t>
            </w:r>
          </w:p>
        </w:tc>
        <w:tc>
          <w:tcPr>
            <w:tcW w:w="573" w:type="dxa"/>
            <w:tcBorders>
              <w:top w:val="single" w:sz="6" w:space="0" w:color="auto"/>
              <w:left w:val="single" w:sz="6" w:space="0" w:color="auto"/>
              <w:bottom w:val="single" w:sz="6" w:space="0" w:color="auto"/>
              <w:right w:val="single" w:sz="6" w:space="0" w:color="auto"/>
            </w:tcBorders>
            <w:vAlign w:val="center"/>
          </w:tcPr>
          <w:p w14:paraId="419FA3D7" w14:textId="77777777" w:rsidR="00BF65B2" w:rsidRDefault="00683DF7">
            <w:pPr>
              <w:spacing w:line="320" w:lineRule="exact"/>
              <w:jc w:val="center"/>
              <w:rPr>
                <w:rFonts w:ascii="仿宋" w:eastAsia="仿宋" w:hAnsi="仿宋"/>
                <w:sz w:val="30"/>
                <w:szCs w:val="30"/>
              </w:rPr>
            </w:pPr>
            <w:r>
              <w:rPr>
                <w:rFonts w:ascii="仿宋" w:eastAsia="仿宋" w:hAnsi="仿宋" w:hint="eastAsia"/>
                <w:sz w:val="30"/>
                <w:szCs w:val="30"/>
              </w:rPr>
              <w:t>单位</w:t>
            </w:r>
          </w:p>
        </w:tc>
        <w:tc>
          <w:tcPr>
            <w:tcW w:w="846" w:type="dxa"/>
            <w:tcBorders>
              <w:top w:val="single" w:sz="6" w:space="0" w:color="auto"/>
              <w:left w:val="single" w:sz="6" w:space="0" w:color="auto"/>
              <w:bottom w:val="single" w:sz="6" w:space="0" w:color="auto"/>
              <w:right w:val="single" w:sz="4" w:space="0" w:color="auto"/>
            </w:tcBorders>
            <w:vAlign w:val="center"/>
          </w:tcPr>
          <w:p w14:paraId="245D572F" w14:textId="77777777" w:rsidR="00BF65B2" w:rsidRDefault="00683DF7">
            <w:pPr>
              <w:spacing w:line="320" w:lineRule="exact"/>
              <w:jc w:val="center"/>
              <w:rPr>
                <w:rFonts w:ascii="仿宋" w:eastAsia="仿宋" w:hAnsi="仿宋"/>
                <w:sz w:val="30"/>
                <w:szCs w:val="30"/>
              </w:rPr>
            </w:pPr>
            <w:r>
              <w:rPr>
                <w:rFonts w:ascii="仿宋" w:eastAsia="仿宋" w:hAnsi="仿宋" w:hint="eastAsia"/>
                <w:sz w:val="30"/>
                <w:szCs w:val="30"/>
              </w:rPr>
              <w:t>数量</w:t>
            </w:r>
          </w:p>
        </w:tc>
        <w:tc>
          <w:tcPr>
            <w:tcW w:w="1275" w:type="dxa"/>
            <w:tcBorders>
              <w:top w:val="single" w:sz="6" w:space="0" w:color="auto"/>
              <w:left w:val="single" w:sz="4" w:space="0" w:color="auto"/>
              <w:bottom w:val="single" w:sz="6" w:space="0" w:color="auto"/>
              <w:right w:val="single" w:sz="4" w:space="0" w:color="auto"/>
            </w:tcBorders>
            <w:vAlign w:val="center"/>
          </w:tcPr>
          <w:p w14:paraId="2BE66504" w14:textId="77777777" w:rsidR="00BF65B2" w:rsidRDefault="00683DF7">
            <w:pPr>
              <w:spacing w:line="320" w:lineRule="exact"/>
              <w:jc w:val="center"/>
              <w:rPr>
                <w:rFonts w:ascii="仿宋" w:eastAsia="仿宋" w:hAnsi="仿宋"/>
                <w:sz w:val="30"/>
                <w:szCs w:val="30"/>
              </w:rPr>
            </w:pPr>
            <w:r>
              <w:rPr>
                <w:rFonts w:ascii="仿宋" w:eastAsia="仿宋" w:hAnsi="仿宋" w:hint="eastAsia"/>
                <w:sz w:val="30"/>
                <w:szCs w:val="30"/>
              </w:rPr>
              <w:t>单价</w:t>
            </w:r>
          </w:p>
        </w:tc>
        <w:tc>
          <w:tcPr>
            <w:tcW w:w="1417" w:type="dxa"/>
            <w:tcBorders>
              <w:top w:val="single" w:sz="6" w:space="0" w:color="auto"/>
              <w:left w:val="single" w:sz="4" w:space="0" w:color="auto"/>
              <w:bottom w:val="single" w:sz="6" w:space="0" w:color="auto"/>
              <w:right w:val="single" w:sz="4" w:space="0" w:color="auto"/>
            </w:tcBorders>
            <w:vAlign w:val="center"/>
          </w:tcPr>
          <w:p w14:paraId="40BE141C" w14:textId="77777777" w:rsidR="00BF65B2" w:rsidRDefault="00683DF7">
            <w:pPr>
              <w:spacing w:line="320" w:lineRule="exact"/>
              <w:jc w:val="center"/>
              <w:rPr>
                <w:rFonts w:ascii="仿宋" w:eastAsia="仿宋" w:hAnsi="仿宋"/>
                <w:sz w:val="30"/>
                <w:szCs w:val="30"/>
              </w:rPr>
            </w:pPr>
            <w:r>
              <w:rPr>
                <w:rFonts w:ascii="仿宋" w:eastAsia="仿宋" w:hAnsi="仿宋" w:hint="eastAsia"/>
                <w:sz w:val="30"/>
                <w:szCs w:val="30"/>
              </w:rPr>
              <w:t>金额</w:t>
            </w:r>
          </w:p>
        </w:tc>
        <w:tc>
          <w:tcPr>
            <w:tcW w:w="1134" w:type="dxa"/>
            <w:tcBorders>
              <w:top w:val="single" w:sz="6" w:space="0" w:color="auto"/>
              <w:left w:val="single" w:sz="4" w:space="0" w:color="auto"/>
              <w:bottom w:val="single" w:sz="6" w:space="0" w:color="auto"/>
              <w:right w:val="single" w:sz="6" w:space="0" w:color="auto"/>
            </w:tcBorders>
            <w:vAlign w:val="center"/>
          </w:tcPr>
          <w:p w14:paraId="57163EDA" w14:textId="77777777" w:rsidR="00BF65B2" w:rsidRDefault="00683DF7">
            <w:pPr>
              <w:spacing w:line="320" w:lineRule="exact"/>
              <w:jc w:val="center"/>
              <w:rPr>
                <w:rFonts w:ascii="仿宋" w:eastAsia="仿宋" w:hAnsi="仿宋"/>
                <w:sz w:val="30"/>
                <w:szCs w:val="30"/>
              </w:rPr>
            </w:pPr>
            <w:r>
              <w:rPr>
                <w:rFonts w:ascii="仿宋" w:eastAsia="仿宋" w:hAnsi="仿宋" w:hint="eastAsia"/>
                <w:sz w:val="30"/>
                <w:szCs w:val="30"/>
              </w:rPr>
              <w:t>备注</w:t>
            </w:r>
          </w:p>
        </w:tc>
      </w:tr>
      <w:tr w:rsidR="00BF65B2" w14:paraId="589656A9" w14:textId="77777777">
        <w:trPr>
          <w:cantSplit/>
          <w:trHeight w:val="474"/>
        </w:trPr>
        <w:tc>
          <w:tcPr>
            <w:tcW w:w="583" w:type="dxa"/>
            <w:tcBorders>
              <w:top w:val="single" w:sz="6" w:space="0" w:color="auto"/>
              <w:left w:val="single" w:sz="6" w:space="0" w:color="auto"/>
              <w:bottom w:val="single" w:sz="6" w:space="0" w:color="auto"/>
              <w:right w:val="single" w:sz="6" w:space="0" w:color="auto"/>
            </w:tcBorders>
            <w:vAlign w:val="center"/>
          </w:tcPr>
          <w:p w14:paraId="4BABDD44" w14:textId="77777777" w:rsidR="00BF65B2" w:rsidRDefault="00BF65B2">
            <w:pPr>
              <w:jc w:val="center"/>
              <w:rPr>
                <w:rFonts w:ascii="仿宋" w:eastAsia="仿宋" w:hAnsi="仿宋"/>
                <w:sz w:val="30"/>
                <w:szCs w:val="30"/>
              </w:rPr>
            </w:pPr>
          </w:p>
        </w:tc>
        <w:tc>
          <w:tcPr>
            <w:tcW w:w="1869" w:type="dxa"/>
            <w:tcBorders>
              <w:top w:val="single" w:sz="6" w:space="0" w:color="auto"/>
              <w:left w:val="single" w:sz="6" w:space="0" w:color="auto"/>
              <w:bottom w:val="single" w:sz="6" w:space="0" w:color="auto"/>
              <w:right w:val="single" w:sz="6" w:space="0" w:color="auto"/>
            </w:tcBorders>
            <w:vAlign w:val="center"/>
          </w:tcPr>
          <w:p w14:paraId="1B54653A" w14:textId="77777777" w:rsidR="00BF65B2" w:rsidRDefault="00BF65B2">
            <w:pPr>
              <w:rPr>
                <w:rFonts w:ascii="仿宋" w:eastAsia="仿宋" w:hAnsi="仿宋"/>
                <w:sz w:val="30"/>
                <w:szCs w:val="30"/>
              </w:rPr>
            </w:pPr>
          </w:p>
        </w:tc>
        <w:tc>
          <w:tcPr>
            <w:tcW w:w="1559" w:type="dxa"/>
            <w:tcBorders>
              <w:top w:val="single" w:sz="6" w:space="0" w:color="auto"/>
              <w:left w:val="single" w:sz="6" w:space="0" w:color="auto"/>
              <w:bottom w:val="single" w:sz="6" w:space="0" w:color="auto"/>
              <w:right w:val="single" w:sz="6" w:space="0" w:color="auto"/>
            </w:tcBorders>
          </w:tcPr>
          <w:p w14:paraId="0FBC2EA6" w14:textId="77777777" w:rsidR="00BF65B2" w:rsidRDefault="00BF65B2">
            <w:pPr>
              <w:jc w:val="center"/>
              <w:rPr>
                <w:rFonts w:ascii="仿宋" w:eastAsia="仿宋" w:hAnsi="仿宋"/>
                <w:sz w:val="30"/>
                <w:szCs w:val="30"/>
              </w:rPr>
            </w:pPr>
          </w:p>
        </w:tc>
        <w:tc>
          <w:tcPr>
            <w:tcW w:w="573" w:type="dxa"/>
            <w:tcBorders>
              <w:top w:val="single" w:sz="6" w:space="0" w:color="auto"/>
              <w:left w:val="single" w:sz="6" w:space="0" w:color="auto"/>
              <w:bottom w:val="single" w:sz="6" w:space="0" w:color="auto"/>
              <w:right w:val="single" w:sz="6" w:space="0" w:color="auto"/>
            </w:tcBorders>
            <w:vAlign w:val="center"/>
          </w:tcPr>
          <w:p w14:paraId="41566235" w14:textId="77777777" w:rsidR="00BF65B2" w:rsidRDefault="00BF65B2">
            <w:pPr>
              <w:jc w:val="center"/>
              <w:rPr>
                <w:rFonts w:ascii="仿宋" w:eastAsia="仿宋" w:hAnsi="仿宋"/>
                <w:sz w:val="30"/>
                <w:szCs w:val="30"/>
              </w:rPr>
            </w:pPr>
          </w:p>
        </w:tc>
        <w:tc>
          <w:tcPr>
            <w:tcW w:w="846" w:type="dxa"/>
            <w:tcBorders>
              <w:top w:val="single" w:sz="6" w:space="0" w:color="auto"/>
              <w:left w:val="single" w:sz="6" w:space="0" w:color="auto"/>
              <w:bottom w:val="single" w:sz="6" w:space="0" w:color="auto"/>
              <w:right w:val="single" w:sz="4" w:space="0" w:color="auto"/>
            </w:tcBorders>
            <w:vAlign w:val="center"/>
          </w:tcPr>
          <w:p w14:paraId="2A02652B" w14:textId="77777777" w:rsidR="00BF65B2" w:rsidRDefault="00BF65B2">
            <w:pPr>
              <w:jc w:val="right"/>
              <w:rPr>
                <w:rFonts w:ascii="仿宋" w:eastAsia="仿宋" w:hAnsi="仿宋"/>
                <w:sz w:val="30"/>
                <w:szCs w:val="30"/>
              </w:rPr>
            </w:pPr>
          </w:p>
        </w:tc>
        <w:tc>
          <w:tcPr>
            <w:tcW w:w="1275" w:type="dxa"/>
            <w:tcBorders>
              <w:top w:val="single" w:sz="6" w:space="0" w:color="auto"/>
              <w:left w:val="single" w:sz="4" w:space="0" w:color="auto"/>
              <w:bottom w:val="single" w:sz="6" w:space="0" w:color="auto"/>
              <w:right w:val="single" w:sz="4" w:space="0" w:color="auto"/>
            </w:tcBorders>
            <w:vAlign w:val="center"/>
          </w:tcPr>
          <w:p w14:paraId="38EFFB43" w14:textId="77777777" w:rsidR="00BF65B2" w:rsidRDefault="00BF65B2">
            <w:pPr>
              <w:jc w:val="right"/>
              <w:rPr>
                <w:rFonts w:ascii="仿宋" w:eastAsia="仿宋" w:hAnsi="仿宋"/>
                <w:sz w:val="30"/>
                <w:szCs w:val="30"/>
              </w:rPr>
            </w:pPr>
          </w:p>
        </w:tc>
        <w:tc>
          <w:tcPr>
            <w:tcW w:w="1417" w:type="dxa"/>
            <w:tcBorders>
              <w:top w:val="single" w:sz="6" w:space="0" w:color="auto"/>
              <w:left w:val="single" w:sz="4" w:space="0" w:color="auto"/>
              <w:bottom w:val="single" w:sz="6" w:space="0" w:color="auto"/>
              <w:right w:val="single" w:sz="4" w:space="0" w:color="auto"/>
            </w:tcBorders>
          </w:tcPr>
          <w:p w14:paraId="69870E9B" w14:textId="77777777" w:rsidR="00BF65B2" w:rsidRDefault="00BF65B2">
            <w:pPr>
              <w:jc w:val="right"/>
              <w:rPr>
                <w:rFonts w:ascii="仿宋" w:eastAsia="仿宋" w:hAnsi="仿宋"/>
                <w:sz w:val="30"/>
                <w:szCs w:val="30"/>
              </w:rPr>
            </w:pPr>
          </w:p>
        </w:tc>
        <w:tc>
          <w:tcPr>
            <w:tcW w:w="1134" w:type="dxa"/>
            <w:tcBorders>
              <w:top w:val="single" w:sz="6" w:space="0" w:color="auto"/>
              <w:left w:val="single" w:sz="4" w:space="0" w:color="auto"/>
              <w:bottom w:val="single" w:sz="6" w:space="0" w:color="auto"/>
              <w:right w:val="single" w:sz="6" w:space="0" w:color="auto"/>
            </w:tcBorders>
            <w:vAlign w:val="center"/>
          </w:tcPr>
          <w:p w14:paraId="7D484545" w14:textId="77777777" w:rsidR="00BF65B2" w:rsidRDefault="00BF65B2">
            <w:pPr>
              <w:jc w:val="right"/>
              <w:rPr>
                <w:rFonts w:ascii="仿宋" w:eastAsia="仿宋" w:hAnsi="仿宋"/>
                <w:sz w:val="30"/>
                <w:szCs w:val="30"/>
              </w:rPr>
            </w:pPr>
          </w:p>
        </w:tc>
      </w:tr>
      <w:tr w:rsidR="00BF65B2" w14:paraId="5E6A82A5" w14:textId="77777777">
        <w:trPr>
          <w:cantSplit/>
          <w:trHeight w:val="552"/>
        </w:trPr>
        <w:tc>
          <w:tcPr>
            <w:tcW w:w="583" w:type="dxa"/>
            <w:tcBorders>
              <w:top w:val="single" w:sz="6" w:space="0" w:color="auto"/>
              <w:left w:val="single" w:sz="6" w:space="0" w:color="auto"/>
              <w:bottom w:val="single" w:sz="6" w:space="0" w:color="auto"/>
              <w:right w:val="single" w:sz="6" w:space="0" w:color="auto"/>
            </w:tcBorders>
            <w:vAlign w:val="center"/>
          </w:tcPr>
          <w:p w14:paraId="1A876F22" w14:textId="77777777" w:rsidR="00BF65B2" w:rsidRDefault="00BF65B2">
            <w:pPr>
              <w:jc w:val="center"/>
              <w:rPr>
                <w:rFonts w:ascii="仿宋" w:eastAsia="仿宋" w:hAnsi="仿宋"/>
                <w:sz w:val="30"/>
                <w:szCs w:val="30"/>
              </w:rPr>
            </w:pPr>
          </w:p>
        </w:tc>
        <w:tc>
          <w:tcPr>
            <w:tcW w:w="1869" w:type="dxa"/>
            <w:tcBorders>
              <w:top w:val="single" w:sz="6" w:space="0" w:color="auto"/>
              <w:left w:val="single" w:sz="6" w:space="0" w:color="auto"/>
              <w:bottom w:val="single" w:sz="6" w:space="0" w:color="auto"/>
              <w:right w:val="single" w:sz="6" w:space="0" w:color="auto"/>
            </w:tcBorders>
            <w:vAlign w:val="center"/>
          </w:tcPr>
          <w:p w14:paraId="58BF27BE" w14:textId="77777777" w:rsidR="00BF65B2" w:rsidRDefault="00BF65B2">
            <w:pPr>
              <w:rPr>
                <w:rFonts w:ascii="仿宋" w:eastAsia="仿宋" w:hAnsi="仿宋"/>
                <w:sz w:val="30"/>
                <w:szCs w:val="30"/>
              </w:rPr>
            </w:pPr>
          </w:p>
        </w:tc>
        <w:tc>
          <w:tcPr>
            <w:tcW w:w="1559" w:type="dxa"/>
            <w:tcBorders>
              <w:top w:val="single" w:sz="6" w:space="0" w:color="auto"/>
              <w:left w:val="single" w:sz="6" w:space="0" w:color="auto"/>
              <w:bottom w:val="single" w:sz="6" w:space="0" w:color="auto"/>
              <w:right w:val="single" w:sz="6" w:space="0" w:color="auto"/>
            </w:tcBorders>
          </w:tcPr>
          <w:p w14:paraId="38648D4C" w14:textId="77777777" w:rsidR="00BF65B2" w:rsidRDefault="00BF65B2">
            <w:pPr>
              <w:jc w:val="center"/>
              <w:rPr>
                <w:rFonts w:ascii="仿宋" w:eastAsia="仿宋" w:hAnsi="仿宋"/>
                <w:sz w:val="30"/>
                <w:szCs w:val="30"/>
              </w:rPr>
            </w:pPr>
          </w:p>
        </w:tc>
        <w:tc>
          <w:tcPr>
            <w:tcW w:w="573" w:type="dxa"/>
            <w:tcBorders>
              <w:top w:val="single" w:sz="6" w:space="0" w:color="auto"/>
              <w:left w:val="single" w:sz="6" w:space="0" w:color="auto"/>
              <w:bottom w:val="single" w:sz="6" w:space="0" w:color="auto"/>
              <w:right w:val="single" w:sz="6" w:space="0" w:color="auto"/>
            </w:tcBorders>
            <w:vAlign w:val="center"/>
          </w:tcPr>
          <w:p w14:paraId="048D7E52" w14:textId="77777777" w:rsidR="00BF65B2" w:rsidRDefault="00BF65B2">
            <w:pPr>
              <w:jc w:val="center"/>
              <w:rPr>
                <w:rFonts w:ascii="仿宋" w:eastAsia="仿宋" w:hAnsi="仿宋"/>
                <w:sz w:val="30"/>
                <w:szCs w:val="30"/>
              </w:rPr>
            </w:pPr>
          </w:p>
        </w:tc>
        <w:tc>
          <w:tcPr>
            <w:tcW w:w="846" w:type="dxa"/>
            <w:tcBorders>
              <w:top w:val="single" w:sz="6" w:space="0" w:color="auto"/>
              <w:left w:val="single" w:sz="6" w:space="0" w:color="auto"/>
              <w:bottom w:val="single" w:sz="6" w:space="0" w:color="auto"/>
              <w:right w:val="single" w:sz="4" w:space="0" w:color="auto"/>
            </w:tcBorders>
            <w:vAlign w:val="center"/>
          </w:tcPr>
          <w:p w14:paraId="4333BDDF" w14:textId="77777777" w:rsidR="00BF65B2" w:rsidRDefault="00BF65B2">
            <w:pPr>
              <w:jc w:val="right"/>
              <w:rPr>
                <w:rFonts w:ascii="仿宋" w:eastAsia="仿宋" w:hAnsi="仿宋"/>
                <w:sz w:val="30"/>
                <w:szCs w:val="30"/>
              </w:rPr>
            </w:pPr>
          </w:p>
        </w:tc>
        <w:tc>
          <w:tcPr>
            <w:tcW w:w="1275" w:type="dxa"/>
            <w:tcBorders>
              <w:top w:val="single" w:sz="6" w:space="0" w:color="auto"/>
              <w:left w:val="single" w:sz="4" w:space="0" w:color="auto"/>
              <w:bottom w:val="single" w:sz="6" w:space="0" w:color="auto"/>
              <w:right w:val="single" w:sz="4" w:space="0" w:color="auto"/>
            </w:tcBorders>
            <w:vAlign w:val="center"/>
          </w:tcPr>
          <w:p w14:paraId="3307E2B0" w14:textId="77777777" w:rsidR="00BF65B2" w:rsidRDefault="00BF65B2">
            <w:pPr>
              <w:jc w:val="right"/>
              <w:rPr>
                <w:rFonts w:ascii="仿宋" w:eastAsia="仿宋" w:hAnsi="仿宋"/>
                <w:sz w:val="30"/>
                <w:szCs w:val="30"/>
              </w:rPr>
            </w:pPr>
          </w:p>
        </w:tc>
        <w:tc>
          <w:tcPr>
            <w:tcW w:w="1417" w:type="dxa"/>
            <w:tcBorders>
              <w:top w:val="single" w:sz="6" w:space="0" w:color="auto"/>
              <w:left w:val="single" w:sz="4" w:space="0" w:color="auto"/>
              <w:bottom w:val="single" w:sz="6" w:space="0" w:color="auto"/>
              <w:right w:val="single" w:sz="4" w:space="0" w:color="auto"/>
            </w:tcBorders>
          </w:tcPr>
          <w:p w14:paraId="50904923" w14:textId="77777777" w:rsidR="00BF65B2" w:rsidRDefault="00BF65B2">
            <w:pPr>
              <w:jc w:val="right"/>
              <w:rPr>
                <w:rFonts w:ascii="仿宋" w:eastAsia="仿宋" w:hAnsi="仿宋"/>
                <w:sz w:val="30"/>
                <w:szCs w:val="30"/>
              </w:rPr>
            </w:pPr>
          </w:p>
        </w:tc>
        <w:tc>
          <w:tcPr>
            <w:tcW w:w="1134" w:type="dxa"/>
            <w:tcBorders>
              <w:top w:val="single" w:sz="6" w:space="0" w:color="auto"/>
              <w:left w:val="single" w:sz="4" w:space="0" w:color="auto"/>
              <w:bottom w:val="single" w:sz="6" w:space="0" w:color="auto"/>
              <w:right w:val="single" w:sz="6" w:space="0" w:color="auto"/>
            </w:tcBorders>
            <w:vAlign w:val="center"/>
          </w:tcPr>
          <w:p w14:paraId="4A529D54" w14:textId="77777777" w:rsidR="00BF65B2" w:rsidRDefault="00BF65B2">
            <w:pPr>
              <w:jc w:val="right"/>
              <w:rPr>
                <w:rFonts w:ascii="仿宋" w:eastAsia="仿宋" w:hAnsi="仿宋"/>
                <w:sz w:val="30"/>
                <w:szCs w:val="30"/>
              </w:rPr>
            </w:pPr>
          </w:p>
        </w:tc>
      </w:tr>
      <w:tr w:rsidR="00BF65B2" w14:paraId="5CC9A90F" w14:textId="77777777">
        <w:trPr>
          <w:cantSplit/>
          <w:trHeight w:val="560"/>
        </w:trPr>
        <w:tc>
          <w:tcPr>
            <w:tcW w:w="583" w:type="dxa"/>
            <w:tcBorders>
              <w:top w:val="single" w:sz="6" w:space="0" w:color="auto"/>
              <w:left w:val="single" w:sz="6" w:space="0" w:color="auto"/>
              <w:bottom w:val="single" w:sz="6" w:space="0" w:color="auto"/>
              <w:right w:val="single" w:sz="6" w:space="0" w:color="auto"/>
            </w:tcBorders>
            <w:vAlign w:val="center"/>
          </w:tcPr>
          <w:p w14:paraId="3722D9B2" w14:textId="77777777" w:rsidR="00BF65B2" w:rsidRDefault="00BF65B2">
            <w:pPr>
              <w:jc w:val="center"/>
              <w:rPr>
                <w:rFonts w:ascii="仿宋" w:eastAsia="仿宋" w:hAnsi="仿宋"/>
                <w:sz w:val="30"/>
                <w:szCs w:val="30"/>
              </w:rPr>
            </w:pPr>
          </w:p>
        </w:tc>
        <w:tc>
          <w:tcPr>
            <w:tcW w:w="1869" w:type="dxa"/>
            <w:tcBorders>
              <w:top w:val="single" w:sz="6" w:space="0" w:color="auto"/>
              <w:left w:val="single" w:sz="6" w:space="0" w:color="auto"/>
              <w:bottom w:val="single" w:sz="6" w:space="0" w:color="auto"/>
              <w:right w:val="single" w:sz="6" w:space="0" w:color="auto"/>
            </w:tcBorders>
            <w:vAlign w:val="center"/>
          </w:tcPr>
          <w:p w14:paraId="4F064EC4" w14:textId="77777777" w:rsidR="00BF65B2" w:rsidRDefault="00BF65B2">
            <w:pPr>
              <w:rPr>
                <w:rFonts w:ascii="仿宋" w:eastAsia="仿宋" w:hAnsi="仿宋"/>
                <w:sz w:val="30"/>
                <w:szCs w:val="30"/>
              </w:rPr>
            </w:pPr>
          </w:p>
        </w:tc>
        <w:tc>
          <w:tcPr>
            <w:tcW w:w="1559" w:type="dxa"/>
            <w:tcBorders>
              <w:top w:val="single" w:sz="6" w:space="0" w:color="auto"/>
              <w:left w:val="single" w:sz="6" w:space="0" w:color="auto"/>
              <w:bottom w:val="single" w:sz="6" w:space="0" w:color="auto"/>
              <w:right w:val="single" w:sz="6" w:space="0" w:color="auto"/>
            </w:tcBorders>
          </w:tcPr>
          <w:p w14:paraId="40088B85" w14:textId="77777777" w:rsidR="00BF65B2" w:rsidRDefault="00BF65B2">
            <w:pPr>
              <w:jc w:val="center"/>
              <w:rPr>
                <w:rFonts w:ascii="仿宋" w:eastAsia="仿宋" w:hAnsi="仿宋"/>
                <w:sz w:val="30"/>
                <w:szCs w:val="30"/>
              </w:rPr>
            </w:pPr>
          </w:p>
        </w:tc>
        <w:tc>
          <w:tcPr>
            <w:tcW w:w="573" w:type="dxa"/>
            <w:tcBorders>
              <w:top w:val="single" w:sz="6" w:space="0" w:color="auto"/>
              <w:left w:val="single" w:sz="6" w:space="0" w:color="auto"/>
              <w:bottom w:val="single" w:sz="6" w:space="0" w:color="auto"/>
              <w:right w:val="single" w:sz="6" w:space="0" w:color="auto"/>
            </w:tcBorders>
            <w:vAlign w:val="center"/>
          </w:tcPr>
          <w:p w14:paraId="22DD50C0" w14:textId="77777777" w:rsidR="00BF65B2" w:rsidRDefault="00BF65B2">
            <w:pPr>
              <w:jc w:val="center"/>
              <w:rPr>
                <w:rFonts w:ascii="仿宋" w:eastAsia="仿宋" w:hAnsi="仿宋"/>
                <w:sz w:val="30"/>
                <w:szCs w:val="30"/>
              </w:rPr>
            </w:pPr>
          </w:p>
        </w:tc>
        <w:tc>
          <w:tcPr>
            <w:tcW w:w="846" w:type="dxa"/>
            <w:tcBorders>
              <w:top w:val="single" w:sz="6" w:space="0" w:color="auto"/>
              <w:left w:val="single" w:sz="6" w:space="0" w:color="auto"/>
              <w:bottom w:val="single" w:sz="6" w:space="0" w:color="auto"/>
              <w:right w:val="single" w:sz="4" w:space="0" w:color="auto"/>
            </w:tcBorders>
            <w:vAlign w:val="center"/>
          </w:tcPr>
          <w:p w14:paraId="1F6F8AA7" w14:textId="77777777" w:rsidR="00BF65B2" w:rsidRDefault="00BF65B2">
            <w:pPr>
              <w:jc w:val="right"/>
              <w:rPr>
                <w:rFonts w:ascii="仿宋" w:eastAsia="仿宋" w:hAnsi="仿宋"/>
                <w:sz w:val="30"/>
                <w:szCs w:val="30"/>
              </w:rPr>
            </w:pPr>
          </w:p>
        </w:tc>
        <w:tc>
          <w:tcPr>
            <w:tcW w:w="1275" w:type="dxa"/>
            <w:tcBorders>
              <w:top w:val="single" w:sz="6" w:space="0" w:color="auto"/>
              <w:left w:val="single" w:sz="4" w:space="0" w:color="auto"/>
              <w:bottom w:val="single" w:sz="6" w:space="0" w:color="auto"/>
              <w:right w:val="single" w:sz="4" w:space="0" w:color="auto"/>
            </w:tcBorders>
            <w:vAlign w:val="center"/>
          </w:tcPr>
          <w:p w14:paraId="1526E54A" w14:textId="77777777" w:rsidR="00BF65B2" w:rsidRDefault="00BF65B2">
            <w:pPr>
              <w:jc w:val="right"/>
              <w:rPr>
                <w:rFonts w:ascii="仿宋" w:eastAsia="仿宋" w:hAnsi="仿宋"/>
                <w:sz w:val="30"/>
                <w:szCs w:val="30"/>
              </w:rPr>
            </w:pPr>
          </w:p>
        </w:tc>
        <w:tc>
          <w:tcPr>
            <w:tcW w:w="1417" w:type="dxa"/>
            <w:tcBorders>
              <w:top w:val="single" w:sz="6" w:space="0" w:color="auto"/>
              <w:left w:val="single" w:sz="4" w:space="0" w:color="auto"/>
              <w:bottom w:val="single" w:sz="6" w:space="0" w:color="auto"/>
              <w:right w:val="single" w:sz="4" w:space="0" w:color="auto"/>
            </w:tcBorders>
          </w:tcPr>
          <w:p w14:paraId="1036F957" w14:textId="77777777" w:rsidR="00BF65B2" w:rsidRDefault="00BF65B2">
            <w:pPr>
              <w:jc w:val="right"/>
              <w:rPr>
                <w:rFonts w:ascii="仿宋" w:eastAsia="仿宋" w:hAnsi="仿宋"/>
                <w:sz w:val="30"/>
                <w:szCs w:val="30"/>
              </w:rPr>
            </w:pPr>
          </w:p>
        </w:tc>
        <w:tc>
          <w:tcPr>
            <w:tcW w:w="1134" w:type="dxa"/>
            <w:tcBorders>
              <w:top w:val="single" w:sz="6" w:space="0" w:color="auto"/>
              <w:left w:val="single" w:sz="4" w:space="0" w:color="auto"/>
              <w:bottom w:val="single" w:sz="6" w:space="0" w:color="auto"/>
              <w:right w:val="single" w:sz="6" w:space="0" w:color="auto"/>
            </w:tcBorders>
            <w:vAlign w:val="center"/>
          </w:tcPr>
          <w:p w14:paraId="28082D96" w14:textId="77777777" w:rsidR="00BF65B2" w:rsidRDefault="00BF65B2">
            <w:pPr>
              <w:jc w:val="right"/>
              <w:rPr>
                <w:rFonts w:ascii="仿宋" w:eastAsia="仿宋" w:hAnsi="仿宋"/>
                <w:sz w:val="30"/>
                <w:szCs w:val="30"/>
              </w:rPr>
            </w:pPr>
          </w:p>
        </w:tc>
      </w:tr>
      <w:tr w:rsidR="00BF65B2" w14:paraId="11E0EE1C" w14:textId="77777777">
        <w:trPr>
          <w:cantSplit/>
          <w:trHeight w:val="560"/>
        </w:trPr>
        <w:tc>
          <w:tcPr>
            <w:tcW w:w="583" w:type="dxa"/>
            <w:tcBorders>
              <w:top w:val="single" w:sz="6" w:space="0" w:color="auto"/>
              <w:left w:val="single" w:sz="6" w:space="0" w:color="auto"/>
              <w:bottom w:val="single" w:sz="6" w:space="0" w:color="auto"/>
              <w:right w:val="single" w:sz="6" w:space="0" w:color="auto"/>
            </w:tcBorders>
            <w:vAlign w:val="center"/>
          </w:tcPr>
          <w:p w14:paraId="3F678EEC" w14:textId="77777777" w:rsidR="00BF65B2" w:rsidRDefault="00BF65B2">
            <w:pPr>
              <w:jc w:val="center"/>
              <w:rPr>
                <w:rFonts w:ascii="仿宋" w:eastAsia="仿宋" w:hAnsi="仿宋"/>
                <w:sz w:val="30"/>
                <w:szCs w:val="30"/>
              </w:rPr>
            </w:pPr>
          </w:p>
        </w:tc>
        <w:tc>
          <w:tcPr>
            <w:tcW w:w="1869" w:type="dxa"/>
            <w:tcBorders>
              <w:top w:val="single" w:sz="6" w:space="0" w:color="auto"/>
              <w:left w:val="single" w:sz="6" w:space="0" w:color="auto"/>
              <w:bottom w:val="single" w:sz="6" w:space="0" w:color="auto"/>
              <w:right w:val="single" w:sz="6" w:space="0" w:color="auto"/>
            </w:tcBorders>
            <w:vAlign w:val="center"/>
          </w:tcPr>
          <w:p w14:paraId="02E2D1D9" w14:textId="77777777" w:rsidR="00BF65B2" w:rsidRDefault="00BF65B2">
            <w:pPr>
              <w:rPr>
                <w:rFonts w:ascii="仿宋" w:eastAsia="仿宋" w:hAnsi="仿宋"/>
                <w:sz w:val="30"/>
                <w:szCs w:val="30"/>
              </w:rPr>
            </w:pPr>
          </w:p>
        </w:tc>
        <w:tc>
          <w:tcPr>
            <w:tcW w:w="1559" w:type="dxa"/>
            <w:tcBorders>
              <w:top w:val="single" w:sz="6" w:space="0" w:color="auto"/>
              <w:left w:val="single" w:sz="6" w:space="0" w:color="auto"/>
              <w:bottom w:val="single" w:sz="6" w:space="0" w:color="auto"/>
              <w:right w:val="single" w:sz="6" w:space="0" w:color="auto"/>
            </w:tcBorders>
          </w:tcPr>
          <w:p w14:paraId="52992AB4" w14:textId="77777777" w:rsidR="00BF65B2" w:rsidRDefault="00BF65B2">
            <w:pPr>
              <w:jc w:val="center"/>
              <w:rPr>
                <w:rFonts w:ascii="仿宋" w:eastAsia="仿宋" w:hAnsi="仿宋"/>
                <w:sz w:val="30"/>
                <w:szCs w:val="30"/>
              </w:rPr>
            </w:pPr>
          </w:p>
        </w:tc>
        <w:tc>
          <w:tcPr>
            <w:tcW w:w="573" w:type="dxa"/>
            <w:tcBorders>
              <w:top w:val="single" w:sz="6" w:space="0" w:color="auto"/>
              <w:left w:val="single" w:sz="6" w:space="0" w:color="auto"/>
              <w:bottom w:val="single" w:sz="6" w:space="0" w:color="auto"/>
              <w:right w:val="single" w:sz="6" w:space="0" w:color="auto"/>
            </w:tcBorders>
            <w:vAlign w:val="center"/>
          </w:tcPr>
          <w:p w14:paraId="59081010" w14:textId="77777777" w:rsidR="00BF65B2" w:rsidRDefault="00BF65B2">
            <w:pPr>
              <w:jc w:val="center"/>
              <w:rPr>
                <w:rFonts w:ascii="仿宋" w:eastAsia="仿宋" w:hAnsi="仿宋"/>
                <w:sz w:val="30"/>
                <w:szCs w:val="30"/>
              </w:rPr>
            </w:pPr>
          </w:p>
        </w:tc>
        <w:tc>
          <w:tcPr>
            <w:tcW w:w="846" w:type="dxa"/>
            <w:tcBorders>
              <w:top w:val="single" w:sz="6" w:space="0" w:color="auto"/>
              <w:left w:val="single" w:sz="6" w:space="0" w:color="auto"/>
              <w:bottom w:val="single" w:sz="6" w:space="0" w:color="auto"/>
              <w:right w:val="single" w:sz="4" w:space="0" w:color="auto"/>
            </w:tcBorders>
            <w:vAlign w:val="center"/>
          </w:tcPr>
          <w:p w14:paraId="255D0A09" w14:textId="77777777" w:rsidR="00BF65B2" w:rsidRDefault="00BF65B2">
            <w:pPr>
              <w:jc w:val="right"/>
              <w:rPr>
                <w:rFonts w:ascii="仿宋" w:eastAsia="仿宋" w:hAnsi="仿宋"/>
                <w:sz w:val="30"/>
                <w:szCs w:val="30"/>
              </w:rPr>
            </w:pPr>
          </w:p>
        </w:tc>
        <w:tc>
          <w:tcPr>
            <w:tcW w:w="1275" w:type="dxa"/>
            <w:tcBorders>
              <w:top w:val="single" w:sz="6" w:space="0" w:color="auto"/>
              <w:left w:val="single" w:sz="4" w:space="0" w:color="auto"/>
              <w:bottom w:val="single" w:sz="6" w:space="0" w:color="auto"/>
              <w:right w:val="single" w:sz="4" w:space="0" w:color="auto"/>
            </w:tcBorders>
            <w:vAlign w:val="center"/>
          </w:tcPr>
          <w:p w14:paraId="7D56B509" w14:textId="77777777" w:rsidR="00BF65B2" w:rsidRDefault="00BF65B2">
            <w:pPr>
              <w:jc w:val="right"/>
              <w:rPr>
                <w:rFonts w:ascii="仿宋" w:eastAsia="仿宋" w:hAnsi="仿宋"/>
                <w:sz w:val="30"/>
                <w:szCs w:val="30"/>
              </w:rPr>
            </w:pPr>
          </w:p>
        </w:tc>
        <w:tc>
          <w:tcPr>
            <w:tcW w:w="1417" w:type="dxa"/>
            <w:tcBorders>
              <w:top w:val="single" w:sz="6" w:space="0" w:color="auto"/>
              <w:left w:val="single" w:sz="4" w:space="0" w:color="auto"/>
              <w:bottom w:val="single" w:sz="6" w:space="0" w:color="auto"/>
              <w:right w:val="single" w:sz="4" w:space="0" w:color="auto"/>
            </w:tcBorders>
          </w:tcPr>
          <w:p w14:paraId="026C1C33" w14:textId="77777777" w:rsidR="00BF65B2" w:rsidRDefault="00BF65B2">
            <w:pPr>
              <w:jc w:val="right"/>
              <w:rPr>
                <w:rFonts w:ascii="仿宋" w:eastAsia="仿宋" w:hAnsi="仿宋"/>
                <w:sz w:val="30"/>
                <w:szCs w:val="30"/>
              </w:rPr>
            </w:pPr>
          </w:p>
        </w:tc>
        <w:tc>
          <w:tcPr>
            <w:tcW w:w="1134" w:type="dxa"/>
            <w:tcBorders>
              <w:top w:val="single" w:sz="6" w:space="0" w:color="auto"/>
              <w:left w:val="single" w:sz="4" w:space="0" w:color="auto"/>
              <w:bottom w:val="single" w:sz="6" w:space="0" w:color="auto"/>
              <w:right w:val="single" w:sz="6" w:space="0" w:color="auto"/>
            </w:tcBorders>
            <w:vAlign w:val="center"/>
          </w:tcPr>
          <w:p w14:paraId="088282CF" w14:textId="77777777" w:rsidR="00BF65B2" w:rsidRDefault="00BF65B2">
            <w:pPr>
              <w:jc w:val="right"/>
              <w:rPr>
                <w:rFonts w:ascii="仿宋" w:eastAsia="仿宋" w:hAnsi="仿宋"/>
                <w:sz w:val="30"/>
                <w:szCs w:val="30"/>
              </w:rPr>
            </w:pPr>
          </w:p>
        </w:tc>
      </w:tr>
      <w:tr w:rsidR="00BF65B2" w14:paraId="2D231F0D" w14:textId="77777777">
        <w:trPr>
          <w:cantSplit/>
          <w:trHeight w:val="539"/>
        </w:trPr>
        <w:tc>
          <w:tcPr>
            <w:tcW w:w="583" w:type="dxa"/>
            <w:tcBorders>
              <w:top w:val="single" w:sz="6" w:space="0" w:color="auto"/>
              <w:left w:val="single" w:sz="6" w:space="0" w:color="auto"/>
              <w:bottom w:val="single" w:sz="6" w:space="0" w:color="auto"/>
              <w:right w:val="single" w:sz="6" w:space="0" w:color="auto"/>
            </w:tcBorders>
            <w:vAlign w:val="center"/>
          </w:tcPr>
          <w:p w14:paraId="7D1B6766" w14:textId="77777777" w:rsidR="00BF65B2" w:rsidRDefault="00BF65B2">
            <w:pPr>
              <w:jc w:val="center"/>
              <w:rPr>
                <w:rFonts w:ascii="仿宋" w:eastAsia="仿宋" w:hAnsi="仿宋"/>
                <w:sz w:val="30"/>
                <w:szCs w:val="30"/>
              </w:rPr>
            </w:pPr>
          </w:p>
        </w:tc>
        <w:tc>
          <w:tcPr>
            <w:tcW w:w="1869" w:type="dxa"/>
            <w:tcBorders>
              <w:top w:val="single" w:sz="6" w:space="0" w:color="auto"/>
              <w:left w:val="single" w:sz="6" w:space="0" w:color="auto"/>
              <w:bottom w:val="single" w:sz="6" w:space="0" w:color="auto"/>
              <w:right w:val="single" w:sz="6" w:space="0" w:color="auto"/>
            </w:tcBorders>
            <w:vAlign w:val="center"/>
          </w:tcPr>
          <w:p w14:paraId="1F5AB0B3" w14:textId="77777777" w:rsidR="00BF65B2" w:rsidRDefault="00BF65B2">
            <w:pPr>
              <w:rPr>
                <w:rFonts w:ascii="仿宋" w:eastAsia="仿宋" w:hAnsi="仿宋"/>
                <w:sz w:val="30"/>
                <w:szCs w:val="30"/>
              </w:rPr>
            </w:pPr>
          </w:p>
        </w:tc>
        <w:tc>
          <w:tcPr>
            <w:tcW w:w="1559" w:type="dxa"/>
            <w:tcBorders>
              <w:top w:val="single" w:sz="6" w:space="0" w:color="auto"/>
              <w:left w:val="single" w:sz="6" w:space="0" w:color="auto"/>
              <w:bottom w:val="single" w:sz="6" w:space="0" w:color="auto"/>
              <w:right w:val="single" w:sz="6" w:space="0" w:color="auto"/>
            </w:tcBorders>
          </w:tcPr>
          <w:p w14:paraId="75398FD3" w14:textId="77777777" w:rsidR="00BF65B2" w:rsidRDefault="00BF65B2">
            <w:pPr>
              <w:jc w:val="center"/>
              <w:rPr>
                <w:rFonts w:ascii="仿宋" w:eastAsia="仿宋" w:hAnsi="仿宋"/>
                <w:sz w:val="30"/>
                <w:szCs w:val="30"/>
              </w:rPr>
            </w:pPr>
          </w:p>
        </w:tc>
        <w:tc>
          <w:tcPr>
            <w:tcW w:w="573" w:type="dxa"/>
            <w:tcBorders>
              <w:top w:val="single" w:sz="6" w:space="0" w:color="auto"/>
              <w:left w:val="single" w:sz="6" w:space="0" w:color="auto"/>
              <w:bottom w:val="single" w:sz="6" w:space="0" w:color="auto"/>
              <w:right w:val="single" w:sz="6" w:space="0" w:color="auto"/>
            </w:tcBorders>
            <w:vAlign w:val="center"/>
          </w:tcPr>
          <w:p w14:paraId="3C4F98D3" w14:textId="77777777" w:rsidR="00BF65B2" w:rsidRDefault="00BF65B2">
            <w:pPr>
              <w:jc w:val="center"/>
              <w:rPr>
                <w:rFonts w:ascii="仿宋" w:eastAsia="仿宋" w:hAnsi="仿宋"/>
                <w:sz w:val="30"/>
                <w:szCs w:val="30"/>
              </w:rPr>
            </w:pPr>
          </w:p>
        </w:tc>
        <w:tc>
          <w:tcPr>
            <w:tcW w:w="846" w:type="dxa"/>
            <w:tcBorders>
              <w:top w:val="single" w:sz="6" w:space="0" w:color="auto"/>
              <w:left w:val="single" w:sz="6" w:space="0" w:color="auto"/>
              <w:bottom w:val="single" w:sz="6" w:space="0" w:color="auto"/>
              <w:right w:val="single" w:sz="4" w:space="0" w:color="auto"/>
            </w:tcBorders>
            <w:vAlign w:val="center"/>
          </w:tcPr>
          <w:p w14:paraId="54A6A434" w14:textId="77777777" w:rsidR="00BF65B2" w:rsidRDefault="00BF65B2">
            <w:pPr>
              <w:jc w:val="right"/>
              <w:rPr>
                <w:rFonts w:ascii="仿宋" w:eastAsia="仿宋" w:hAnsi="仿宋"/>
                <w:sz w:val="30"/>
                <w:szCs w:val="30"/>
              </w:rPr>
            </w:pPr>
          </w:p>
        </w:tc>
        <w:tc>
          <w:tcPr>
            <w:tcW w:w="1275" w:type="dxa"/>
            <w:tcBorders>
              <w:top w:val="single" w:sz="6" w:space="0" w:color="auto"/>
              <w:left w:val="single" w:sz="4" w:space="0" w:color="auto"/>
              <w:bottom w:val="single" w:sz="6" w:space="0" w:color="auto"/>
              <w:right w:val="single" w:sz="4" w:space="0" w:color="auto"/>
            </w:tcBorders>
            <w:vAlign w:val="center"/>
          </w:tcPr>
          <w:p w14:paraId="17F638A8" w14:textId="77777777" w:rsidR="00BF65B2" w:rsidRDefault="00BF65B2">
            <w:pPr>
              <w:jc w:val="right"/>
              <w:rPr>
                <w:rFonts w:ascii="仿宋" w:eastAsia="仿宋" w:hAnsi="仿宋"/>
                <w:sz w:val="30"/>
                <w:szCs w:val="30"/>
              </w:rPr>
            </w:pPr>
          </w:p>
        </w:tc>
        <w:tc>
          <w:tcPr>
            <w:tcW w:w="1417" w:type="dxa"/>
            <w:tcBorders>
              <w:top w:val="single" w:sz="6" w:space="0" w:color="auto"/>
              <w:left w:val="single" w:sz="4" w:space="0" w:color="auto"/>
              <w:bottom w:val="single" w:sz="6" w:space="0" w:color="auto"/>
              <w:right w:val="single" w:sz="4" w:space="0" w:color="auto"/>
            </w:tcBorders>
          </w:tcPr>
          <w:p w14:paraId="5BE84FBC" w14:textId="77777777" w:rsidR="00BF65B2" w:rsidRDefault="00BF65B2">
            <w:pPr>
              <w:jc w:val="right"/>
              <w:rPr>
                <w:rFonts w:ascii="仿宋" w:eastAsia="仿宋" w:hAnsi="仿宋"/>
                <w:sz w:val="30"/>
                <w:szCs w:val="30"/>
              </w:rPr>
            </w:pPr>
          </w:p>
        </w:tc>
        <w:tc>
          <w:tcPr>
            <w:tcW w:w="1134" w:type="dxa"/>
            <w:tcBorders>
              <w:top w:val="single" w:sz="6" w:space="0" w:color="auto"/>
              <w:left w:val="single" w:sz="4" w:space="0" w:color="auto"/>
              <w:bottom w:val="single" w:sz="6" w:space="0" w:color="auto"/>
              <w:right w:val="single" w:sz="6" w:space="0" w:color="auto"/>
            </w:tcBorders>
            <w:vAlign w:val="center"/>
          </w:tcPr>
          <w:p w14:paraId="7A47BCCE" w14:textId="77777777" w:rsidR="00BF65B2" w:rsidRDefault="00BF65B2">
            <w:pPr>
              <w:jc w:val="right"/>
              <w:rPr>
                <w:rFonts w:ascii="仿宋" w:eastAsia="仿宋" w:hAnsi="仿宋"/>
                <w:sz w:val="30"/>
                <w:szCs w:val="30"/>
              </w:rPr>
            </w:pPr>
          </w:p>
        </w:tc>
      </w:tr>
      <w:tr w:rsidR="00BF65B2" w14:paraId="55612D06" w14:textId="77777777">
        <w:trPr>
          <w:cantSplit/>
          <w:trHeight w:val="340"/>
        </w:trPr>
        <w:tc>
          <w:tcPr>
            <w:tcW w:w="6705" w:type="dxa"/>
            <w:gridSpan w:val="6"/>
            <w:tcBorders>
              <w:top w:val="single" w:sz="6" w:space="0" w:color="auto"/>
              <w:left w:val="single" w:sz="6" w:space="0" w:color="auto"/>
              <w:bottom w:val="single" w:sz="6" w:space="0" w:color="auto"/>
              <w:right w:val="single" w:sz="6" w:space="0" w:color="auto"/>
            </w:tcBorders>
          </w:tcPr>
          <w:p w14:paraId="376B0513" w14:textId="77777777" w:rsidR="00BF65B2" w:rsidRDefault="00683DF7">
            <w:pPr>
              <w:jc w:val="right"/>
              <w:rPr>
                <w:rFonts w:ascii="仿宋" w:eastAsia="仿宋" w:hAnsi="仿宋"/>
                <w:sz w:val="30"/>
                <w:szCs w:val="30"/>
              </w:rPr>
            </w:pPr>
            <w:r>
              <w:rPr>
                <w:rFonts w:ascii="仿宋" w:eastAsia="仿宋" w:hAnsi="仿宋" w:hint="eastAsia"/>
                <w:sz w:val="30"/>
                <w:szCs w:val="30"/>
              </w:rPr>
              <w:t>合计金额：</w:t>
            </w:r>
          </w:p>
        </w:tc>
        <w:tc>
          <w:tcPr>
            <w:tcW w:w="1417" w:type="dxa"/>
            <w:tcBorders>
              <w:top w:val="single" w:sz="6" w:space="0" w:color="auto"/>
              <w:left w:val="single" w:sz="6" w:space="0" w:color="auto"/>
              <w:bottom w:val="single" w:sz="6" w:space="0" w:color="auto"/>
              <w:right w:val="single" w:sz="6" w:space="0" w:color="auto"/>
            </w:tcBorders>
          </w:tcPr>
          <w:p w14:paraId="1FAE6B18" w14:textId="77777777" w:rsidR="00BF65B2" w:rsidRDefault="00BF65B2">
            <w:pPr>
              <w:jc w:val="center"/>
              <w:rPr>
                <w:rFonts w:ascii="仿宋" w:eastAsia="仿宋" w:hAnsi="仿宋"/>
                <w:sz w:val="30"/>
                <w:szCs w:val="30"/>
              </w:rPr>
            </w:pPr>
          </w:p>
        </w:tc>
        <w:tc>
          <w:tcPr>
            <w:tcW w:w="1134" w:type="dxa"/>
            <w:tcBorders>
              <w:top w:val="single" w:sz="6" w:space="0" w:color="auto"/>
              <w:left w:val="single" w:sz="6" w:space="0" w:color="auto"/>
              <w:bottom w:val="single" w:sz="6" w:space="0" w:color="auto"/>
              <w:right w:val="single" w:sz="6" w:space="0" w:color="auto"/>
            </w:tcBorders>
          </w:tcPr>
          <w:p w14:paraId="014F2C3F" w14:textId="77777777" w:rsidR="00BF65B2" w:rsidRDefault="00BF65B2">
            <w:pPr>
              <w:jc w:val="center"/>
              <w:rPr>
                <w:rFonts w:ascii="仿宋" w:eastAsia="仿宋" w:hAnsi="仿宋"/>
                <w:sz w:val="30"/>
                <w:szCs w:val="30"/>
              </w:rPr>
            </w:pPr>
          </w:p>
        </w:tc>
      </w:tr>
    </w:tbl>
    <w:p w14:paraId="0C092B9B" w14:textId="77777777" w:rsidR="00BF65B2" w:rsidRDefault="00683DF7">
      <w:pPr>
        <w:spacing w:line="400" w:lineRule="exact"/>
        <w:rPr>
          <w:rFonts w:ascii="仿宋" w:eastAsia="仿宋" w:hAnsi="仿宋"/>
          <w:bCs/>
          <w:sz w:val="30"/>
          <w:szCs w:val="30"/>
          <w:u w:val="single"/>
        </w:rPr>
      </w:pPr>
      <w:r>
        <w:rPr>
          <w:rFonts w:ascii="仿宋" w:eastAsia="仿宋" w:hAnsi="仿宋" w:hint="eastAsia"/>
          <w:sz w:val="30"/>
          <w:szCs w:val="30"/>
        </w:rPr>
        <w:t>注：</w:t>
      </w:r>
    </w:p>
    <w:p w14:paraId="56DA91E1" w14:textId="77777777" w:rsidR="00BF65B2" w:rsidRDefault="00683DF7" w:rsidP="0070608B">
      <w:pPr>
        <w:pStyle w:val="af6"/>
        <w:numPr>
          <w:ilvl w:val="1"/>
          <w:numId w:val="38"/>
        </w:numPr>
        <w:spacing w:line="400" w:lineRule="exact"/>
        <w:ind w:left="851" w:firstLineChars="0" w:hanging="425"/>
        <w:rPr>
          <w:rFonts w:ascii="仿宋" w:eastAsia="仿宋" w:hAnsi="仿宋"/>
          <w:bCs/>
          <w:sz w:val="30"/>
          <w:szCs w:val="30"/>
        </w:rPr>
      </w:pPr>
      <w:r>
        <w:rPr>
          <w:rFonts w:ascii="仿宋" w:eastAsia="仿宋" w:hAnsi="仿宋" w:hint="eastAsia"/>
          <w:sz w:val="28"/>
          <w:szCs w:val="28"/>
        </w:rPr>
        <w:t>投标人</w:t>
      </w:r>
      <w:r>
        <w:rPr>
          <w:rFonts w:ascii="仿宋" w:eastAsia="仿宋" w:hAnsi="仿宋" w:hint="eastAsia"/>
          <w:bCs/>
          <w:sz w:val="30"/>
          <w:szCs w:val="30"/>
        </w:rPr>
        <w:t>如果需要对报价或其它内容加以说明，可在备注一栏中填写。</w:t>
      </w:r>
    </w:p>
    <w:p w14:paraId="1A1B43E6" w14:textId="77777777" w:rsidR="00BF65B2" w:rsidRDefault="00683DF7" w:rsidP="0070608B">
      <w:pPr>
        <w:pStyle w:val="af6"/>
        <w:numPr>
          <w:ilvl w:val="1"/>
          <w:numId w:val="38"/>
        </w:numPr>
        <w:spacing w:line="400" w:lineRule="exact"/>
        <w:ind w:left="851" w:firstLineChars="0" w:hanging="425"/>
        <w:rPr>
          <w:rFonts w:ascii="仿宋" w:eastAsia="仿宋" w:hAnsi="仿宋"/>
          <w:bCs/>
          <w:sz w:val="30"/>
          <w:szCs w:val="30"/>
        </w:rPr>
      </w:pPr>
      <w:r>
        <w:rPr>
          <w:rFonts w:ascii="仿宋" w:eastAsia="仿宋" w:hAnsi="仿宋" w:hint="eastAsia"/>
          <w:sz w:val="28"/>
          <w:szCs w:val="28"/>
        </w:rPr>
        <w:t>投标人</w:t>
      </w:r>
      <w:r>
        <w:rPr>
          <w:rFonts w:ascii="仿宋" w:eastAsia="仿宋" w:hAnsi="仿宋" w:hint="eastAsia"/>
          <w:bCs/>
          <w:sz w:val="30"/>
          <w:szCs w:val="30"/>
        </w:rPr>
        <w:t>使用本表或自由报价单格式报价均可，但应能清晰体现总报价及分项报价信息。</w:t>
      </w:r>
    </w:p>
    <w:p w14:paraId="23089C42" w14:textId="77777777" w:rsidR="00BF65B2" w:rsidRDefault="00683DF7" w:rsidP="0070608B">
      <w:pPr>
        <w:pStyle w:val="af6"/>
        <w:numPr>
          <w:ilvl w:val="1"/>
          <w:numId w:val="38"/>
        </w:numPr>
        <w:spacing w:line="400" w:lineRule="exact"/>
        <w:ind w:left="851" w:firstLineChars="0" w:hanging="425"/>
        <w:rPr>
          <w:rFonts w:ascii="仿宋" w:eastAsia="仿宋" w:hAnsi="仿宋"/>
          <w:bCs/>
          <w:sz w:val="30"/>
          <w:szCs w:val="30"/>
        </w:rPr>
      </w:pPr>
      <w:r>
        <w:rPr>
          <w:rFonts w:ascii="仿宋" w:eastAsia="仿宋" w:hAnsi="仿宋" w:hint="eastAsia"/>
          <w:bCs/>
          <w:sz w:val="30"/>
          <w:szCs w:val="30"/>
        </w:rPr>
        <w:t>如果分项报价与总价不一致，以总价为准。</w:t>
      </w:r>
    </w:p>
    <w:p w14:paraId="1C5F5151" w14:textId="77777777" w:rsidR="00BF65B2" w:rsidRDefault="00683DF7">
      <w:pPr>
        <w:spacing w:line="400" w:lineRule="exact"/>
        <w:rPr>
          <w:rFonts w:ascii="仿宋" w:eastAsia="仿宋" w:hAnsi="仿宋"/>
          <w:sz w:val="30"/>
          <w:szCs w:val="30"/>
        </w:rPr>
      </w:pPr>
      <w:r>
        <w:rPr>
          <w:rFonts w:ascii="仿宋" w:eastAsia="仿宋" w:hAnsi="仿宋" w:hint="eastAsia"/>
          <w:sz w:val="30"/>
          <w:szCs w:val="30"/>
        </w:rPr>
        <w:t xml:space="preserve">    </w:t>
      </w:r>
    </w:p>
    <w:p w14:paraId="0FBF52E4" w14:textId="77777777" w:rsidR="00BF65B2" w:rsidRDefault="00BF65B2">
      <w:pPr>
        <w:spacing w:line="360" w:lineRule="auto"/>
        <w:rPr>
          <w:rFonts w:ascii="仿宋" w:eastAsia="仿宋" w:hAnsi="仿宋"/>
          <w:sz w:val="30"/>
          <w:szCs w:val="30"/>
        </w:rPr>
      </w:pPr>
    </w:p>
    <w:p w14:paraId="39DBACBA" w14:textId="77777777" w:rsidR="00BF65B2" w:rsidRDefault="00683DF7">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eastAsia="仿宋" w:hAnsi="仿宋"/>
          <w:sz w:val="30"/>
          <w:szCs w:val="30"/>
        </w:rPr>
      </w:pPr>
      <w:r>
        <w:rPr>
          <w:rFonts w:ascii="仿宋" w:eastAsia="仿宋" w:hAnsi="仿宋" w:hint="eastAsia"/>
          <w:sz w:val="30"/>
          <w:szCs w:val="30"/>
        </w:rPr>
        <w:t>法定代表人或委托授权人（签字或盖章）：</w:t>
      </w:r>
      <w:r>
        <w:rPr>
          <w:rFonts w:ascii="仿宋" w:eastAsia="仿宋" w:hAnsi="仿宋" w:hint="eastAsia"/>
          <w:sz w:val="30"/>
          <w:szCs w:val="30"/>
          <w:u w:val="single"/>
        </w:rPr>
        <w:t xml:space="preserve">                          </w:t>
      </w:r>
      <w:r>
        <w:rPr>
          <w:rFonts w:ascii="仿宋" w:eastAsia="仿宋" w:hAnsi="仿宋" w:hint="eastAsia"/>
          <w:sz w:val="30"/>
          <w:szCs w:val="30"/>
        </w:rPr>
        <w:t xml:space="preserve">                                                     </w:t>
      </w:r>
    </w:p>
    <w:p w14:paraId="3B7E2261" w14:textId="77777777" w:rsidR="00BF65B2" w:rsidRDefault="00683DF7">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eastAsia="仿宋" w:hAnsi="仿宋"/>
          <w:sz w:val="30"/>
          <w:szCs w:val="30"/>
          <w:u w:val="single"/>
        </w:rPr>
      </w:pPr>
      <w:r>
        <w:rPr>
          <w:rFonts w:ascii="仿宋" w:eastAsia="仿宋" w:hAnsi="仿宋" w:hint="eastAsia"/>
          <w:sz w:val="28"/>
          <w:szCs w:val="28"/>
        </w:rPr>
        <w:t>投标人</w:t>
      </w:r>
      <w:r>
        <w:rPr>
          <w:rFonts w:ascii="仿宋" w:eastAsia="仿宋" w:hAnsi="仿宋" w:hint="eastAsia"/>
          <w:sz w:val="30"/>
          <w:szCs w:val="30"/>
        </w:rPr>
        <w:t>名称及盖章：</w:t>
      </w:r>
      <w:r>
        <w:rPr>
          <w:rFonts w:ascii="仿宋" w:eastAsia="仿宋" w:hAnsi="仿宋" w:hint="eastAsia"/>
          <w:sz w:val="30"/>
          <w:szCs w:val="30"/>
          <w:u w:val="single"/>
        </w:rPr>
        <w:t xml:space="preserve">                        </w:t>
      </w:r>
    </w:p>
    <w:p w14:paraId="70F9AFAA" w14:textId="77777777" w:rsidR="00BF65B2" w:rsidRDefault="00683DF7">
      <w:pPr>
        <w:widowControl/>
        <w:jc w:val="left"/>
        <w:rPr>
          <w:rFonts w:ascii="仿宋" w:eastAsia="仿宋" w:hAnsi="仿宋"/>
          <w:sz w:val="30"/>
          <w:szCs w:val="30"/>
        </w:rPr>
      </w:pPr>
      <w:r>
        <w:rPr>
          <w:rFonts w:ascii="仿宋" w:eastAsia="仿宋" w:hAnsi="仿宋" w:hint="eastAsia"/>
          <w:sz w:val="28"/>
          <w:szCs w:val="28"/>
        </w:rPr>
        <w:t>报价日期：_______年____月____日</w:t>
      </w:r>
      <w:bookmarkEnd w:id="74"/>
      <w:r>
        <w:rPr>
          <w:rFonts w:ascii="仿宋" w:eastAsia="仿宋" w:hAnsi="仿宋"/>
          <w:sz w:val="30"/>
          <w:szCs w:val="30"/>
        </w:rPr>
        <w:br w:type="page"/>
      </w:r>
    </w:p>
    <w:p w14:paraId="35D4F116" w14:textId="77777777" w:rsidR="00BF65B2" w:rsidRDefault="00BF65B2">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eastAsia="仿宋" w:hAnsi="仿宋"/>
          <w:sz w:val="30"/>
          <w:szCs w:val="30"/>
        </w:rPr>
      </w:pPr>
    </w:p>
    <w:p w14:paraId="4531BB39" w14:textId="77777777" w:rsidR="00BF65B2" w:rsidRDefault="00683DF7">
      <w:pPr>
        <w:spacing w:line="0" w:lineRule="atLeast"/>
        <w:outlineLvl w:val="1"/>
        <w:rPr>
          <w:rFonts w:ascii="宋体" w:hAnsi="宋体"/>
          <w:szCs w:val="21"/>
        </w:rPr>
      </w:pPr>
      <w:bookmarkStart w:id="75" w:name="_Toc111649858"/>
      <w:bookmarkStart w:id="76" w:name="_Hlk101189950"/>
      <w:r>
        <w:rPr>
          <w:rFonts w:ascii="宋体" w:hAnsi="宋体" w:hint="eastAsia"/>
          <w:szCs w:val="21"/>
        </w:rPr>
        <w:t>附件9：报价一览表（工程）</w:t>
      </w:r>
      <w:r>
        <w:rPr>
          <w:rFonts w:ascii="宋体" w:hAnsi="宋体" w:hint="eastAsia"/>
          <w:color w:val="FF0000"/>
          <w:szCs w:val="21"/>
        </w:rPr>
        <w:t>（本项目不适用）</w:t>
      </w:r>
      <w:bookmarkEnd w:id="75"/>
    </w:p>
    <w:p w14:paraId="1FE85892" w14:textId="77777777" w:rsidR="00BF65B2" w:rsidRDefault="00BF65B2">
      <w:pPr>
        <w:jc w:val="center"/>
        <w:rPr>
          <w:rFonts w:ascii="仿宋_GB2312" w:eastAsia="仿宋_GB2312" w:hAnsi="宋体"/>
          <w:b/>
          <w:sz w:val="30"/>
          <w:szCs w:val="30"/>
        </w:rPr>
      </w:pPr>
    </w:p>
    <w:p w14:paraId="2F9A8ADE" w14:textId="77777777" w:rsidR="00BF65B2" w:rsidRDefault="00683DF7">
      <w:pPr>
        <w:spacing w:before="120" w:after="240"/>
        <w:jc w:val="center"/>
        <w:rPr>
          <w:rFonts w:ascii="方正小标宋_GBK" w:eastAsia="方正小标宋_GBK" w:hAnsi="方正小标宋_GBK"/>
          <w:b/>
          <w:sz w:val="32"/>
          <w:szCs w:val="32"/>
        </w:rPr>
      </w:pPr>
      <w:r>
        <w:rPr>
          <w:rFonts w:ascii="方正小标宋_GBK" w:eastAsia="方正小标宋_GBK" w:hAnsi="方正小标宋_GBK" w:hint="eastAsia"/>
          <w:b/>
          <w:sz w:val="32"/>
          <w:szCs w:val="32"/>
        </w:rPr>
        <w:t>报价一览表（工程）</w:t>
      </w:r>
    </w:p>
    <w:p w14:paraId="56CE3878" w14:textId="77777777" w:rsidR="00BF65B2" w:rsidRDefault="00683DF7">
      <w:pPr>
        <w:rPr>
          <w:rFonts w:ascii="仿宋" w:eastAsia="仿宋" w:hAnsi="仿宋"/>
          <w:sz w:val="28"/>
          <w:szCs w:val="28"/>
          <w:u w:val="single"/>
        </w:rPr>
      </w:pPr>
      <w:r>
        <w:rPr>
          <w:rFonts w:ascii="仿宋" w:eastAsia="仿宋" w:hAnsi="仿宋" w:hint="eastAsia"/>
          <w:sz w:val="28"/>
          <w:szCs w:val="28"/>
        </w:rPr>
        <w:t>工程名称：</w:t>
      </w:r>
      <w:r>
        <w:rPr>
          <w:rFonts w:ascii="仿宋" w:eastAsia="仿宋" w:hAnsi="仿宋" w:hint="eastAsia"/>
          <w:sz w:val="28"/>
          <w:szCs w:val="28"/>
          <w:u w:val="single"/>
        </w:rPr>
        <w:t xml:space="preserve">                     ____________________   __</w:t>
      </w:r>
    </w:p>
    <w:p w14:paraId="40593AEC" w14:textId="77777777" w:rsidR="00BF65B2" w:rsidRDefault="00683DF7">
      <w:pPr>
        <w:rPr>
          <w:rFonts w:ascii="仿宋" w:eastAsia="仿宋" w:hAnsi="仿宋"/>
          <w:sz w:val="28"/>
          <w:szCs w:val="28"/>
        </w:rPr>
      </w:pPr>
      <w:r>
        <w:rPr>
          <w:rFonts w:ascii="仿宋" w:eastAsia="仿宋" w:hAnsi="仿宋" w:hint="eastAsia"/>
          <w:sz w:val="28"/>
          <w:szCs w:val="28"/>
        </w:rPr>
        <w:t>币种：人民币         税率：</w:t>
      </w:r>
      <w:r>
        <w:rPr>
          <w:rFonts w:ascii="仿宋" w:eastAsia="仿宋" w:hAnsi="仿宋" w:hint="eastAsia"/>
          <w:sz w:val="28"/>
          <w:szCs w:val="28"/>
          <w:u w:val="single"/>
        </w:rPr>
        <w:t xml:space="preserve">         </w:t>
      </w:r>
      <w:r>
        <w:rPr>
          <w:rFonts w:ascii="仿宋" w:eastAsia="仿宋" w:hAnsi="仿宋" w:hint="eastAsia"/>
          <w:sz w:val="28"/>
          <w:szCs w:val="28"/>
        </w:rPr>
        <w:t>%           单位：元</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525"/>
        <w:gridCol w:w="992"/>
        <w:gridCol w:w="992"/>
        <w:gridCol w:w="1276"/>
        <w:gridCol w:w="917"/>
        <w:gridCol w:w="955"/>
        <w:gridCol w:w="992"/>
      </w:tblGrid>
      <w:tr w:rsidR="00BF65B2" w14:paraId="694991CC" w14:textId="77777777">
        <w:trPr>
          <w:cantSplit/>
          <w:trHeight w:hRule="exact" w:val="916"/>
          <w:jc w:val="center"/>
        </w:trPr>
        <w:tc>
          <w:tcPr>
            <w:tcW w:w="568" w:type="dxa"/>
            <w:vAlign w:val="center"/>
          </w:tcPr>
          <w:p w14:paraId="3A3635B8" w14:textId="77777777" w:rsidR="00BF65B2" w:rsidRDefault="00683DF7">
            <w:pPr>
              <w:spacing w:line="400" w:lineRule="exact"/>
              <w:rPr>
                <w:rFonts w:ascii="仿宋" w:eastAsia="仿宋" w:hAnsi="仿宋"/>
                <w:bCs/>
                <w:sz w:val="28"/>
                <w:szCs w:val="28"/>
              </w:rPr>
            </w:pPr>
            <w:r>
              <w:rPr>
                <w:rFonts w:ascii="仿宋" w:eastAsia="仿宋" w:hAnsi="仿宋" w:hint="eastAsia"/>
                <w:bCs/>
                <w:sz w:val="28"/>
                <w:szCs w:val="28"/>
              </w:rPr>
              <w:t>序号</w:t>
            </w:r>
          </w:p>
        </w:tc>
        <w:tc>
          <w:tcPr>
            <w:tcW w:w="1525" w:type="dxa"/>
            <w:vAlign w:val="center"/>
          </w:tcPr>
          <w:p w14:paraId="4CB7A058" w14:textId="77777777" w:rsidR="00BF65B2" w:rsidRDefault="00683DF7">
            <w:pPr>
              <w:spacing w:line="400" w:lineRule="exact"/>
              <w:jc w:val="center"/>
              <w:rPr>
                <w:rFonts w:ascii="仿宋" w:eastAsia="仿宋" w:hAnsi="仿宋"/>
                <w:bCs/>
                <w:sz w:val="28"/>
                <w:szCs w:val="28"/>
              </w:rPr>
            </w:pPr>
            <w:r>
              <w:rPr>
                <w:rFonts w:ascii="仿宋" w:eastAsia="仿宋" w:hAnsi="仿宋" w:hint="eastAsia"/>
                <w:bCs/>
                <w:sz w:val="28"/>
                <w:szCs w:val="28"/>
              </w:rPr>
              <w:t>分项项目名称</w:t>
            </w:r>
          </w:p>
        </w:tc>
        <w:tc>
          <w:tcPr>
            <w:tcW w:w="992" w:type="dxa"/>
            <w:vAlign w:val="center"/>
          </w:tcPr>
          <w:p w14:paraId="3B8F3B44" w14:textId="77777777" w:rsidR="00BF65B2" w:rsidRDefault="00683DF7">
            <w:pPr>
              <w:spacing w:line="400" w:lineRule="exact"/>
              <w:jc w:val="center"/>
              <w:rPr>
                <w:rFonts w:ascii="仿宋" w:eastAsia="仿宋" w:hAnsi="仿宋"/>
                <w:bCs/>
                <w:sz w:val="28"/>
                <w:szCs w:val="28"/>
              </w:rPr>
            </w:pPr>
            <w:r>
              <w:rPr>
                <w:rFonts w:ascii="仿宋" w:eastAsia="仿宋" w:hAnsi="仿宋" w:hint="eastAsia"/>
                <w:bCs/>
                <w:sz w:val="28"/>
                <w:szCs w:val="28"/>
              </w:rPr>
              <w:t>工期</w:t>
            </w:r>
          </w:p>
        </w:tc>
        <w:tc>
          <w:tcPr>
            <w:tcW w:w="992" w:type="dxa"/>
            <w:vAlign w:val="center"/>
          </w:tcPr>
          <w:p w14:paraId="00E17DBE" w14:textId="77777777" w:rsidR="00BF65B2" w:rsidRDefault="00683DF7">
            <w:pPr>
              <w:spacing w:line="400" w:lineRule="exact"/>
              <w:jc w:val="center"/>
              <w:rPr>
                <w:rFonts w:ascii="仿宋" w:eastAsia="仿宋" w:hAnsi="仿宋"/>
                <w:bCs/>
                <w:sz w:val="28"/>
                <w:szCs w:val="28"/>
              </w:rPr>
            </w:pPr>
            <w:r>
              <w:rPr>
                <w:rFonts w:ascii="仿宋" w:eastAsia="仿宋" w:hAnsi="仿宋" w:hint="eastAsia"/>
                <w:bCs/>
                <w:sz w:val="28"/>
                <w:szCs w:val="28"/>
              </w:rPr>
              <w:t>计量单位</w:t>
            </w:r>
          </w:p>
        </w:tc>
        <w:tc>
          <w:tcPr>
            <w:tcW w:w="1276" w:type="dxa"/>
            <w:vAlign w:val="center"/>
          </w:tcPr>
          <w:p w14:paraId="65A193EC" w14:textId="77777777" w:rsidR="00BF65B2" w:rsidRDefault="00683DF7">
            <w:pPr>
              <w:spacing w:line="400" w:lineRule="exact"/>
              <w:rPr>
                <w:rFonts w:ascii="仿宋" w:eastAsia="仿宋" w:hAnsi="仿宋"/>
                <w:bCs/>
                <w:sz w:val="28"/>
                <w:szCs w:val="28"/>
              </w:rPr>
            </w:pPr>
            <w:r>
              <w:rPr>
                <w:rFonts w:ascii="仿宋" w:eastAsia="仿宋" w:hAnsi="仿宋" w:hint="eastAsia"/>
                <w:bCs/>
                <w:sz w:val="28"/>
                <w:szCs w:val="28"/>
              </w:rPr>
              <w:t>工程量</w:t>
            </w:r>
          </w:p>
        </w:tc>
        <w:tc>
          <w:tcPr>
            <w:tcW w:w="917" w:type="dxa"/>
            <w:vAlign w:val="center"/>
          </w:tcPr>
          <w:p w14:paraId="02B4C3E5" w14:textId="77777777" w:rsidR="00BF65B2" w:rsidRDefault="00683DF7">
            <w:pPr>
              <w:spacing w:line="400" w:lineRule="exact"/>
              <w:jc w:val="center"/>
              <w:rPr>
                <w:rFonts w:ascii="仿宋" w:eastAsia="仿宋" w:hAnsi="仿宋"/>
                <w:bCs/>
                <w:sz w:val="28"/>
                <w:szCs w:val="28"/>
              </w:rPr>
            </w:pPr>
            <w:r>
              <w:rPr>
                <w:rFonts w:ascii="仿宋" w:eastAsia="仿宋" w:hAnsi="仿宋" w:hint="eastAsia"/>
                <w:bCs/>
                <w:sz w:val="28"/>
                <w:szCs w:val="28"/>
              </w:rPr>
              <w:t>综合单价</w:t>
            </w:r>
          </w:p>
        </w:tc>
        <w:tc>
          <w:tcPr>
            <w:tcW w:w="955" w:type="dxa"/>
            <w:vAlign w:val="center"/>
          </w:tcPr>
          <w:p w14:paraId="6BCBCA22" w14:textId="77777777" w:rsidR="00BF65B2" w:rsidRDefault="00683DF7">
            <w:pPr>
              <w:spacing w:line="400" w:lineRule="exact"/>
              <w:jc w:val="center"/>
              <w:rPr>
                <w:rFonts w:ascii="仿宋" w:eastAsia="仿宋" w:hAnsi="仿宋"/>
                <w:bCs/>
                <w:sz w:val="28"/>
                <w:szCs w:val="28"/>
              </w:rPr>
            </w:pPr>
            <w:r>
              <w:rPr>
                <w:rFonts w:ascii="仿宋" w:eastAsia="仿宋" w:hAnsi="仿宋" w:hint="eastAsia"/>
                <w:bCs/>
                <w:sz w:val="28"/>
                <w:szCs w:val="28"/>
              </w:rPr>
              <w:t>小计金额</w:t>
            </w:r>
          </w:p>
        </w:tc>
        <w:tc>
          <w:tcPr>
            <w:tcW w:w="992" w:type="dxa"/>
            <w:vAlign w:val="center"/>
          </w:tcPr>
          <w:p w14:paraId="04165F10" w14:textId="77777777" w:rsidR="00BF65B2" w:rsidRDefault="00683DF7">
            <w:pPr>
              <w:spacing w:line="400" w:lineRule="exact"/>
              <w:jc w:val="center"/>
              <w:rPr>
                <w:rFonts w:ascii="仿宋" w:eastAsia="仿宋" w:hAnsi="仿宋"/>
                <w:bCs/>
                <w:sz w:val="28"/>
                <w:szCs w:val="28"/>
              </w:rPr>
            </w:pPr>
            <w:r>
              <w:rPr>
                <w:rFonts w:ascii="仿宋" w:eastAsia="仿宋" w:hAnsi="仿宋" w:hint="eastAsia"/>
                <w:bCs/>
                <w:sz w:val="28"/>
                <w:szCs w:val="28"/>
              </w:rPr>
              <w:t>备注</w:t>
            </w:r>
          </w:p>
        </w:tc>
      </w:tr>
      <w:tr w:rsidR="00BF65B2" w14:paraId="1855C241" w14:textId="77777777">
        <w:trPr>
          <w:cantSplit/>
          <w:trHeight w:hRule="exact" w:val="545"/>
          <w:jc w:val="center"/>
        </w:trPr>
        <w:tc>
          <w:tcPr>
            <w:tcW w:w="568" w:type="dxa"/>
            <w:vAlign w:val="center"/>
          </w:tcPr>
          <w:p w14:paraId="466B26A9" w14:textId="77777777" w:rsidR="00BF65B2" w:rsidRDefault="00BF65B2">
            <w:pPr>
              <w:spacing w:line="400" w:lineRule="exact"/>
              <w:rPr>
                <w:rFonts w:ascii="仿宋" w:eastAsia="仿宋" w:hAnsi="仿宋"/>
                <w:bCs/>
                <w:sz w:val="28"/>
                <w:szCs w:val="28"/>
              </w:rPr>
            </w:pPr>
          </w:p>
        </w:tc>
        <w:tc>
          <w:tcPr>
            <w:tcW w:w="1525" w:type="dxa"/>
            <w:vAlign w:val="center"/>
          </w:tcPr>
          <w:p w14:paraId="17B6FC49" w14:textId="77777777" w:rsidR="00BF65B2" w:rsidRDefault="00BF65B2">
            <w:pPr>
              <w:spacing w:line="400" w:lineRule="exact"/>
              <w:rPr>
                <w:rFonts w:ascii="仿宋" w:eastAsia="仿宋" w:hAnsi="仿宋"/>
                <w:bCs/>
                <w:sz w:val="28"/>
                <w:szCs w:val="28"/>
              </w:rPr>
            </w:pPr>
          </w:p>
        </w:tc>
        <w:tc>
          <w:tcPr>
            <w:tcW w:w="992" w:type="dxa"/>
          </w:tcPr>
          <w:p w14:paraId="61F93CA8" w14:textId="77777777" w:rsidR="00BF65B2" w:rsidRDefault="00BF65B2">
            <w:pPr>
              <w:spacing w:line="400" w:lineRule="exact"/>
              <w:rPr>
                <w:rFonts w:ascii="仿宋" w:eastAsia="仿宋" w:hAnsi="仿宋"/>
                <w:bCs/>
                <w:sz w:val="28"/>
                <w:szCs w:val="28"/>
              </w:rPr>
            </w:pPr>
          </w:p>
        </w:tc>
        <w:tc>
          <w:tcPr>
            <w:tcW w:w="992" w:type="dxa"/>
            <w:vAlign w:val="center"/>
          </w:tcPr>
          <w:p w14:paraId="3198E574" w14:textId="77777777" w:rsidR="00BF65B2" w:rsidRDefault="00BF65B2">
            <w:pPr>
              <w:spacing w:line="400" w:lineRule="exact"/>
              <w:rPr>
                <w:rFonts w:ascii="仿宋" w:eastAsia="仿宋" w:hAnsi="仿宋"/>
                <w:bCs/>
                <w:sz w:val="28"/>
                <w:szCs w:val="28"/>
              </w:rPr>
            </w:pPr>
          </w:p>
        </w:tc>
        <w:tc>
          <w:tcPr>
            <w:tcW w:w="1276" w:type="dxa"/>
            <w:vAlign w:val="center"/>
          </w:tcPr>
          <w:p w14:paraId="51A7669C" w14:textId="77777777" w:rsidR="00BF65B2" w:rsidRDefault="00BF65B2">
            <w:pPr>
              <w:spacing w:line="400" w:lineRule="exact"/>
              <w:rPr>
                <w:rFonts w:ascii="仿宋" w:eastAsia="仿宋" w:hAnsi="仿宋"/>
                <w:bCs/>
                <w:sz w:val="28"/>
                <w:szCs w:val="28"/>
              </w:rPr>
            </w:pPr>
          </w:p>
        </w:tc>
        <w:tc>
          <w:tcPr>
            <w:tcW w:w="917" w:type="dxa"/>
            <w:vAlign w:val="center"/>
          </w:tcPr>
          <w:p w14:paraId="1E1855DA" w14:textId="77777777" w:rsidR="00BF65B2" w:rsidRDefault="00BF65B2">
            <w:pPr>
              <w:spacing w:line="400" w:lineRule="exact"/>
              <w:rPr>
                <w:rFonts w:ascii="仿宋" w:eastAsia="仿宋" w:hAnsi="仿宋"/>
                <w:bCs/>
                <w:sz w:val="28"/>
                <w:szCs w:val="28"/>
              </w:rPr>
            </w:pPr>
          </w:p>
        </w:tc>
        <w:tc>
          <w:tcPr>
            <w:tcW w:w="955" w:type="dxa"/>
            <w:vAlign w:val="center"/>
          </w:tcPr>
          <w:p w14:paraId="26A2443E" w14:textId="77777777" w:rsidR="00BF65B2" w:rsidRDefault="00BF65B2">
            <w:pPr>
              <w:spacing w:line="400" w:lineRule="exact"/>
              <w:rPr>
                <w:rFonts w:ascii="仿宋" w:eastAsia="仿宋" w:hAnsi="仿宋"/>
                <w:bCs/>
                <w:sz w:val="28"/>
                <w:szCs w:val="28"/>
              </w:rPr>
            </w:pPr>
          </w:p>
        </w:tc>
        <w:tc>
          <w:tcPr>
            <w:tcW w:w="992" w:type="dxa"/>
            <w:vAlign w:val="center"/>
          </w:tcPr>
          <w:p w14:paraId="3A20D345" w14:textId="77777777" w:rsidR="00BF65B2" w:rsidRDefault="00BF65B2">
            <w:pPr>
              <w:spacing w:line="400" w:lineRule="exact"/>
              <w:rPr>
                <w:rFonts w:ascii="仿宋" w:eastAsia="仿宋" w:hAnsi="仿宋"/>
                <w:bCs/>
                <w:sz w:val="28"/>
                <w:szCs w:val="28"/>
              </w:rPr>
            </w:pPr>
          </w:p>
        </w:tc>
      </w:tr>
      <w:tr w:rsidR="00BF65B2" w14:paraId="3917C5D7" w14:textId="77777777">
        <w:trPr>
          <w:cantSplit/>
          <w:trHeight w:hRule="exact" w:val="545"/>
          <w:jc w:val="center"/>
        </w:trPr>
        <w:tc>
          <w:tcPr>
            <w:tcW w:w="568" w:type="dxa"/>
            <w:vAlign w:val="center"/>
          </w:tcPr>
          <w:p w14:paraId="2D09F654" w14:textId="77777777" w:rsidR="00BF65B2" w:rsidRDefault="00BF65B2">
            <w:pPr>
              <w:spacing w:line="400" w:lineRule="exact"/>
              <w:rPr>
                <w:rFonts w:ascii="仿宋" w:eastAsia="仿宋" w:hAnsi="仿宋"/>
                <w:bCs/>
                <w:sz w:val="28"/>
                <w:szCs w:val="28"/>
              </w:rPr>
            </w:pPr>
          </w:p>
        </w:tc>
        <w:tc>
          <w:tcPr>
            <w:tcW w:w="1525" w:type="dxa"/>
            <w:vAlign w:val="center"/>
          </w:tcPr>
          <w:p w14:paraId="723BCFA0" w14:textId="77777777" w:rsidR="00BF65B2" w:rsidRDefault="00BF65B2">
            <w:pPr>
              <w:spacing w:line="400" w:lineRule="exact"/>
              <w:rPr>
                <w:rFonts w:ascii="仿宋" w:eastAsia="仿宋" w:hAnsi="仿宋"/>
                <w:bCs/>
                <w:sz w:val="28"/>
                <w:szCs w:val="28"/>
              </w:rPr>
            </w:pPr>
          </w:p>
        </w:tc>
        <w:tc>
          <w:tcPr>
            <w:tcW w:w="992" w:type="dxa"/>
          </w:tcPr>
          <w:p w14:paraId="7B992887" w14:textId="77777777" w:rsidR="00BF65B2" w:rsidRDefault="00BF65B2">
            <w:pPr>
              <w:spacing w:line="400" w:lineRule="exact"/>
              <w:rPr>
                <w:rFonts w:ascii="仿宋" w:eastAsia="仿宋" w:hAnsi="仿宋"/>
                <w:bCs/>
                <w:sz w:val="28"/>
                <w:szCs w:val="28"/>
              </w:rPr>
            </w:pPr>
          </w:p>
        </w:tc>
        <w:tc>
          <w:tcPr>
            <w:tcW w:w="992" w:type="dxa"/>
            <w:vAlign w:val="center"/>
          </w:tcPr>
          <w:p w14:paraId="3DB4C98A" w14:textId="77777777" w:rsidR="00BF65B2" w:rsidRDefault="00BF65B2">
            <w:pPr>
              <w:spacing w:line="400" w:lineRule="exact"/>
              <w:rPr>
                <w:rFonts w:ascii="仿宋" w:eastAsia="仿宋" w:hAnsi="仿宋"/>
                <w:bCs/>
                <w:sz w:val="28"/>
                <w:szCs w:val="28"/>
              </w:rPr>
            </w:pPr>
          </w:p>
        </w:tc>
        <w:tc>
          <w:tcPr>
            <w:tcW w:w="1276" w:type="dxa"/>
            <w:vAlign w:val="center"/>
          </w:tcPr>
          <w:p w14:paraId="5BA48EC5" w14:textId="77777777" w:rsidR="00BF65B2" w:rsidRDefault="00BF65B2">
            <w:pPr>
              <w:spacing w:line="400" w:lineRule="exact"/>
              <w:rPr>
                <w:rFonts w:ascii="仿宋" w:eastAsia="仿宋" w:hAnsi="仿宋"/>
                <w:bCs/>
                <w:sz w:val="28"/>
                <w:szCs w:val="28"/>
              </w:rPr>
            </w:pPr>
          </w:p>
        </w:tc>
        <w:tc>
          <w:tcPr>
            <w:tcW w:w="917" w:type="dxa"/>
            <w:vAlign w:val="center"/>
          </w:tcPr>
          <w:p w14:paraId="5305FB06" w14:textId="77777777" w:rsidR="00BF65B2" w:rsidRDefault="00BF65B2">
            <w:pPr>
              <w:spacing w:line="400" w:lineRule="exact"/>
              <w:rPr>
                <w:rFonts w:ascii="仿宋" w:eastAsia="仿宋" w:hAnsi="仿宋"/>
                <w:bCs/>
                <w:sz w:val="28"/>
                <w:szCs w:val="28"/>
              </w:rPr>
            </w:pPr>
          </w:p>
        </w:tc>
        <w:tc>
          <w:tcPr>
            <w:tcW w:w="955" w:type="dxa"/>
            <w:vAlign w:val="center"/>
          </w:tcPr>
          <w:p w14:paraId="277BFEC1" w14:textId="77777777" w:rsidR="00BF65B2" w:rsidRDefault="00BF65B2">
            <w:pPr>
              <w:spacing w:line="400" w:lineRule="exact"/>
              <w:rPr>
                <w:rFonts w:ascii="仿宋" w:eastAsia="仿宋" w:hAnsi="仿宋"/>
                <w:bCs/>
                <w:sz w:val="28"/>
                <w:szCs w:val="28"/>
              </w:rPr>
            </w:pPr>
          </w:p>
        </w:tc>
        <w:tc>
          <w:tcPr>
            <w:tcW w:w="992" w:type="dxa"/>
            <w:vAlign w:val="center"/>
          </w:tcPr>
          <w:p w14:paraId="5AE90954" w14:textId="77777777" w:rsidR="00BF65B2" w:rsidRDefault="00BF65B2">
            <w:pPr>
              <w:spacing w:line="400" w:lineRule="exact"/>
              <w:rPr>
                <w:rFonts w:ascii="仿宋" w:eastAsia="仿宋" w:hAnsi="仿宋"/>
                <w:bCs/>
                <w:sz w:val="28"/>
                <w:szCs w:val="28"/>
              </w:rPr>
            </w:pPr>
          </w:p>
        </w:tc>
      </w:tr>
      <w:tr w:rsidR="00BF65B2" w14:paraId="056CA2B4" w14:textId="77777777">
        <w:trPr>
          <w:cantSplit/>
          <w:trHeight w:hRule="exact" w:val="545"/>
          <w:jc w:val="center"/>
        </w:trPr>
        <w:tc>
          <w:tcPr>
            <w:tcW w:w="568" w:type="dxa"/>
            <w:vAlign w:val="center"/>
          </w:tcPr>
          <w:p w14:paraId="600D9947" w14:textId="77777777" w:rsidR="00BF65B2" w:rsidRDefault="00BF65B2">
            <w:pPr>
              <w:spacing w:line="400" w:lineRule="exact"/>
              <w:rPr>
                <w:rFonts w:ascii="仿宋" w:eastAsia="仿宋" w:hAnsi="仿宋"/>
                <w:bCs/>
                <w:sz w:val="28"/>
                <w:szCs w:val="28"/>
              </w:rPr>
            </w:pPr>
          </w:p>
        </w:tc>
        <w:tc>
          <w:tcPr>
            <w:tcW w:w="1525" w:type="dxa"/>
            <w:vAlign w:val="center"/>
          </w:tcPr>
          <w:p w14:paraId="04BE2046" w14:textId="77777777" w:rsidR="00BF65B2" w:rsidRDefault="00BF65B2">
            <w:pPr>
              <w:spacing w:line="400" w:lineRule="exact"/>
              <w:rPr>
                <w:rFonts w:ascii="仿宋" w:eastAsia="仿宋" w:hAnsi="仿宋"/>
                <w:bCs/>
                <w:sz w:val="28"/>
                <w:szCs w:val="28"/>
              </w:rPr>
            </w:pPr>
          </w:p>
        </w:tc>
        <w:tc>
          <w:tcPr>
            <w:tcW w:w="992" w:type="dxa"/>
          </w:tcPr>
          <w:p w14:paraId="0CE8CAFD" w14:textId="77777777" w:rsidR="00BF65B2" w:rsidRDefault="00BF65B2">
            <w:pPr>
              <w:spacing w:line="400" w:lineRule="exact"/>
              <w:rPr>
                <w:rFonts w:ascii="仿宋" w:eastAsia="仿宋" w:hAnsi="仿宋"/>
                <w:bCs/>
                <w:sz w:val="28"/>
                <w:szCs w:val="28"/>
              </w:rPr>
            </w:pPr>
          </w:p>
        </w:tc>
        <w:tc>
          <w:tcPr>
            <w:tcW w:w="992" w:type="dxa"/>
            <w:vAlign w:val="center"/>
          </w:tcPr>
          <w:p w14:paraId="59C0102B" w14:textId="77777777" w:rsidR="00BF65B2" w:rsidRDefault="00BF65B2">
            <w:pPr>
              <w:spacing w:line="400" w:lineRule="exact"/>
              <w:rPr>
                <w:rFonts w:ascii="仿宋" w:eastAsia="仿宋" w:hAnsi="仿宋"/>
                <w:bCs/>
                <w:sz w:val="28"/>
                <w:szCs w:val="28"/>
              </w:rPr>
            </w:pPr>
          </w:p>
        </w:tc>
        <w:tc>
          <w:tcPr>
            <w:tcW w:w="1276" w:type="dxa"/>
            <w:vAlign w:val="center"/>
          </w:tcPr>
          <w:p w14:paraId="38392DAB" w14:textId="77777777" w:rsidR="00BF65B2" w:rsidRDefault="00BF65B2">
            <w:pPr>
              <w:spacing w:line="400" w:lineRule="exact"/>
              <w:rPr>
                <w:rFonts w:ascii="仿宋" w:eastAsia="仿宋" w:hAnsi="仿宋"/>
                <w:bCs/>
                <w:sz w:val="28"/>
                <w:szCs w:val="28"/>
              </w:rPr>
            </w:pPr>
          </w:p>
        </w:tc>
        <w:tc>
          <w:tcPr>
            <w:tcW w:w="917" w:type="dxa"/>
            <w:vAlign w:val="center"/>
          </w:tcPr>
          <w:p w14:paraId="0499D01E" w14:textId="77777777" w:rsidR="00BF65B2" w:rsidRDefault="00BF65B2">
            <w:pPr>
              <w:spacing w:line="400" w:lineRule="exact"/>
              <w:rPr>
                <w:rFonts w:ascii="仿宋" w:eastAsia="仿宋" w:hAnsi="仿宋"/>
                <w:bCs/>
                <w:sz w:val="28"/>
                <w:szCs w:val="28"/>
              </w:rPr>
            </w:pPr>
          </w:p>
        </w:tc>
        <w:tc>
          <w:tcPr>
            <w:tcW w:w="955" w:type="dxa"/>
            <w:vAlign w:val="center"/>
          </w:tcPr>
          <w:p w14:paraId="1BD1BDF5" w14:textId="77777777" w:rsidR="00BF65B2" w:rsidRDefault="00BF65B2">
            <w:pPr>
              <w:spacing w:line="400" w:lineRule="exact"/>
              <w:rPr>
                <w:rFonts w:ascii="仿宋" w:eastAsia="仿宋" w:hAnsi="仿宋"/>
                <w:bCs/>
                <w:sz w:val="28"/>
                <w:szCs w:val="28"/>
              </w:rPr>
            </w:pPr>
          </w:p>
        </w:tc>
        <w:tc>
          <w:tcPr>
            <w:tcW w:w="992" w:type="dxa"/>
            <w:vAlign w:val="center"/>
          </w:tcPr>
          <w:p w14:paraId="5871162D" w14:textId="77777777" w:rsidR="00BF65B2" w:rsidRDefault="00BF65B2">
            <w:pPr>
              <w:spacing w:line="400" w:lineRule="exact"/>
              <w:rPr>
                <w:rFonts w:ascii="仿宋" w:eastAsia="仿宋" w:hAnsi="仿宋"/>
                <w:bCs/>
                <w:sz w:val="28"/>
                <w:szCs w:val="28"/>
              </w:rPr>
            </w:pPr>
          </w:p>
        </w:tc>
      </w:tr>
      <w:tr w:rsidR="00BF65B2" w14:paraId="0A564C31" w14:textId="77777777">
        <w:trPr>
          <w:cantSplit/>
          <w:trHeight w:hRule="exact" w:val="545"/>
          <w:jc w:val="center"/>
        </w:trPr>
        <w:tc>
          <w:tcPr>
            <w:tcW w:w="568" w:type="dxa"/>
            <w:vAlign w:val="center"/>
          </w:tcPr>
          <w:p w14:paraId="33AA8B83" w14:textId="77777777" w:rsidR="00BF65B2" w:rsidRDefault="00BF65B2">
            <w:pPr>
              <w:spacing w:line="400" w:lineRule="exact"/>
              <w:rPr>
                <w:rFonts w:ascii="仿宋" w:eastAsia="仿宋" w:hAnsi="仿宋"/>
                <w:bCs/>
                <w:sz w:val="28"/>
                <w:szCs w:val="28"/>
              </w:rPr>
            </w:pPr>
          </w:p>
        </w:tc>
        <w:tc>
          <w:tcPr>
            <w:tcW w:w="1525" w:type="dxa"/>
            <w:vAlign w:val="center"/>
          </w:tcPr>
          <w:p w14:paraId="30B6FC4E" w14:textId="77777777" w:rsidR="00BF65B2" w:rsidRDefault="00BF65B2">
            <w:pPr>
              <w:spacing w:line="400" w:lineRule="exact"/>
              <w:rPr>
                <w:rFonts w:ascii="仿宋" w:eastAsia="仿宋" w:hAnsi="仿宋"/>
                <w:bCs/>
                <w:sz w:val="28"/>
                <w:szCs w:val="28"/>
              </w:rPr>
            </w:pPr>
          </w:p>
        </w:tc>
        <w:tc>
          <w:tcPr>
            <w:tcW w:w="992" w:type="dxa"/>
          </w:tcPr>
          <w:p w14:paraId="76F9FC66" w14:textId="77777777" w:rsidR="00BF65B2" w:rsidRDefault="00BF65B2">
            <w:pPr>
              <w:spacing w:line="400" w:lineRule="exact"/>
              <w:rPr>
                <w:rFonts w:ascii="仿宋" w:eastAsia="仿宋" w:hAnsi="仿宋"/>
                <w:bCs/>
                <w:sz w:val="28"/>
                <w:szCs w:val="28"/>
              </w:rPr>
            </w:pPr>
          </w:p>
        </w:tc>
        <w:tc>
          <w:tcPr>
            <w:tcW w:w="992" w:type="dxa"/>
            <w:vAlign w:val="center"/>
          </w:tcPr>
          <w:p w14:paraId="6F54BA81" w14:textId="77777777" w:rsidR="00BF65B2" w:rsidRDefault="00BF65B2">
            <w:pPr>
              <w:spacing w:line="400" w:lineRule="exact"/>
              <w:rPr>
                <w:rFonts w:ascii="仿宋" w:eastAsia="仿宋" w:hAnsi="仿宋"/>
                <w:bCs/>
                <w:sz w:val="28"/>
                <w:szCs w:val="28"/>
              </w:rPr>
            </w:pPr>
          </w:p>
        </w:tc>
        <w:tc>
          <w:tcPr>
            <w:tcW w:w="1276" w:type="dxa"/>
            <w:vAlign w:val="center"/>
          </w:tcPr>
          <w:p w14:paraId="2083E4F8" w14:textId="77777777" w:rsidR="00BF65B2" w:rsidRDefault="00BF65B2">
            <w:pPr>
              <w:spacing w:line="400" w:lineRule="exact"/>
              <w:rPr>
                <w:rFonts w:ascii="仿宋" w:eastAsia="仿宋" w:hAnsi="仿宋"/>
                <w:bCs/>
                <w:sz w:val="28"/>
                <w:szCs w:val="28"/>
              </w:rPr>
            </w:pPr>
          </w:p>
        </w:tc>
        <w:tc>
          <w:tcPr>
            <w:tcW w:w="917" w:type="dxa"/>
            <w:vAlign w:val="center"/>
          </w:tcPr>
          <w:p w14:paraId="7EF3CC8A" w14:textId="77777777" w:rsidR="00BF65B2" w:rsidRDefault="00BF65B2">
            <w:pPr>
              <w:spacing w:line="400" w:lineRule="exact"/>
              <w:rPr>
                <w:rFonts w:ascii="仿宋" w:eastAsia="仿宋" w:hAnsi="仿宋"/>
                <w:bCs/>
                <w:sz w:val="28"/>
                <w:szCs w:val="28"/>
              </w:rPr>
            </w:pPr>
          </w:p>
        </w:tc>
        <w:tc>
          <w:tcPr>
            <w:tcW w:w="955" w:type="dxa"/>
            <w:vAlign w:val="center"/>
          </w:tcPr>
          <w:p w14:paraId="69FAD127" w14:textId="77777777" w:rsidR="00BF65B2" w:rsidRDefault="00BF65B2">
            <w:pPr>
              <w:spacing w:line="400" w:lineRule="exact"/>
              <w:rPr>
                <w:rFonts w:ascii="仿宋" w:eastAsia="仿宋" w:hAnsi="仿宋"/>
                <w:bCs/>
                <w:sz w:val="28"/>
                <w:szCs w:val="28"/>
              </w:rPr>
            </w:pPr>
          </w:p>
        </w:tc>
        <w:tc>
          <w:tcPr>
            <w:tcW w:w="992" w:type="dxa"/>
            <w:vAlign w:val="center"/>
          </w:tcPr>
          <w:p w14:paraId="5636AB4B" w14:textId="77777777" w:rsidR="00BF65B2" w:rsidRDefault="00BF65B2">
            <w:pPr>
              <w:spacing w:line="400" w:lineRule="exact"/>
              <w:rPr>
                <w:rFonts w:ascii="仿宋" w:eastAsia="仿宋" w:hAnsi="仿宋"/>
                <w:bCs/>
                <w:sz w:val="28"/>
                <w:szCs w:val="28"/>
              </w:rPr>
            </w:pPr>
          </w:p>
        </w:tc>
      </w:tr>
      <w:tr w:rsidR="00BF65B2" w14:paraId="4E74B092" w14:textId="77777777">
        <w:trPr>
          <w:cantSplit/>
          <w:trHeight w:hRule="exact" w:val="545"/>
          <w:jc w:val="center"/>
        </w:trPr>
        <w:tc>
          <w:tcPr>
            <w:tcW w:w="568" w:type="dxa"/>
            <w:vAlign w:val="center"/>
          </w:tcPr>
          <w:p w14:paraId="2BB5B584" w14:textId="77777777" w:rsidR="00BF65B2" w:rsidRDefault="00BF65B2">
            <w:pPr>
              <w:spacing w:line="400" w:lineRule="exact"/>
              <w:rPr>
                <w:rFonts w:ascii="仿宋" w:eastAsia="仿宋" w:hAnsi="仿宋"/>
                <w:bCs/>
                <w:sz w:val="28"/>
                <w:szCs w:val="28"/>
              </w:rPr>
            </w:pPr>
          </w:p>
        </w:tc>
        <w:tc>
          <w:tcPr>
            <w:tcW w:w="1525" w:type="dxa"/>
            <w:vAlign w:val="center"/>
          </w:tcPr>
          <w:p w14:paraId="750147E4" w14:textId="77777777" w:rsidR="00BF65B2" w:rsidRDefault="00BF65B2">
            <w:pPr>
              <w:spacing w:line="400" w:lineRule="exact"/>
              <w:rPr>
                <w:rFonts w:ascii="仿宋" w:eastAsia="仿宋" w:hAnsi="仿宋"/>
                <w:bCs/>
                <w:sz w:val="28"/>
                <w:szCs w:val="28"/>
              </w:rPr>
            </w:pPr>
          </w:p>
        </w:tc>
        <w:tc>
          <w:tcPr>
            <w:tcW w:w="992" w:type="dxa"/>
          </w:tcPr>
          <w:p w14:paraId="4D2FE5D8" w14:textId="77777777" w:rsidR="00BF65B2" w:rsidRDefault="00BF65B2">
            <w:pPr>
              <w:spacing w:line="400" w:lineRule="exact"/>
              <w:rPr>
                <w:rFonts w:ascii="仿宋" w:eastAsia="仿宋" w:hAnsi="仿宋"/>
                <w:bCs/>
                <w:sz w:val="28"/>
                <w:szCs w:val="28"/>
              </w:rPr>
            </w:pPr>
          </w:p>
        </w:tc>
        <w:tc>
          <w:tcPr>
            <w:tcW w:w="992" w:type="dxa"/>
            <w:vAlign w:val="center"/>
          </w:tcPr>
          <w:p w14:paraId="41917E96" w14:textId="77777777" w:rsidR="00BF65B2" w:rsidRDefault="00BF65B2">
            <w:pPr>
              <w:spacing w:line="400" w:lineRule="exact"/>
              <w:rPr>
                <w:rFonts w:ascii="仿宋" w:eastAsia="仿宋" w:hAnsi="仿宋"/>
                <w:bCs/>
                <w:sz w:val="28"/>
                <w:szCs w:val="28"/>
              </w:rPr>
            </w:pPr>
          </w:p>
        </w:tc>
        <w:tc>
          <w:tcPr>
            <w:tcW w:w="1276" w:type="dxa"/>
            <w:vAlign w:val="center"/>
          </w:tcPr>
          <w:p w14:paraId="05B228A5" w14:textId="77777777" w:rsidR="00BF65B2" w:rsidRDefault="00BF65B2">
            <w:pPr>
              <w:spacing w:line="400" w:lineRule="exact"/>
              <w:rPr>
                <w:rFonts w:ascii="仿宋" w:eastAsia="仿宋" w:hAnsi="仿宋"/>
                <w:bCs/>
                <w:sz w:val="28"/>
                <w:szCs w:val="28"/>
              </w:rPr>
            </w:pPr>
          </w:p>
        </w:tc>
        <w:tc>
          <w:tcPr>
            <w:tcW w:w="917" w:type="dxa"/>
            <w:vAlign w:val="center"/>
          </w:tcPr>
          <w:p w14:paraId="1ECE07DA" w14:textId="77777777" w:rsidR="00BF65B2" w:rsidRDefault="00BF65B2">
            <w:pPr>
              <w:spacing w:line="400" w:lineRule="exact"/>
              <w:rPr>
                <w:rFonts w:ascii="仿宋" w:eastAsia="仿宋" w:hAnsi="仿宋"/>
                <w:bCs/>
                <w:sz w:val="28"/>
                <w:szCs w:val="28"/>
              </w:rPr>
            </w:pPr>
          </w:p>
        </w:tc>
        <w:tc>
          <w:tcPr>
            <w:tcW w:w="955" w:type="dxa"/>
            <w:vAlign w:val="center"/>
          </w:tcPr>
          <w:p w14:paraId="610FFBBA" w14:textId="77777777" w:rsidR="00BF65B2" w:rsidRDefault="00BF65B2">
            <w:pPr>
              <w:spacing w:line="400" w:lineRule="exact"/>
              <w:rPr>
                <w:rFonts w:ascii="仿宋" w:eastAsia="仿宋" w:hAnsi="仿宋"/>
                <w:bCs/>
                <w:sz w:val="28"/>
                <w:szCs w:val="28"/>
              </w:rPr>
            </w:pPr>
          </w:p>
        </w:tc>
        <w:tc>
          <w:tcPr>
            <w:tcW w:w="992" w:type="dxa"/>
            <w:vAlign w:val="center"/>
          </w:tcPr>
          <w:p w14:paraId="3D38FDFD" w14:textId="77777777" w:rsidR="00BF65B2" w:rsidRDefault="00BF65B2">
            <w:pPr>
              <w:spacing w:line="400" w:lineRule="exact"/>
              <w:rPr>
                <w:rFonts w:ascii="仿宋" w:eastAsia="仿宋" w:hAnsi="仿宋"/>
                <w:bCs/>
                <w:sz w:val="28"/>
                <w:szCs w:val="28"/>
              </w:rPr>
            </w:pPr>
          </w:p>
        </w:tc>
      </w:tr>
      <w:tr w:rsidR="00BF65B2" w14:paraId="24B26AAC" w14:textId="77777777">
        <w:trPr>
          <w:cantSplit/>
          <w:trHeight w:hRule="exact" w:val="545"/>
          <w:jc w:val="center"/>
        </w:trPr>
        <w:tc>
          <w:tcPr>
            <w:tcW w:w="568" w:type="dxa"/>
            <w:vAlign w:val="center"/>
          </w:tcPr>
          <w:p w14:paraId="6DA6ACD3" w14:textId="77777777" w:rsidR="00BF65B2" w:rsidRDefault="00BF65B2">
            <w:pPr>
              <w:spacing w:line="400" w:lineRule="exact"/>
              <w:rPr>
                <w:rFonts w:ascii="仿宋" w:eastAsia="仿宋" w:hAnsi="仿宋"/>
                <w:bCs/>
                <w:sz w:val="28"/>
                <w:szCs w:val="28"/>
              </w:rPr>
            </w:pPr>
          </w:p>
        </w:tc>
        <w:tc>
          <w:tcPr>
            <w:tcW w:w="1525" w:type="dxa"/>
            <w:vAlign w:val="center"/>
          </w:tcPr>
          <w:p w14:paraId="2E41080D" w14:textId="77777777" w:rsidR="00BF65B2" w:rsidRDefault="00BF65B2">
            <w:pPr>
              <w:spacing w:line="400" w:lineRule="exact"/>
              <w:rPr>
                <w:rFonts w:ascii="仿宋" w:eastAsia="仿宋" w:hAnsi="仿宋"/>
                <w:bCs/>
                <w:sz w:val="28"/>
                <w:szCs w:val="28"/>
              </w:rPr>
            </w:pPr>
          </w:p>
        </w:tc>
        <w:tc>
          <w:tcPr>
            <w:tcW w:w="992" w:type="dxa"/>
          </w:tcPr>
          <w:p w14:paraId="0FDE95B2" w14:textId="77777777" w:rsidR="00BF65B2" w:rsidRDefault="00BF65B2">
            <w:pPr>
              <w:spacing w:line="400" w:lineRule="exact"/>
              <w:rPr>
                <w:rFonts w:ascii="仿宋" w:eastAsia="仿宋" w:hAnsi="仿宋"/>
                <w:bCs/>
                <w:sz w:val="28"/>
                <w:szCs w:val="28"/>
              </w:rPr>
            </w:pPr>
          </w:p>
        </w:tc>
        <w:tc>
          <w:tcPr>
            <w:tcW w:w="992" w:type="dxa"/>
            <w:vAlign w:val="center"/>
          </w:tcPr>
          <w:p w14:paraId="69217F44" w14:textId="77777777" w:rsidR="00BF65B2" w:rsidRDefault="00BF65B2">
            <w:pPr>
              <w:spacing w:line="400" w:lineRule="exact"/>
              <w:rPr>
                <w:rFonts w:ascii="仿宋" w:eastAsia="仿宋" w:hAnsi="仿宋"/>
                <w:bCs/>
                <w:sz w:val="28"/>
                <w:szCs w:val="28"/>
              </w:rPr>
            </w:pPr>
          </w:p>
        </w:tc>
        <w:tc>
          <w:tcPr>
            <w:tcW w:w="1276" w:type="dxa"/>
            <w:vAlign w:val="center"/>
          </w:tcPr>
          <w:p w14:paraId="451C36FC" w14:textId="77777777" w:rsidR="00BF65B2" w:rsidRDefault="00BF65B2">
            <w:pPr>
              <w:spacing w:line="400" w:lineRule="exact"/>
              <w:rPr>
                <w:rFonts w:ascii="仿宋" w:eastAsia="仿宋" w:hAnsi="仿宋"/>
                <w:bCs/>
                <w:sz w:val="28"/>
                <w:szCs w:val="28"/>
              </w:rPr>
            </w:pPr>
          </w:p>
        </w:tc>
        <w:tc>
          <w:tcPr>
            <w:tcW w:w="917" w:type="dxa"/>
            <w:vAlign w:val="center"/>
          </w:tcPr>
          <w:p w14:paraId="66762EDF" w14:textId="77777777" w:rsidR="00BF65B2" w:rsidRDefault="00BF65B2">
            <w:pPr>
              <w:spacing w:line="400" w:lineRule="exact"/>
              <w:rPr>
                <w:rFonts w:ascii="仿宋" w:eastAsia="仿宋" w:hAnsi="仿宋"/>
                <w:bCs/>
                <w:sz w:val="28"/>
                <w:szCs w:val="28"/>
              </w:rPr>
            </w:pPr>
          </w:p>
        </w:tc>
        <w:tc>
          <w:tcPr>
            <w:tcW w:w="955" w:type="dxa"/>
            <w:vAlign w:val="center"/>
          </w:tcPr>
          <w:p w14:paraId="5EF10C3C" w14:textId="77777777" w:rsidR="00BF65B2" w:rsidRDefault="00BF65B2">
            <w:pPr>
              <w:spacing w:line="400" w:lineRule="exact"/>
              <w:rPr>
                <w:rFonts w:ascii="仿宋" w:eastAsia="仿宋" w:hAnsi="仿宋"/>
                <w:bCs/>
                <w:sz w:val="28"/>
                <w:szCs w:val="28"/>
              </w:rPr>
            </w:pPr>
          </w:p>
        </w:tc>
        <w:tc>
          <w:tcPr>
            <w:tcW w:w="992" w:type="dxa"/>
            <w:vAlign w:val="center"/>
          </w:tcPr>
          <w:p w14:paraId="606F30DD" w14:textId="77777777" w:rsidR="00BF65B2" w:rsidRDefault="00BF65B2">
            <w:pPr>
              <w:spacing w:line="400" w:lineRule="exact"/>
              <w:rPr>
                <w:rFonts w:ascii="仿宋" w:eastAsia="仿宋" w:hAnsi="仿宋"/>
                <w:bCs/>
                <w:sz w:val="28"/>
                <w:szCs w:val="28"/>
              </w:rPr>
            </w:pPr>
          </w:p>
        </w:tc>
      </w:tr>
      <w:tr w:rsidR="00BF65B2" w14:paraId="76B4149E" w14:textId="77777777">
        <w:trPr>
          <w:cantSplit/>
          <w:trHeight w:hRule="exact" w:val="545"/>
          <w:jc w:val="center"/>
        </w:trPr>
        <w:tc>
          <w:tcPr>
            <w:tcW w:w="568" w:type="dxa"/>
            <w:vAlign w:val="center"/>
          </w:tcPr>
          <w:p w14:paraId="6BB320E6" w14:textId="77777777" w:rsidR="00BF65B2" w:rsidRDefault="00BF65B2">
            <w:pPr>
              <w:spacing w:line="400" w:lineRule="exact"/>
              <w:rPr>
                <w:rFonts w:ascii="仿宋" w:eastAsia="仿宋" w:hAnsi="仿宋"/>
                <w:bCs/>
                <w:sz w:val="28"/>
                <w:szCs w:val="28"/>
              </w:rPr>
            </w:pPr>
          </w:p>
        </w:tc>
        <w:tc>
          <w:tcPr>
            <w:tcW w:w="1525" w:type="dxa"/>
            <w:vAlign w:val="center"/>
          </w:tcPr>
          <w:p w14:paraId="5201FE48" w14:textId="77777777" w:rsidR="00BF65B2" w:rsidRDefault="00BF65B2">
            <w:pPr>
              <w:spacing w:line="400" w:lineRule="exact"/>
              <w:rPr>
                <w:rFonts w:ascii="仿宋" w:eastAsia="仿宋" w:hAnsi="仿宋"/>
                <w:bCs/>
                <w:sz w:val="28"/>
                <w:szCs w:val="28"/>
              </w:rPr>
            </w:pPr>
          </w:p>
        </w:tc>
        <w:tc>
          <w:tcPr>
            <w:tcW w:w="992" w:type="dxa"/>
          </w:tcPr>
          <w:p w14:paraId="3184EB32" w14:textId="77777777" w:rsidR="00BF65B2" w:rsidRDefault="00BF65B2">
            <w:pPr>
              <w:spacing w:line="400" w:lineRule="exact"/>
              <w:rPr>
                <w:rFonts w:ascii="仿宋" w:eastAsia="仿宋" w:hAnsi="仿宋"/>
                <w:bCs/>
                <w:sz w:val="28"/>
                <w:szCs w:val="28"/>
              </w:rPr>
            </w:pPr>
          </w:p>
        </w:tc>
        <w:tc>
          <w:tcPr>
            <w:tcW w:w="992" w:type="dxa"/>
            <w:vAlign w:val="center"/>
          </w:tcPr>
          <w:p w14:paraId="533FAB3D" w14:textId="77777777" w:rsidR="00BF65B2" w:rsidRDefault="00BF65B2">
            <w:pPr>
              <w:spacing w:line="400" w:lineRule="exact"/>
              <w:rPr>
                <w:rFonts w:ascii="仿宋" w:eastAsia="仿宋" w:hAnsi="仿宋"/>
                <w:bCs/>
                <w:sz w:val="28"/>
                <w:szCs w:val="28"/>
              </w:rPr>
            </w:pPr>
          </w:p>
        </w:tc>
        <w:tc>
          <w:tcPr>
            <w:tcW w:w="1276" w:type="dxa"/>
            <w:vAlign w:val="center"/>
          </w:tcPr>
          <w:p w14:paraId="4C992757" w14:textId="77777777" w:rsidR="00BF65B2" w:rsidRDefault="00BF65B2">
            <w:pPr>
              <w:spacing w:line="400" w:lineRule="exact"/>
              <w:rPr>
                <w:rFonts w:ascii="仿宋" w:eastAsia="仿宋" w:hAnsi="仿宋"/>
                <w:bCs/>
                <w:sz w:val="28"/>
                <w:szCs w:val="28"/>
              </w:rPr>
            </w:pPr>
          </w:p>
        </w:tc>
        <w:tc>
          <w:tcPr>
            <w:tcW w:w="917" w:type="dxa"/>
            <w:vAlign w:val="center"/>
          </w:tcPr>
          <w:p w14:paraId="2A8708D4" w14:textId="77777777" w:rsidR="00BF65B2" w:rsidRDefault="00BF65B2">
            <w:pPr>
              <w:spacing w:line="400" w:lineRule="exact"/>
              <w:rPr>
                <w:rFonts w:ascii="仿宋" w:eastAsia="仿宋" w:hAnsi="仿宋"/>
                <w:bCs/>
                <w:sz w:val="28"/>
                <w:szCs w:val="28"/>
              </w:rPr>
            </w:pPr>
          </w:p>
        </w:tc>
        <w:tc>
          <w:tcPr>
            <w:tcW w:w="955" w:type="dxa"/>
            <w:vAlign w:val="center"/>
          </w:tcPr>
          <w:p w14:paraId="196A66CA" w14:textId="77777777" w:rsidR="00BF65B2" w:rsidRDefault="00BF65B2">
            <w:pPr>
              <w:spacing w:line="400" w:lineRule="exact"/>
              <w:rPr>
                <w:rFonts w:ascii="仿宋" w:eastAsia="仿宋" w:hAnsi="仿宋"/>
                <w:bCs/>
                <w:sz w:val="28"/>
                <w:szCs w:val="28"/>
              </w:rPr>
            </w:pPr>
          </w:p>
        </w:tc>
        <w:tc>
          <w:tcPr>
            <w:tcW w:w="992" w:type="dxa"/>
            <w:vAlign w:val="center"/>
          </w:tcPr>
          <w:p w14:paraId="21F60896" w14:textId="77777777" w:rsidR="00BF65B2" w:rsidRDefault="00BF65B2">
            <w:pPr>
              <w:spacing w:line="400" w:lineRule="exact"/>
              <w:rPr>
                <w:rFonts w:ascii="仿宋" w:eastAsia="仿宋" w:hAnsi="仿宋"/>
                <w:bCs/>
                <w:sz w:val="28"/>
                <w:szCs w:val="28"/>
              </w:rPr>
            </w:pPr>
          </w:p>
        </w:tc>
      </w:tr>
      <w:tr w:rsidR="00BF65B2" w14:paraId="01E4C179" w14:textId="77777777">
        <w:trPr>
          <w:cantSplit/>
          <w:trHeight w:hRule="exact" w:val="545"/>
          <w:jc w:val="center"/>
        </w:trPr>
        <w:tc>
          <w:tcPr>
            <w:tcW w:w="6270" w:type="dxa"/>
            <w:gridSpan w:val="6"/>
            <w:vAlign w:val="center"/>
          </w:tcPr>
          <w:p w14:paraId="7587DF17" w14:textId="77777777" w:rsidR="00BF65B2" w:rsidRDefault="00683DF7">
            <w:pPr>
              <w:spacing w:line="400" w:lineRule="exact"/>
              <w:jc w:val="right"/>
              <w:rPr>
                <w:rFonts w:ascii="仿宋" w:eastAsia="仿宋" w:hAnsi="仿宋"/>
                <w:bCs/>
                <w:sz w:val="28"/>
                <w:szCs w:val="28"/>
              </w:rPr>
            </w:pPr>
            <w:r>
              <w:rPr>
                <w:rFonts w:ascii="仿宋" w:eastAsia="仿宋" w:hAnsi="仿宋" w:hint="eastAsia"/>
                <w:sz w:val="28"/>
                <w:szCs w:val="28"/>
              </w:rPr>
              <w:t>合计金额：</w:t>
            </w:r>
          </w:p>
        </w:tc>
        <w:tc>
          <w:tcPr>
            <w:tcW w:w="955" w:type="dxa"/>
            <w:vAlign w:val="center"/>
          </w:tcPr>
          <w:p w14:paraId="7886728F" w14:textId="77777777" w:rsidR="00BF65B2" w:rsidRDefault="00BF65B2">
            <w:pPr>
              <w:spacing w:line="400" w:lineRule="exact"/>
              <w:rPr>
                <w:rFonts w:ascii="仿宋" w:eastAsia="仿宋" w:hAnsi="仿宋"/>
                <w:bCs/>
                <w:sz w:val="28"/>
                <w:szCs w:val="28"/>
              </w:rPr>
            </w:pPr>
          </w:p>
        </w:tc>
        <w:tc>
          <w:tcPr>
            <w:tcW w:w="992" w:type="dxa"/>
            <w:vAlign w:val="center"/>
          </w:tcPr>
          <w:p w14:paraId="58E5C5DE" w14:textId="77777777" w:rsidR="00BF65B2" w:rsidRDefault="00BF65B2">
            <w:pPr>
              <w:spacing w:line="400" w:lineRule="exact"/>
              <w:rPr>
                <w:rFonts w:ascii="仿宋" w:eastAsia="仿宋" w:hAnsi="仿宋"/>
                <w:bCs/>
                <w:sz w:val="28"/>
                <w:szCs w:val="28"/>
              </w:rPr>
            </w:pPr>
          </w:p>
        </w:tc>
      </w:tr>
    </w:tbl>
    <w:p w14:paraId="3FDF010B" w14:textId="77777777" w:rsidR="00BF65B2" w:rsidRDefault="00683DF7">
      <w:pPr>
        <w:spacing w:line="400" w:lineRule="exact"/>
        <w:ind w:left="927" w:hangingChars="331" w:hanging="927"/>
        <w:rPr>
          <w:rFonts w:ascii="仿宋" w:eastAsia="仿宋" w:hAnsi="仿宋"/>
          <w:bCs/>
          <w:sz w:val="28"/>
          <w:szCs w:val="28"/>
        </w:rPr>
      </w:pPr>
      <w:r>
        <w:rPr>
          <w:rFonts w:ascii="仿宋" w:eastAsia="仿宋" w:hAnsi="仿宋" w:hint="eastAsia"/>
          <w:bCs/>
          <w:sz w:val="28"/>
          <w:szCs w:val="28"/>
        </w:rPr>
        <w:t>注：</w:t>
      </w:r>
    </w:p>
    <w:p w14:paraId="6937E4C7" w14:textId="77777777" w:rsidR="00BF65B2" w:rsidRDefault="00683DF7" w:rsidP="0070608B">
      <w:pPr>
        <w:pStyle w:val="af6"/>
        <w:numPr>
          <w:ilvl w:val="1"/>
          <w:numId w:val="39"/>
        </w:numPr>
        <w:spacing w:line="400" w:lineRule="exact"/>
        <w:ind w:firstLineChars="0"/>
        <w:rPr>
          <w:rFonts w:ascii="仿宋" w:eastAsia="仿宋" w:hAnsi="仿宋"/>
          <w:sz w:val="28"/>
          <w:szCs w:val="28"/>
        </w:rPr>
      </w:pPr>
      <w:r>
        <w:rPr>
          <w:rFonts w:ascii="仿宋" w:eastAsia="仿宋" w:hAnsi="仿宋" w:hint="eastAsia"/>
          <w:sz w:val="28"/>
          <w:szCs w:val="28"/>
        </w:rPr>
        <w:t>投标人如果需要对报价或其它内容加以说明，可在备注一栏中填写。</w:t>
      </w:r>
    </w:p>
    <w:p w14:paraId="205098B6" w14:textId="77777777" w:rsidR="00BF65B2" w:rsidRDefault="00683DF7" w:rsidP="0070608B">
      <w:pPr>
        <w:pStyle w:val="af6"/>
        <w:numPr>
          <w:ilvl w:val="1"/>
          <w:numId w:val="39"/>
        </w:numPr>
        <w:spacing w:line="400" w:lineRule="exact"/>
        <w:ind w:firstLineChars="0"/>
        <w:rPr>
          <w:rFonts w:ascii="仿宋" w:eastAsia="仿宋" w:hAnsi="仿宋"/>
          <w:sz w:val="28"/>
          <w:szCs w:val="28"/>
        </w:rPr>
      </w:pPr>
      <w:r>
        <w:rPr>
          <w:rFonts w:ascii="仿宋" w:eastAsia="仿宋" w:hAnsi="仿宋" w:hint="eastAsia"/>
          <w:sz w:val="28"/>
          <w:szCs w:val="28"/>
        </w:rPr>
        <w:t>投标人使用本表或自由报价单格式报价均可，但应能清晰体现总报价及分项报价信息。</w:t>
      </w:r>
    </w:p>
    <w:p w14:paraId="4EFF3F9B" w14:textId="77777777" w:rsidR="00BF65B2" w:rsidRDefault="00683DF7" w:rsidP="0070608B">
      <w:pPr>
        <w:pStyle w:val="af6"/>
        <w:numPr>
          <w:ilvl w:val="1"/>
          <w:numId w:val="39"/>
        </w:numPr>
        <w:spacing w:line="400" w:lineRule="exact"/>
        <w:ind w:firstLineChars="0"/>
        <w:rPr>
          <w:rFonts w:ascii="仿宋_GB2312" w:eastAsia="仿宋_GB2312" w:hAnsi="宋体"/>
          <w:sz w:val="28"/>
          <w:szCs w:val="28"/>
        </w:rPr>
      </w:pPr>
      <w:r>
        <w:rPr>
          <w:rFonts w:ascii="仿宋" w:eastAsia="仿宋" w:hAnsi="仿宋" w:hint="eastAsia"/>
          <w:sz w:val="28"/>
          <w:szCs w:val="28"/>
        </w:rPr>
        <w:t>如果分项报价与总价不一致，以总价为准。</w:t>
      </w:r>
    </w:p>
    <w:p w14:paraId="3137EDB5" w14:textId="77777777" w:rsidR="00BF65B2" w:rsidRDefault="00683DF7" w:rsidP="0070608B">
      <w:pPr>
        <w:pStyle w:val="af6"/>
        <w:numPr>
          <w:ilvl w:val="1"/>
          <w:numId w:val="39"/>
        </w:numPr>
        <w:spacing w:line="400" w:lineRule="exact"/>
        <w:ind w:firstLineChars="0"/>
        <w:rPr>
          <w:rFonts w:ascii="仿宋_GB2312" w:eastAsia="仿宋_GB2312" w:hAnsi="宋体"/>
          <w:color w:val="FF0000"/>
          <w:sz w:val="28"/>
          <w:szCs w:val="28"/>
        </w:rPr>
      </w:pPr>
      <w:r>
        <w:rPr>
          <w:rFonts w:ascii="仿宋" w:eastAsia="仿宋" w:hAnsi="仿宋" w:hint="eastAsia"/>
          <w:color w:val="FF0000"/>
          <w:sz w:val="28"/>
          <w:szCs w:val="28"/>
        </w:rPr>
        <w:t>请注意正确填写“工期”，以确保报价单工期与工期响应文件的一致性。</w:t>
      </w:r>
    </w:p>
    <w:p w14:paraId="49A70EC5" w14:textId="77777777" w:rsidR="00BF65B2" w:rsidRDefault="00BF65B2">
      <w:pPr>
        <w:spacing w:line="360" w:lineRule="auto"/>
        <w:rPr>
          <w:rFonts w:ascii="仿宋" w:eastAsia="仿宋" w:hAnsi="仿宋"/>
          <w:sz w:val="28"/>
          <w:szCs w:val="28"/>
        </w:rPr>
      </w:pPr>
    </w:p>
    <w:p w14:paraId="28EE897D" w14:textId="77777777" w:rsidR="00BF65B2" w:rsidRDefault="00683DF7">
      <w:pPr>
        <w:spacing w:line="360" w:lineRule="auto"/>
        <w:rPr>
          <w:rFonts w:ascii="仿宋" w:eastAsia="仿宋" w:hAnsi="仿宋"/>
          <w:b/>
          <w:sz w:val="28"/>
          <w:szCs w:val="28"/>
        </w:rPr>
      </w:pPr>
      <w:r>
        <w:rPr>
          <w:rFonts w:ascii="仿宋" w:eastAsia="仿宋" w:hAnsi="仿宋" w:hint="eastAsia"/>
          <w:sz w:val="28"/>
          <w:szCs w:val="28"/>
        </w:rPr>
        <w:t>法定代表人或委托授权人（签字或盖章）：</w:t>
      </w:r>
      <w:r>
        <w:rPr>
          <w:rFonts w:ascii="仿宋" w:eastAsia="仿宋" w:hAnsi="仿宋" w:hint="eastAsia"/>
          <w:sz w:val="28"/>
          <w:szCs w:val="28"/>
          <w:u w:val="single"/>
        </w:rPr>
        <w:t xml:space="preserve">                       </w:t>
      </w:r>
    </w:p>
    <w:p w14:paraId="621D45CB" w14:textId="77777777" w:rsidR="00BF65B2" w:rsidRDefault="00683DF7">
      <w:pPr>
        <w:spacing w:line="360" w:lineRule="auto"/>
        <w:rPr>
          <w:rFonts w:ascii="仿宋" w:eastAsia="仿宋" w:hAnsi="仿宋"/>
          <w:sz w:val="28"/>
          <w:szCs w:val="28"/>
        </w:rPr>
      </w:pPr>
      <w:r>
        <w:rPr>
          <w:rFonts w:ascii="仿宋" w:eastAsia="仿宋" w:hAnsi="仿宋" w:hint="eastAsia"/>
          <w:sz w:val="28"/>
          <w:szCs w:val="28"/>
        </w:rPr>
        <w:t>投标人（盖章）：</w:t>
      </w:r>
      <w:r>
        <w:rPr>
          <w:rFonts w:ascii="仿宋" w:eastAsia="仿宋" w:hAnsi="仿宋" w:hint="eastAsia"/>
          <w:sz w:val="28"/>
          <w:szCs w:val="28"/>
          <w:u w:val="single"/>
        </w:rPr>
        <w:t xml:space="preserve">                        </w:t>
      </w:r>
    </w:p>
    <w:p w14:paraId="180B5E3B" w14:textId="77777777" w:rsidR="00BF65B2" w:rsidRDefault="00683DF7">
      <w:pPr>
        <w:spacing w:line="360" w:lineRule="auto"/>
        <w:rPr>
          <w:rFonts w:ascii="仿宋" w:eastAsia="仿宋" w:hAnsi="仿宋"/>
          <w:sz w:val="28"/>
          <w:szCs w:val="28"/>
        </w:rPr>
      </w:pPr>
      <w:r>
        <w:rPr>
          <w:rFonts w:ascii="仿宋" w:eastAsia="仿宋" w:hAnsi="仿宋" w:hint="eastAsia"/>
          <w:sz w:val="28"/>
          <w:szCs w:val="28"/>
        </w:rPr>
        <w:t>报价日期：_______年____月____日</w:t>
      </w:r>
      <w:r>
        <w:rPr>
          <w:rFonts w:ascii="仿宋" w:eastAsia="仿宋" w:hAnsi="仿宋"/>
          <w:sz w:val="28"/>
          <w:szCs w:val="28"/>
        </w:rPr>
        <w:br w:type="page"/>
      </w:r>
    </w:p>
    <w:p w14:paraId="072ABCFA" w14:textId="77777777" w:rsidR="00BF65B2" w:rsidRDefault="00683DF7">
      <w:pPr>
        <w:spacing w:line="0" w:lineRule="atLeast"/>
        <w:outlineLvl w:val="1"/>
        <w:rPr>
          <w:rFonts w:ascii="宋体" w:hAnsi="宋体"/>
          <w:szCs w:val="21"/>
        </w:rPr>
      </w:pPr>
      <w:bookmarkStart w:id="77" w:name="_Toc111649859"/>
      <w:r>
        <w:rPr>
          <w:rFonts w:ascii="宋体" w:hAnsi="宋体" w:hint="eastAsia"/>
          <w:szCs w:val="21"/>
        </w:rPr>
        <w:lastRenderedPageBreak/>
        <w:t>附件10：法定代表人证明书</w:t>
      </w:r>
      <w:bookmarkEnd w:id="77"/>
    </w:p>
    <w:p w14:paraId="0DA07780" w14:textId="77777777" w:rsidR="00BF65B2" w:rsidRDefault="00BF65B2">
      <w:pPr>
        <w:spacing w:line="0" w:lineRule="atLeast"/>
        <w:rPr>
          <w:rFonts w:ascii="仿宋_GB2312" w:eastAsia="仿宋_GB2312" w:hAnsi="仿宋"/>
          <w:sz w:val="24"/>
        </w:rPr>
      </w:pPr>
    </w:p>
    <w:p w14:paraId="60151136" w14:textId="77777777" w:rsidR="00BF65B2" w:rsidRDefault="00683DF7">
      <w:pPr>
        <w:spacing w:before="120" w:after="240"/>
        <w:jc w:val="center"/>
        <w:rPr>
          <w:rFonts w:ascii="方正小标宋_GBK" w:eastAsia="方正小标宋_GBK" w:hAnsi="方正小标宋_GBK"/>
          <w:b/>
          <w:sz w:val="32"/>
          <w:szCs w:val="32"/>
        </w:rPr>
      </w:pPr>
      <w:r>
        <w:rPr>
          <w:rFonts w:ascii="方正小标宋_GBK" w:eastAsia="方正小标宋_GBK" w:hAnsi="方正小标宋_GBK" w:hint="eastAsia"/>
          <w:b/>
          <w:sz w:val="32"/>
          <w:szCs w:val="32"/>
        </w:rPr>
        <w:t>法定代表人证明书</w:t>
      </w:r>
    </w:p>
    <w:p w14:paraId="234228CC" w14:textId="77777777" w:rsidR="00BF65B2" w:rsidRDefault="00BF65B2">
      <w:pPr>
        <w:snapToGrid w:val="0"/>
        <w:spacing w:line="288" w:lineRule="auto"/>
        <w:rPr>
          <w:rFonts w:ascii="仿宋_GB2312" w:eastAsia="仿宋_GB2312" w:hAnsi="宋体"/>
          <w:color w:val="000000"/>
        </w:rPr>
      </w:pPr>
    </w:p>
    <w:p w14:paraId="3C23EE54" w14:textId="77777777" w:rsidR="00BF65B2" w:rsidRDefault="00683DF7">
      <w:pPr>
        <w:snapToGrid w:val="0"/>
        <w:spacing w:line="360" w:lineRule="auto"/>
        <w:rPr>
          <w:rFonts w:ascii="仿宋" w:eastAsia="仿宋" w:hAnsi="仿宋"/>
          <w:color w:val="000000"/>
          <w:sz w:val="28"/>
          <w:szCs w:val="28"/>
          <w:u w:val="single"/>
        </w:rPr>
      </w:pPr>
      <w:r>
        <w:rPr>
          <w:rFonts w:ascii="仿宋" w:eastAsia="仿宋" w:hAnsi="仿宋" w:hint="eastAsia"/>
          <w:sz w:val="28"/>
          <w:szCs w:val="28"/>
        </w:rPr>
        <w:t>投标人</w:t>
      </w:r>
      <w:r>
        <w:rPr>
          <w:rFonts w:ascii="仿宋" w:eastAsia="仿宋" w:hAnsi="仿宋" w:hint="eastAsia"/>
          <w:color w:val="000000"/>
          <w:sz w:val="28"/>
          <w:szCs w:val="28"/>
        </w:rPr>
        <w:t>名称：</w:t>
      </w:r>
      <w:r>
        <w:rPr>
          <w:rFonts w:ascii="仿宋" w:eastAsia="仿宋" w:hAnsi="仿宋" w:hint="eastAsia"/>
          <w:color w:val="000000"/>
          <w:sz w:val="28"/>
          <w:szCs w:val="28"/>
          <w:u w:val="single"/>
        </w:rPr>
        <w:t xml:space="preserve">                                  </w:t>
      </w:r>
    </w:p>
    <w:p w14:paraId="497AECA6" w14:textId="77777777" w:rsidR="00BF65B2" w:rsidRDefault="00683DF7">
      <w:pPr>
        <w:snapToGrid w:val="0"/>
        <w:spacing w:line="360" w:lineRule="auto"/>
        <w:rPr>
          <w:rFonts w:ascii="仿宋" w:eastAsia="仿宋" w:hAnsi="仿宋"/>
          <w:color w:val="000000"/>
          <w:sz w:val="28"/>
          <w:szCs w:val="28"/>
          <w:u w:val="single"/>
        </w:rPr>
      </w:pPr>
      <w:r>
        <w:rPr>
          <w:rFonts w:ascii="仿宋" w:eastAsia="仿宋" w:hAnsi="仿宋" w:hint="eastAsia"/>
          <w:sz w:val="28"/>
          <w:szCs w:val="28"/>
        </w:rPr>
        <w:t>投标人</w:t>
      </w:r>
      <w:r>
        <w:rPr>
          <w:rFonts w:ascii="仿宋" w:eastAsia="仿宋" w:hAnsi="仿宋" w:hint="eastAsia"/>
          <w:color w:val="000000"/>
          <w:sz w:val="28"/>
          <w:szCs w:val="28"/>
        </w:rPr>
        <w:t>地址：</w:t>
      </w:r>
      <w:r>
        <w:rPr>
          <w:rFonts w:ascii="仿宋" w:eastAsia="仿宋" w:hAnsi="仿宋" w:hint="eastAsia"/>
          <w:color w:val="000000"/>
          <w:sz w:val="28"/>
          <w:szCs w:val="28"/>
          <w:u w:val="single"/>
        </w:rPr>
        <w:t xml:space="preserve">                                  </w:t>
      </w:r>
    </w:p>
    <w:p w14:paraId="0BD577DF" w14:textId="77777777" w:rsidR="00BF65B2" w:rsidRDefault="00683DF7">
      <w:pPr>
        <w:snapToGrid w:val="0"/>
        <w:spacing w:line="360" w:lineRule="auto"/>
        <w:rPr>
          <w:rFonts w:ascii="仿宋" w:eastAsia="仿宋" w:hAnsi="仿宋"/>
          <w:color w:val="000000"/>
          <w:sz w:val="28"/>
          <w:szCs w:val="28"/>
        </w:rPr>
      </w:pPr>
      <w:r>
        <w:rPr>
          <w:rFonts w:ascii="仿宋" w:eastAsia="仿宋" w:hAnsi="仿宋" w:hint="eastAsia"/>
          <w:color w:val="000000"/>
          <w:sz w:val="28"/>
          <w:szCs w:val="28"/>
        </w:rPr>
        <w:t>营业执照号码：</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 xml:space="preserve">，经济性质： </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w:t>
      </w:r>
    </w:p>
    <w:p w14:paraId="17645824" w14:textId="77777777" w:rsidR="00BF65B2" w:rsidRDefault="00683DF7">
      <w:pPr>
        <w:snapToGrid w:val="0"/>
        <w:spacing w:line="360" w:lineRule="auto"/>
        <w:rPr>
          <w:rFonts w:ascii="仿宋" w:eastAsia="仿宋" w:hAnsi="仿宋"/>
          <w:color w:val="000000"/>
          <w:sz w:val="28"/>
          <w:szCs w:val="28"/>
          <w:u w:val="single"/>
        </w:rPr>
      </w:pPr>
      <w:r>
        <w:rPr>
          <w:rFonts w:ascii="仿宋" w:eastAsia="仿宋" w:hAnsi="仿宋" w:hint="eastAsia"/>
          <w:color w:val="000000"/>
          <w:sz w:val="28"/>
          <w:szCs w:val="28"/>
        </w:rPr>
        <w:t>姓名：</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，性别：</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，年龄：</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，职务：</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w:t>
      </w:r>
    </w:p>
    <w:p w14:paraId="7F962468" w14:textId="77777777" w:rsidR="00BF65B2" w:rsidRDefault="00683DF7">
      <w:pPr>
        <w:snapToGrid w:val="0"/>
        <w:spacing w:line="360" w:lineRule="auto"/>
        <w:rPr>
          <w:rFonts w:ascii="仿宋" w:eastAsia="仿宋" w:hAnsi="仿宋"/>
          <w:color w:val="000000"/>
          <w:sz w:val="28"/>
          <w:szCs w:val="28"/>
        </w:rPr>
      </w:pPr>
      <w:r>
        <w:rPr>
          <w:rFonts w:ascii="仿宋" w:eastAsia="仿宋" w:hAnsi="仿宋" w:hint="eastAsia"/>
          <w:color w:val="000000"/>
          <w:sz w:val="28"/>
          <w:szCs w:val="28"/>
        </w:rPr>
        <w:t>系</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的法定代表人。</w:t>
      </w:r>
    </w:p>
    <w:p w14:paraId="3DFFA6FD" w14:textId="77777777" w:rsidR="00BF65B2" w:rsidRDefault="00683DF7">
      <w:pPr>
        <w:snapToGrid w:val="0"/>
        <w:spacing w:line="360" w:lineRule="auto"/>
        <w:ind w:firstLine="570"/>
        <w:rPr>
          <w:rFonts w:ascii="仿宋" w:eastAsia="仿宋" w:hAnsi="仿宋"/>
          <w:color w:val="000000"/>
          <w:sz w:val="28"/>
          <w:szCs w:val="28"/>
        </w:rPr>
      </w:pPr>
      <w:r>
        <w:rPr>
          <w:rFonts w:ascii="仿宋" w:eastAsia="仿宋" w:hAnsi="仿宋" w:hint="eastAsia"/>
          <w:color w:val="000000"/>
          <w:sz w:val="28"/>
          <w:szCs w:val="28"/>
        </w:rPr>
        <w:t>特此证明</w:t>
      </w:r>
    </w:p>
    <w:p w14:paraId="13B5FF78" w14:textId="77777777" w:rsidR="00BF65B2" w:rsidRDefault="00683DF7">
      <w:pPr>
        <w:spacing w:line="360" w:lineRule="auto"/>
        <w:ind w:leftChars="-171" w:left="-358" w:hanging="1"/>
        <w:rPr>
          <w:rFonts w:ascii="仿宋" w:eastAsia="仿宋" w:hAnsi="仿宋"/>
          <w:sz w:val="28"/>
          <w:szCs w:val="28"/>
        </w:rPr>
      </w:pPr>
      <w:r>
        <w:rPr>
          <w:rFonts w:ascii="仿宋" w:eastAsia="仿宋" w:hAnsi="仿宋" w:hint="eastAsia"/>
          <w:sz w:val="28"/>
          <w:szCs w:val="28"/>
        </w:rPr>
        <w:t>说明：</w:t>
      </w:r>
    </w:p>
    <w:p w14:paraId="481663FA" w14:textId="77777777" w:rsidR="00BF65B2" w:rsidRDefault="00683DF7">
      <w:pPr>
        <w:spacing w:line="360" w:lineRule="auto"/>
        <w:ind w:leftChars="230" w:left="799" w:hangingChars="113" w:hanging="316"/>
        <w:rPr>
          <w:rFonts w:ascii="仿宋" w:eastAsia="仿宋" w:hAnsi="仿宋"/>
          <w:sz w:val="28"/>
          <w:szCs w:val="28"/>
        </w:rPr>
      </w:pPr>
      <w:r>
        <w:rPr>
          <w:rFonts w:ascii="仿宋" w:eastAsia="仿宋" w:hAnsi="仿宋" w:hint="eastAsia"/>
          <w:sz w:val="28"/>
          <w:szCs w:val="28"/>
        </w:rPr>
        <w:t>1.法定代表人为企业事业单位、国家机关、社会团体的主要行政负责人。</w:t>
      </w:r>
    </w:p>
    <w:p w14:paraId="1E064F4E" w14:textId="77777777" w:rsidR="00BF65B2" w:rsidRDefault="00683DF7">
      <w:pPr>
        <w:spacing w:line="360" w:lineRule="auto"/>
        <w:ind w:leftChars="-171" w:left="-358" w:hanging="1"/>
        <w:rPr>
          <w:rFonts w:ascii="仿宋" w:eastAsia="仿宋" w:hAnsi="仿宋"/>
          <w:sz w:val="28"/>
          <w:szCs w:val="28"/>
        </w:rPr>
      </w:pPr>
      <w:r>
        <w:rPr>
          <w:rFonts w:ascii="仿宋" w:eastAsia="仿宋" w:hAnsi="仿宋" w:hint="eastAsia"/>
          <w:sz w:val="28"/>
          <w:szCs w:val="28"/>
        </w:rPr>
        <w:t xml:space="preserve">      2.内容必须填写真实、清楚，涂改无效，不得转让、买卖。</w:t>
      </w:r>
    </w:p>
    <w:p w14:paraId="731D22DF" w14:textId="77777777" w:rsidR="00BF65B2" w:rsidRDefault="00683DF7">
      <w:pPr>
        <w:spacing w:line="360" w:lineRule="auto"/>
        <w:ind w:leftChars="-171" w:left="-359" w:firstLineChars="300" w:firstLine="840"/>
        <w:rPr>
          <w:rFonts w:ascii="仿宋" w:eastAsia="仿宋" w:hAnsi="仿宋"/>
          <w:sz w:val="28"/>
          <w:szCs w:val="28"/>
        </w:rPr>
      </w:pPr>
      <w:r>
        <w:rPr>
          <w:rFonts w:ascii="仿宋" w:eastAsia="仿宋" w:hAnsi="仿宋" w:hint="eastAsia"/>
          <w:sz w:val="28"/>
          <w:szCs w:val="28"/>
        </w:rPr>
        <w:t>3.将此证明书提交对方作为合同附件。</w:t>
      </w:r>
    </w:p>
    <w:p w14:paraId="3FCFC66A" w14:textId="77777777" w:rsidR="00BF65B2" w:rsidRDefault="00BF65B2">
      <w:pPr>
        <w:snapToGrid w:val="0"/>
        <w:spacing w:line="288" w:lineRule="auto"/>
        <w:ind w:firstLine="570"/>
        <w:rPr>
          <w:rFonts w:ascii="仿宋" w:eastAsia="仿宋" w:hAnsi="仿宋"/>
          <w:color w:val="000000"/>
          <w:sz w:val="28"/>
          <w:szCs w:val="28"/>
        </w:rPr>
      </w:pPr>
    </w:p>
    <w:p w14:paraId="20FB9EA9" w14:textId="77777777" w:rsidR="00BF65B2" w:rsidRDefault="00BF65B2">
      <w:pPr>
        <w:snapToGrid w:val="0"/>
        <w:spacing w:line="288" w:lineRule="auto"/>
        <w:ind w:firstLine="570"/>
        <w:rPr>
          <w:rFonts w:ascii="仿宋" w:eastAsia="仿宋" w:hAnsi="仿宋"/>
          <w:color w:val="000000"/>
          <w:sz w:val="28"/>
          <w:szCs w:val="28"/>
        </w:rPr>
      </w:pPr>
    </w:p>
    <w:p w14:paraId="70027E2D" w14:textId="77777777" w:rsidR="00BF65B2" w:rsidRDefault="00683DF7">
      <w:pPr>
        <w:snapToGrid w:val="0"/>
        <w:spacing w:line="360" w:lineRule="auto"/>
        <w:jc w:val="left"/>
        <w:rPr>
          <w:rFonts w:ascii="仿宋" w:eastAsia="仿宋" w:hAnsi="仿宋"/>
          <w:color w:val="000000"/>
          <w:sz w:val="28"/>
          <w:szCs w:val="28"/>
        </w:rPr>
      </w:pPr>
      <w:r>
        <w:rPr>
          <w:rFonts w:ascii="仿宋" w:eastAsia="仿宋" w:hAnsi="仿宋" w:hint="eastAsia"/>
          <w:sz w:val="28"/>
          <w:szCs w:val="28"/>
        </w:rPr>
        <w:t>投标人</w:t>
      </w:r>
      <w:r>
        <w:rPr>
          <w:rFonts w:ascii="仿宋" w:eastAsia="仿宋" w:hAnsi="仿宋" w:hint="eastAsia"/>
          <w:color w:val="000000"/>
          <w:sz w:val="28"/>
          <w:szCs w:val="28"/>
        </w:rPr>
        <w:t>名称及盖章：</w:t>
      </w:r>
      <w:r>
        <w:rPr>
          <w:rFonts w:ascii="仿宋" w:eastAsia="仿宋" w:hAnsi="仿宋" w:hint="eastAsia"/>
          <w:color w:val="000000"/>
          <w:sz w:val="28"/>
          <w:szCs w:val="28"/>
          <w:u w:val="single"/>
        </w:rPr>
        <w:t xml:space="preserve">                  </w:t>
      </w:r>
    </w:p>
    <w:p w14:paraId="2AAF7AD0" w14:textId="77777777" w:rsidR="00BF65B2" w:rsidRDefault="00683DF7">
      <w:pPr>
        <w:snapToGrid w:val="0"/>
        <w:spacing w:line="360" w:lineRule="auto"/>
        <w:jc w:val="left"/>
        <w:rPr>
          <w:rFonts w:ascii="仿宋" w:eastAsia="仿宋" w:hAnsi="仿宋"/>
          <w:color w:val="000000"/>
          <w:sz w:val="28"/>
          <w:szCs w:val="28"/>
        </w:rPr>
      </w:pPr>
      <w:r>
        <w:rPr>
          <w:rFonts w:ascii="仿宋" w:eastAsia="仿宋" w:hAnsi="仿宋" w:hint="eastAsia"/>
          <w:color w:val="000000"/>
          <w:sz w:val="28"/>
          <w:szCs w:val="28"/>
        </w:rPr>
        <w:t>日    期：</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年</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月</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日</w:t>
      </w:r>
    </w:p>
    <w:p w14:paraId="290737C9" w14:textId="77777777" w:rsidR="00BF65B2" w:rsidRDefault="00683DF7">
      <w:pPr>
        <w:spacing w:line="440" w:lineRule="exact"/>
        <w:ind w:leftChars="-171" w:left="-358" w:hanging="1"/>
        <w:rPr>
          <w:rFonts w:ascii="仿宋_GB2312" w:eastAsia="仿宋_GB2312" w:hAnsi="宋体"/>
          <w:b/>
          <w:color w:val="000000"/>
        </w:rPr>
      </w:pPr>
      <w:r>
        <w:rPr>
          <w:rFonts w:ascii="仿宋_GB2312" w:eastAsia="仿宋_GB2312" w:hAnsi="宋体"/>
          <w:b/>
          <w:noProof/>
          <w:color w:val="000000"/>
        </w:rPr>
        <mc:AlternateContent>
          <mc:Choice Requires="wps">
            <w:drawing>
              <wp:anchor distT="0" distB="0" distL="114300" distR="114300" simplePos="0" relativeHeight="251659264" behindDoc="0" locked="0" layoutInCell="1" allowOverlap="1" wp14:anchorId="72CF4EC9" wp14:editId="160E6770">
                <wp:simplePos x="0" y="0"/>
                <wp:positionH relativeFrom="column">
                  <wp:posOffset>2705100</wp:posOffset>
                </wp:positionH>
                <wp:positionV relativeFrom="paragraph">
                  <wp:posOffset>255270</wp:posOffset>
                </wp:positionV>
                <wp:extent cx="2517775" cy="1609725"/>
                <wp:effectExtent l="0" t="0" r="1587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1609725"/>
                        </a:xfrm>
                        <a:prstGeom prst="rect">
                          <a:avLst/>
                        </a:prstGeom>
                        <a:solidFill>
                          <a:srgbClr val="FFFFFF"/>
                        </a:solidFill>
                        <a:ln w="9525">
                          <a:solidFill>
                            <a:srgbClr val="000000"/>
                          </a:solidFill>
                          <a:miter lim="800000"/>
                        </a:ln>
                      </wps:spPr>
                      <wps:txbx>
                        <w:txbxContent>
                          <w:p w14:paraId="6EBA1512" w14:textId="77777777" w:rsidR="005D6D22" w:rsidRDefault="005D6D22">
                            <w:r>
                              <w:rPr>
                                <w:rFonts w:hint="eastAsia"/>
                              </w:rPr>
                              <w:t>法人身份证</w:t>
                            </w:r>
                            <w:r>
                              <w:t>复印件</w:t>
                            </w:r>
                            <w:r>
                              <w:rPr>
                                <w:rFonts w:hint="eastAsia"/>
                              </w:rPr>
                              <w:t>（正面）</w:t>
                            </w:r>
                          </w:p>
                        </w:txbxContent>
                      </wps:txbx>
                      <wps:bodyPr rot="0" vert="horz" wrap="square" lIns="91440" tIns="45720" rIns="91440" bIns="45720" anchor="t" anchorCtr="0" upright="1">
                        <a:noAutofit/>
                      </wps:bodyPr>
                    </wps:wsp>
                  </a:graphicData>
                </a:graphic>
              </wp:anchor>
            </w:drawing>
          </mc:Choice>
          <mc:Fallback>
            <w:pict>
              <v:shapetype w14:anchorId="72CF4EC9" id="_x0000_t202" coordsize="21600,21600" o:spt="202" path="m,l,21600r21600,l21600,xe">
                <v:stroke joinstyle="miter"/>
                <v:path gradientshapeok="t" o:connecttype="rect"/>
              </v:shapetype>
              <v:shape id="Text Box 2" o:spid="_x0000_s1026" type="#_x0000_t202" style="position:absolute;left:0;text-align:left;margin-left:213pt;margin-top:20.1pt;width:198.25pt;height:126.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">
                <v:textbox>
                  <w:txbxContent>
                    <w:p w14:paraId="6EBA1512" w14:textId="77777777" w:rsidR="005D6D22" w:rsidRDefault="005D6D22">
                      <w:r>
                        <w:rPr>
                          <w:rFonts w:hint="eastAsia"/>
                        </w:rPr>
                        <w:t>法人身份证</w:t>
                      </w:r>
                      <w:r>
                        <w:t>复印件</w:t>
                      </w:r>
                      <w:r>
                        <w:rPr>
                          <w:rFonts w:hint="eastAsia"/>
                        </w:rPr>
                        <w:t>（正面）</w:t>
                      </w:r>
                    </w:p>
                  </w:txbxContent>
                </v:textbox>
              </v:shape>
            </w:pict>
          </mc:Fallback>
        </mc:AlternateContent>
      </w:r>
      <w:r>
        <w:rPr>
          <w:rFonts w:ascii="仿宋_GB2312" w:eastAsia="仿宋_GB2312" w:hAnsi="宋体"/>
          <w:b/>
          <w:noProof/>
          <w:color w:val="000000"/>
        </w:rPr>
        <mc:AlternateContent>
          <mc:Choice Requires="wps">
            <w:drawing>
              <wp:anchor distT="0" distB="0" distL="114300" distR="114300" simplePos="0" relativeHeight="251660288" behindDoc="0" locked="0" layoutInCell="1" allowOverlap="1" wp14:anchorId="41A2F540" wp14:editId="23A76F9E">
                <wp:simplePos x="0" y="0"/>
                <wp:positionH relativeFrom="column">
                  <wp:posOffset>-95250</wp:posOffset>
                </wp:positionH>
                <wp:positionV relativeFrom="paragraph">
                  <wp:posOffset>255905</wp:posOffset>
                </wp:positionV>
                <wp:extent cx="2555875" cy="1609725"/>
                <wp:effectExtent l="0" t="0" r="15875" b="285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875" cy="1609725"/>
                        </a:xfrm>
                        <a:prstGeom prst="rect">
                          <a:avLst/>
                        </a:prstGeom>
                        <a:solidFill>
                          <a:srgbClr val="FFFFFF"/>
                        </a:solidFill>
                        <a:ln w="9525">
                          <a:solidFill>
                            <a:srgbClr val="000000"/>
                          </a:solidFill>
                          <a:miter lim="800000"/>
                        </a:ln>
                      </wps:spPr>
                      <wps:txbx>
                        <w:txbxContent>
                          <w:p w14:paraId="722C1461" w14:textId="77777777" w:rsidR="005D6D22" w:rsidRDefault="005D6D22">
                            <w:r>
                              <w:rPr>
                                <w:rFonts w:hint="eastAsia"/>
                              </w:rPr>
                              <w:t>法人身份证</w:t>
                            </w:r>
                            <w:r>
                              <w:t>复印件</w:t>
                            </w:r>
                            <w:r>
                              <w:rPr>
                                <w:rFonts w:hint="eastAsia"/>
                              </w:rPr>
                              <w:t>（反面）</w:t>
                            </w:r>
                          </w:p>
                        </w:txbxContent>
                      </wps:txbx>
                      <wps:bodyPr rot="0" vert="horz" wrap="square" lIns="91440" tIns="45720" rIns="91440" bIns="45720" anchor="t" anchorCtr="0" upright="1">
                        <a:noAutofit/>
                      </wps:bodyPr>
                    </wps:wsp>
                  </a:graphicData>
                </a:graphic>
              </wp:anchor>
            </w:drawing>
          </mc:Choice>
          <mc:Fallback>
            <w:pict>
              <v:shape w14:anchorId="41A2F540" id="Text Box 3" o:spid="_x0000_s1027" type="#_x0000_t202" style="position:absolute;left:0;text-align:left;margin-left:-7.5pt;margin-top:20.15pt;width:201.25pt;height:126.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">
                <v:textbox>
                  <w:txbxContent>
                    <w:p w14:paraId="722C1461" w14:textId="77777777" w:rsidR="005D6D22" w:rsidRDefault="005D6D22">
                      <w:r>
                        <w:rPr>
                          <w:rFonts w:hint="eastAsia"/>
                        </w:rPr>
                        <w:t>法人身份证</w:t>
                      </w:r>
                      <w:r>
                        <w:t>复印件</w:t>
                      </w:r>
                      <w:r>
                        <w:rPr>
                          <w:rFonts w:hint="eastAsia"/>
                        </w:rPr>
                        <w:t>（反面）</w:t>
                      </w:r>
                    </w:p>
                  </w:txbxContent>
                </v:textbox>
              </v:shape>
            </w:pict>
          </mc:Fallback>
        </mc:AlternateContent>
      </w:r>
      <w:r>
        <w:rPr>
          <w:rFonts w:ascii="仿宋_GB2312" w:eastAsia="仿宋_GB2312" w:hAnsi="宋体"/>
          <w:b/>
          <w:color w:val="000000"/>
        </w:rPr>
        <w:br w:type="page"/>
      </w:r>
    </w:p>
    <w:p w14:paraId="2016B564" w14:textId="77777777" w:rsidR="00BF65B2" w:rsidRDefault="00683DF7">
      <w:pPr>
        <w:spacing w:line="0" w:lineRule="atLeast"/>
        <w:outlineLvl w:val="1"/>
        <w:rPr>
          <w:rFonts w:ascii="宋体" w:hAnsi="宋体"/>
          <w:szCs w:val="21"/>
        </w:rPr>
      </w:pPr>
      <w:bookmarkStart w:id="78" w:name="_Toc111649860"/>
      <w:r>
        <w:rPr>
          <w:rFonts w:ascii="宋体" w:hAnsi="宋体" w:hint="eastAsia"/>
          <w:szCs w:val="21"/>
        </w:rPr>
        <w:lastRenderedPageBreak/>
        <w:t>附件</w:t>
      </w:r>
      <w:r>
        <w:rPr>
          <w:rFonts w:ascii="宋体" w:hAnsi="宋体"/>
          <w:szCs w:val="21"/>
        </w:rPr>
        <w:t>1</w:t>
      </w:r>
      <w:r>
        <w:rPr>
          <w:rFonts w:ascii="宋体" w:hAnsi="宋体" w:hint="eastAsia"/>
          <w:szCs w:val="21"/>
        </w:rPr>
        <w:t>1：法人授权委托证明书</w:t>
      </w:r>
      <w:bookmarkEnd w:id="78"/>
    </w:p>
    <w:p w14:paraId="22398363" w14:textId="77777777" w:rsidR="00BF65B2" w:rsidRDefault="00BF65B2">
      <w:pPr>
        <w:spacing w:line="0" w:lineRule="atLeast"/>
        <w:rPr>
          <w:rFonts w:ascii="仿宋_GB2312" w:eastAsia="仿宋_GB2312" w:hAnsi="仿宋"/>
          <w:sz w:val="24"/>
        </w:rPr>
      </w:pPr>
    </w:p>
    <w:p w14:paraId="13724070" w14:textId="77777777" w:rsidR="00BF65B2" w:rsidRDefault="00BF65B2">
      <w:pPr>
        <w:spacing w:line="0" w:lineRule="atLeast"/>
        <w:rPr>
          <w:rFonts w:ascii="仿宋_GB2312" w:eastAsia="仿宋_GB2312" w:hAnsi="仿宋"/>
          <w:sz w:val="24"/>
        </w:rPr>
      </w:pPr>
    </w:p>
    <w:p w14:paraId="211EC981" w14:textId="77777777" w:rsidR="00BF65B2" w:rsidRDefault="00683DF7">
      <w:pPr>
        <w:spacing w:before="120" w:after="240"/>
        <w:jc w:val="center"/>
        <w:rPr>
          <w:rFonts w:ascii="方正小标宋_GBK" w:eastAsia="方正小标宋_GBK" w:hAnsi="方正小标宋_GBK"/>
          <w:b/>
          <w:sz w:val="32"/>
          <w:szCs w:val="32"/>
        </w:rPr>
      </w:pPr>
      <w:r>
        <w:rPr>
          <w:rFonts w:ascii="方正小标宋_GBK" w:eastAsia="方正小标宋_GBK" w:hAnsi="方正小标宋_GBK" w:hint="eastAsia"/>
          <w:b/>
          <w:sz w:val="32"/>
          <w:szCs w:val="32"/>
        </w:rPr>
        <w:t>法人授权委托证明书</w:t>
      </w:r>
    </w:p>
    <w:p w14:paraId="352511E9" w14:textId="77777777" w:rsidR="00BF65B2" w:rsidRDefault="00BF65B2">
      <w:pPr>
        <w:snapToGrid w:val="0"/>
        <w:spacing w:line="288" w:lineRule="auto"/>
        <w:jc w:val="left"/>
        <w:rPr>
          <w:rFonts w:ascii="仿宋" w:eastAsia="仿宋" w:hAnsi="仿宋"/>
          <w:color w:val="000000"/>
          <w:sz w:val="30"/>
          <w:szCs w:val="30"/>
        </w:rPr>
      </w:pPr>
    </w:p>
    <w:p w14:paraId="6A2CEC63" w14:textId="77777777" w:rsidR="00BF65B2" w:rsidRDefault="00683DF7">
      <w:pPr>
        <w:snapToGrid w:val="0"/>
        <w:spacing w:line="360" w:lineRule="auto"/>
        <w:ind w:firstLine="570"/>
        <w:jc w:val="left"/>
        <w:rPr>
          <w:rFonts w:ascii="仿宋" w:eastAsia="仿宋" w:hAnsi="仿宋"/>
          <w:color w:val="000000"/>
          <w:sz w:val="28"/>
          <w:szCs w:val="28"/>
        </w:rPr>
      </w:pPr>
      <w:r>
        <w:rPr>
          <w:rFonts w:ascii="仿宋" w:eastAsia="仿宋" w:hAnsi="仿宋" w:hint="eastAsia"/>
          <w:color w:val="000000"/>
          <w:sz w:val="28"/>
          <w:szCs w:val="28"/>
        </w:rPr>
        <w:t>本授权书声明：我</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姓名）系</w:t>
      </w:r>
      <w:r>
        <w:rPr>
          <w:rFonts w:ascii="仿宋" w:eastAsia="仿宋" w:hAnsi="仿宋" w:hint="eastAsia"/>
          <w:color w:val="000000"/>
          <w:sz w:val="28"/>
          <w:szCs w:val="28"/>
          <w:u w:val="single"/>
        </w:rPr>
        <w:t xml:space="preserve">                          </w:t>
      </w:r>
    </w:p>
    <w:p w14:paraId="58757C83" w14:textId="77777777" w:rsidR="00BF65B2" w:rsidRDefault="00683DF7">
      <w:pPr>
        <w:snapToGrid w:val="0"/>
        <w:spacing w:line="360" w:lineRule="auto"/>
        <w:jc w:val="left"/>
        <w:rPr>
          <w:rFonts w:ascii="仿宋" w:eastAsia="仿宋" w:hAnsi="仿宋"/>
          <w:color w:val="000000"/>
          <w:sz w:val="28"/>
          <w:szCs w:val="28"/>
        </w:rPr>
      </w:pPr>
      <w:r>
        <w:rPr>
          <w:rFonts w:ascii="仿宋" w:eastAsia="仿宋" w:hAnsi="仿宋" w:hint="eastAsia"/>
          <w:color w:val="000000"/>
          <w:sz w:val="28"/>
          <w:szCs w:val="28"/>
        </w:rPr>
        <w:t>（</w:t>
      </w:r>
      <w:r>
        <w:rPr>
          <w:rFonts w:ascii="仿宋" w:eastAsia="仿宋" w:hAnsi="仿宋" w:hint="eastAsia"/>
          <w:sz w:val="28"/>
          <w:szCs w:val="28"/>
        </w:rPr>
        <w:t>投标人</w:t>
      </w:r>
      <w:r>
        <w:rPr>
          <w:rFonts w:ascii="仿宋" w:eastAsia="仿宋" w:hAnsi="仿宋" w:hint="eastAsia"/>
          <w:color w:val="000000"/>
          <w:sz w:val="28"/>
          <w:szCs w:val="28"/>
        </w:rPr>
        <w:t>名称）的法定代表人，现授权委托</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（单位名称）的</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（姓名）为我公司参与本项目公开招标的法定代表人的授权委托代理人，代理人全权代表我所签署的本项目已递交的投标文件内容我均承认，并全权代表我参与本项目所有公开招标过程。本委托书有效期截至</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年</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月</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日。</w:t>
      </w:r>
    </w:p>
    <w:p w14:paraId="2E3692AB" w14:textId="77777777" w:rsidR="00BF65B2" w:rsidRDefault="00683DF7">
      <w:pPr>
        <w:snapToGrid w:val="0"/>
        <w:spacing w:line="360" w:lineRule="auto"/>
        <w:ind w:firstLine="570"/>
        <w:jc w:val="left"/>
        <w:rPr>
          <w:rFonts w:ascii="仿宋" w:eastAsia="仿宋" w:hAnsi="仿宋"/>
          <w:color w:val="000000"/>
          <w:sz w:val="28"/>
          <w:szCs w:val="28"/>
        </w:rPr>
      </w:pPr>
      <w:r>
        <w:rPr>
          <w:rFonts w:ascii="仿宋" w:eastAsia="仿宋" w:hAnsi="仿宋" w:hint="eastAsia"/>
          <w:color w:val="000000"/>
          <w:sz w:val="28"/>
          <w:szCs w:val="28"/>
        </w:rPr>
        <w:t>代理人无转委托权，特此委托。</w:t>
      </w:r>
    </w:p>
    <w:p w14:paraId="7EA5853B" w14:textId="77777777" w:rsidR="00BF65B2" w:rsidRDefault="00683DF7">
      <w:pPr>
        <w:snapToGrid w:val="0"/>
        <w:spacing w:line="360" w:lineRule="auto"/>
        <w:jc w:val="left"/>
        <w:rPr>
          <w:rFonts w:ascii="仿宋" w:eastAsia="仿宋" w:hAnsi="仿宋"/>
          <w:color w:val="000000"/>
          <w:sz w:val="28"/>
          <w:szCs w:val="28"/>
        </w:rPr>
      </w:pPr>
      <w:r>
        <w:rPr>
          <w:rFonts w:ascii="仿宋" w:eastAsia="仿宋" w:hAnsi="仿宋" w:hint="eastAsia"/>
          <w:color w:val="000000"/>
          <w:sz w:val="28"/>
          <w:szCs w:val="28"/>
        </w:rPr>
        <w:t>附：</w:t>
      </w:r>
    </w:p>
    <w:p w14:paraId="2EF523D8" w14:textId="77777777" w:rsidR="00BF65B2" w:rsidRDefault="00683DF7">
      <w:pPr>
        <w:snapToGrid w:val="0"/>
        <w:spacing w:line="360" w:lineRule="auto"/>
        <w:jc w:val="left"/>
        <w:rPr>
          <w:rFonts w:ascii="仿宋" w:eastAsia="仿宋" w:hAnsi="仿宋"/>
          <w:color w:val="000000"/>
          <w:sz w:val="28"/>
          <w:szCs w:val="28"/>
          <w:u w:val="single"/>
        </w:rPr>
      </w:pPr>
      <w:r>
        <w:rPr>
          <w:rFonts w:ascii="仿宋" w:eastAsia="仿宋" w:hAnsi="仿宋" w:hint="eastAsia"/>
          <w:color w:val="000000"/>
          <w:sz w:val="28"/>
          <w:szCs w:val="28"/>
        </w:rPr>
        <w:t>代理人：</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 xml:space="preserve"> ，性别：</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，年龄：</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w:t>
      </w:r>
    </w:p>
    <w:p w14:paraId="0D6CCF3E" w14:textId="77777777" w:rsidR="00BF65B2" w:rsidRDefault="00683DF7">
      <w:pPr>
        <w:snapToGrid w:val="0"/>
        <w:spacing w:line="360" w:lineRule="auto"/>
        <w:jc w:val="left"/>
        <w:rPr>
          <w:rFonts w:ascii="仿宋" w:eastAsia="仿宋" w:hAnsi="仿宋"/>
          <w:color w:val="000000"/>
          <w:sz w:val="28"/>
          <w:szCs w:val="28"/>
          <w:u w:val="single"/>
        </w:rPr>
      </w:pPr>
      <w:r>
        <w:rPr>
          <w:rFonts w:ascii="仿宋" w:eastAsia="仿宋" w:hAnsi="仿宋" w:hint="eastAsia"/>
          <w:color w:val="000000"/>
          <w:sz w:val="28"/>
          <w:szCs w:val="28"/>
        </w:rPr>
        <w:t>身份证号码：</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，职务：</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w:t>
      </w:r>
    </w:p>
    <w:p w14:paraId="225732BA" w14:textId="77777777" w:rsidR="00BF65B2" w:rsidRDefault="00683DF7">
      <w:pPr>
        <w:snapToGrid w:val="0"/>
        <w:spacing w:line="360" w:lineRule="auto"/>
        <w:jc w:val="left"/>
        <w:rPr>
          <w:rFonts w:ascii="仿宋" w:eastAsia="仿宋" w:hAnsi="仿宋"/>
          <w:color w:val="000000"/>
          <w:sz w:val="28"/>
          <w:szCs w:val="28"/>
        </w:rPr>
      </w:pPr>
      <w:r>
        <w:rPr>
          <w:rFonts w:ascii="仿宋" w:eastAsia="仿宋" w:hAnsi="仿宋" w:hint="eastAsia"/>
          <w:sz w:val="28"/>
          <w:szCs w:val="28"/>
        </w:rPr>
        <w:t>投标人</w:t>
      </w:r>
      <w:r>
        <w:rPr>
          <w:rFonts w:ascii="仿宋" w:eastAsia="仿宋" w:hAnsi="仿宋" w:hint="eastAsia"/>
          <w:color w:val="000000"/>
          <w:sz w:val="28"/>
          <w:szCs w:val="28"/>
        </w:rPr>
        <w:t>法定代表人：</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（签字或盖章）</w:t>
      </w:r>
    </w:p>
    <w:p w14:paraId="0641BBB4" w14:textId="77777777" w:rsidR="00BF65B2" w:rsidRDefault="00683DF7">
      <w:pPr>
        <w:snapToGrid w:val="0"/>
        <w:spacing w:line="360" w:lineRule="auto"/>
        <w:jc w:val="left"/>
        <w:rPr>
          <w:rFonts w:ascii="仿宋" w:eastAsia="仿宋" w:hAnsi="仿宋"/>
          <w:color w:val="000000"/>
          <w:sz w:val="28"/>
          <w:szCs w:val="28"/>
        </w:rPr>
      </w:pPr>
      <w:r>
        <w:rPr>
          <w:rFonts w:ascii="仿宋" w:eastAsia="仿宋" w:hAnsi="仿宋" w:hint="eastAsia"/>
          <w:sz w:val="28"/>
          <w:szCs w:val="28"/>
        </w:rPr>
        <w:t>投标人</w:t>
      </w:r>
      <w:r>
        <w:rPr>
          <w:rFonts w:ascii="仿宋" w:eastAsia="仿宋" w:hAnsi="仿宋" w:hint="eastAsia"/>
          <w:color w:val="000000"/>
          <w:sz w:val="28"/>
          <w:szCs w:val="28"/>
        </w:rPr>
        <w:t>名称及盖章：</w:t>
      </w:r>
      <w:r>
        <w:rPr>
          <w:rFonts w:ascii="仿宋" w:eastAsia="仿宋" w:hAnsi="仿宋" w:hint="eastAsia"/>
          <w:color w:val="000000"/>
          <w:sz w:val="28"/>
          <w:szCs w:val="28"/>
          <w:u w:val="single"/>
        </w:rPr>
        <w:t xml:space="preserve">                            </w:t>
      </w:r>
    </w:p>
    <w:p w14:paraId="22CA895C" w14:textId="77777777" w:rsidR="00BF65B2" w:rsidRDefault="00683DF7">
      <w:pPr>
        <w:snapToGrid w:val="0"/>
        <w:spacing w:line="360" w:lineRule="auto"/>
        <w:jc w:val="left"/>
        <w:rPr>
          <w:rFonts w:ascii="仿宋" w:eastAsia="仿宋" w:hAnsi="仿宋"/>
          <w:color w:val="000000"/>
          <w:sz w:val="30"/>
          <w:szCs w:val="30"/>
        </w:rPr>
      </w:pPr>
      <w:r>
        <w:rPr>
          <w:rFonts w:ascii="仿宋" w:eastAsia="仿宋" w:hAnsi="仿宋" w:hint="eastAsia"/>
          <w:color w:val="000000"/>
          <w:sz w:val="30"/>
          <w:szCs w:val="30"/>
        </w:rPr>
        <w:t>授权委托日期：</w:t>
      </w:r>
      <w:r>
        <w:rPr>
          <w:rFonts w:ascii="仿宋" w:eastAsia="仿宋" w:hAnsi="仿宋" w:hint="eastAsia"/>
          <w:color w:val="000000"/>
          <w:sz w:val="30"/>
          <w:szCs w:val="30"/>
          <w:u w:val="single"/>
        </w:rPr>
        <w:t xml:space="preserve">       </w:t>
      </w:r>
      <w:r>
        <w:rPr>
          <w:rFonts w:ascii="仿宋" w:eastAsia="仿宋" w:hAnsi="仿宋" w:hint="eastAsia"/>
          <w:color w:val="000000"/>
          <w:sz w:val="30"/>
          <w:szCs w:val="30"/>
        </w:rPr>
        <w:t>年</w:t>
      </w:r>
      <w:r>
        <w:rPr>
          <w:rFonts w:ascii="仿宋" w:eastAsia="仿宋" w:hAnsi="仿宋" w:hint="eastAsia"/>
          <w:color w:val="000000"/>
          <w:sz w:val="30"/>
          <w:szCs w:val="30"/>
          <w:u w:val="single"/>
        </w:rPr>
        <w:t xml:space="preserve">   </w:t>
      </w:r>
      <w:r>
        <w:rPr>
          <w:rFonts w:ascii="仿宋" w:eastAsia="仿宋" w:hAnsi="仿宋" w:hint="eastAsia"/>
          <w:color w:val="000000"/>
          <w:sz w:val="30"/>
          <w:szCs w:val="30"/>
        </w:rPr>
        <w:t>月</w:t>
      </w:r>
      <w:r>
        <w:rPr>
          <w:rFonts w:ascii="仿宋" w:eastAsia="仿宋" w:hAnsi="仿宋" w:hint="eastAsia"/>
          <w:color w:val="000000"/>
          <w:sz w:val="30"/>
          <w:szCs w:val="30"/>
          <w:u w:val="single"/>
        </w:rPr>
        <w:t xml:space="preserve">   </w:t>
      </w:r>
      <w:r>
        <w:rPr>
          <w:rFonts w:ascii="仿宋" w:eastAsia="仿宋" w:hAnsi="仿宋" w:hint="eastAsia"/>
          <w:color w:val="000000"/>
          <w:sz w:val="30"/>
          <w:szCs w:val="30"/>
        </w:rPr>
        <w:t>日</w:t>
      </w:r>
    </w:p>
    <w:p w14:paraId="4F046543" w14:textId="77777777" w:rsidR="00BF65B2" w:rsidRDefault="00683DF7">
      <w:pPr>
        <w:adjustRightInd w:val="0"/>
        <w:snapToGrid w:val="0"/>
        <w:spacing w:line="400" w:lineRule="exact"/>
        <w:rPr>
          <w:rFonts w:ascii="仿宋" w:eastAsia="仿宋" w:hAnsi="仿宋"/>
          <w:color w:val="000000"/>
          <w:sz w:val="28"/>
          <w:szCs w:val="28"/>
        </w:rPr>
      </w:pPr>
      <w:r>
        <w:rPr>
          <w:rFonts w:ascii="仿宋" w:eastAsia="仿宋" w:hAnsi="仿宋"/>
          <w:color w:val="000000"/>
          <w:sz w:val="28"/>
          <w:szCs w:val="28"/>
        </w:rPr>
        <w:t>说明：1.委托书内容必须填写真实、清楚，涂改无效。</w:t>
      </w:r>
    </w:p>
    <w:p w14:paraId="76ADA92F" w14:textId="77777777" w:rsidR="00BF65B2" w:rsidRDefault="00683DF7">
      <w:pPr>
        <w:tabs>
          <w:tab w:val="left" w:pos="882"/>
        </w:tabs>
        <w:adjustRightInd w:val="0"/>
        <w:snapToGrid w:val="0"/>
        <w:spacing w:line="400" w:lineRule="exact"/>
        <w:ind w:firstLineChars="320" w:firstLine="896"/>
        <w:rPr>
          <w:rFonts w:ascii="仿宋" w:eastAsia="仿宋" w:hAnsi="仿宋"/>
          <w:color w:val="000000"/>
          <w:sz w:val="28"/>
          <w:szCs w:val="28"/>
        </w:rPr>
      </w:pPr>
      <w:r>
        <w:rPr>
          <w:rFonts w:ascii="仿宋" w:eastAsia="仿宋" w:hAnsi="仿宋"/>
          <w:color w:val="000000"/>
          <w:sz w:val="28"/>
          <w:szCs w:val="28"/>
        </w:rPr>
        <w:t>2.委托书不得转让、买卖。</w:t>
      </w:r>
    </w:p>
    <w:p w14:paraId="7F4054D9" w14:textId="77777777" w:rsidR="00BF65B2" w:rsidRDefault="00683DF7">
      <w:pPr>
        <w:tabs>
          <w:tab w:val="left" w:pos="882"/>
        </w:tabs>
        <w:adjustRightInd w:val="0"/>
        <w:snapToGrid w:val="0"/>
        <w:spacing w:line="400" w:lineRule="exact"/>
        <w:ind w:firstLineChars="320" w:firstLine="896"/>
        <w:rPr>
          <w:rFonts w:ascii="仿宋" w:eastAsia="仿宋" w:hAnsi="仿宋"/>
          <w:color w:val="000000"/>
          <w:sz w:val="28"/>
          <w:szCs w:val="28"/>
        </w:rPr>
      </w:pPr>
      <w:r>
        <w:rPr>
          <w:rFonts w:ascii="仿宋" w:eastAsia="仿宋" w:hAnsi="仿宋" w:hint="eastAsia"/>
          <w:color w:val="000000"/>
          <w:sz w:val="28"/>
          <w:szCs w:val="28"/>
        </w:rPr>
        <w:t>3.</w:t>
      </w:r>
      <w:r>
        <w:rPr>
          <w:rFonts w:ascii="仿宋" w:eastAsia="仿宋" w:hAnsi="仿宋"/>
          <w:color w:val="000000"/>
          <w:sz w:val="28"/>
          <w:szCs w:val="28"/>
        </w:rPr>
        <w:t>将此委托书提交对方作为合同</w:t>
      </w:r>
      <w:r>
        <w:rPr>
          <w:rFonts w:ascii="仿宋" w:eastAsia="仿宋" w:hAnsi="仿宋" w:hint="eastAsia"/>
          <w:color w:val="000000"/>
          <w:sz w:val="28"/>
          <w:szCs w:val="28"/>
        </w:rPr>
        <w:t>附件</w:t>
      </w:r>
      <w:r>
        <w:rPr>
          <w:rFonts w:ascii="仿宋" w:eastAsia="仿宋" w:hAnsi="仿宋"/>
          <w:color w:val="000000"/>
          <w:sz w:val="28"/>
          <w:szCs w:val="28"/>
        </w:rPr>
        <w:t>。</w:t>
      </w:r>
    </w:p>
    <w:p w14:paraId="620414DF" w14:textId="77777777" w:rsidR="00BF65B2" w:rsidRDefault="00683DF7">
      <w:pPr>
        <w:widowControl/>
        <w:jc w:val="left"/>
        <w:rPr>
          <w:rFonts w:ascii="仿宋_GB2312" w:eastAsia="仿宋_GB2312" w:hAnsi="宋体"/>
          <w:color w:val="000000"/>
        </w:rPr>
      </w:pPr>
      <w:r>
        <w:rPr>
          <w:rFonts w:ascii="仿宋_GB2312" w:eastAsia="仿宋_GB2312" w:hAnsi="宋体"/>
          <w:color w:val="000000"/>
        </w:rPr>
        <w:br w:type="page"/>
      </w:r>
    </w:p>
    <w:p w14:paraId="51A19B95" w14:textId="77777777" w:rsidR="00BF65B2" w:rsidRDefault="00683DF7">
      <w:pPr>
        <w:spacing w:line="0" w:lineRule="atLeast"/>
        <w:outlineLvl w:val="1"/>
        <w:rPr>
          <w:rFonts w:ascii="宋体" w:hAnsi="宋体"/>
          <w:szCs w:val="21"/>
        </w:rPr>
      </w:pPr>
      <w:bookmarkStart w:id="79" w:name="_Toc111649861"/>
      <w:r>
        <w:rPr>
          <w:rFonts w:ascii="宋体" w:hAnsi="宋体" w:hint="eastAsia"/>
          <w:szCs w:val="21"/>
        </w:rPr>
        <w:lastRenderedPageBreak/>
        <w:t>附件</w:t>
      </w:r>
      <w:r>
        <w:rPr>
          <w:rFonts w:ascii="宋体" w:hAnsi="宋体"/>
          <w:szCs w:val="21"/>
        </w:rPr>
        <w:t>1</w:t>
      </w:r>
      <w:r>
        <w:rPr>
          <w:rFonts w:ascii="宋体" w:hAnsi="宋体" w:hint="eastAsia"/>
          <w:szCs w:val="21"/>
        </w:rPr>
        <w:t>2：经营业绩一览表</w:t>
      </w:r>
      <w:bookmarkEnd w:id="79"/>
    </w:p>
    <w:p w14:paraId="3FDA8489" w14:textId="77777777" w:rsidR="00BF65B2" w:rsidRDefault="00BF65B2">
      <w:pPr>
        <w:spacing w:line="0" w:lineRule="atLeast"/>
        <w:outlineLvl w:val="1"/>
        <w:rPr>
          <w:rFonts w:ascii="仿宋" w:eastAsia="仿宋" w:hAnsi="仿宋"/>
          <w:sz w:val="30"/>
          <w:szCs w:val="30"/>
        </w:rPr>
      </w:pPr>
    </w:p>
    <w:p w14:paraId="3D1B5AB4" w14:textId="77777777" w:rsidR="00BF65B2" w:rsidRDefault="00683DF7">
      <w:pPr>
        <w:spacing w:before="120" w:after="240"/>
        <w:jc w:val="center"/>
        <w:rPr>
          <w:rFonts w:ascii="方正小标宋_GBK" w:eastAsia="方正小标宋_GBK" w:hAnsi="方正小标宋_GBK"/>
          <w:b/>
          <w:sz w:val="32"/>
          <w:szCs w:val="32"/>
        </w:rPr>
      </w:pPr>
      <w:r>
        <w:rPr>
          <w:rFonts w:ascii="方正小标宋_GBK" w:eastAsia="方正小标宋_GBK" w:hAnsi="方正小标宋_GBK" w:hint="eastAsia"/>
          <w:b/>
          <w:sz w:val="32"/>
          <w:szCs w:val="32"/>
        </w:rPr>
        <w:t>经营业绩一览表</w:t>
      </w:r>
    </w:p>
    <w:p w14:paraId="5D738A8C" w14:textId="77777777" w:rsidR="00BF65B2" w:rsidRDefault="00683DF7">
      <w:pPr>
        <w:autoSpaceDE w:val="0"/>
        <w:autoSpaceDN w:val="0"/>
        <w:adjustRightInd w:val="0"/>
        <w:snapToGrid w:val="0"/>
        <w:rPr>
          <w:rFonts w:ascii="仿宋" w:eastAsia="仿宋" w:hAnsi="仿宋"/>
          <w:sz w:val="28"/>
          <w:szCs w:val="28"/>
        </w:rPr>
      </w:pPr>
      <w:r>
        <w:rPr>
          <w:rFonts w:ascii="仿宋" w:eastAsia="仿宋" w:hAnsi="仿宋" w:hint="eastAsia"/>
          <w:sz w:val="28"/>
          <w:szCs w:val="28"/>
        </w:rPr>
        <w:t>致：</w:t>
      </w:r>
      <w:r>
        <w:rPr>
          <w:rFonts w:ascii="仿宋" w:eastAsia="仿宋" w:hAnsi="仿宋" w:hint="eastAsia"/>
          <w:sz w:val="28"/>
          <w:szCs w:val="28"/>
          <w:u w:val="single"/>
        </w:rPr>
        <w:t>（招标人）</w:t>
      </w:r>
    </w:p>
    <w:p w14:paraId="349710ED" w14:textId="77777777" w:rsidR="00BF65B2" w:rsidRDefault="00683DF7">
      <w:pPr>
        <w:autoSpaceDE w:val="0"/>
        <w:autoSpaceDN w:val="0"/>
        <w:adjustRightInd w:val="0"/>
        <w:snapToGrid w:val="0"/>
        <w:rPr>
          <w:rFonts w:ascii="仿宋" w:eastAsia="仿宋" w:hAnsi="仿宋"/>
          <w:sz w:val="28"/>
          <w:szCs w:val="28"/>
        </w:rPr>
      </w:pPr>
      <w:r>
        <w:rPr>
          <w:rFonts w:ascii="仿宋" w:eastAsia="仿宋" w:hAnsi="仿宋" w:hint="eastAsia"/>
          <w:sz w:val="28"/>
          <w:szCs w:val="28"/>
        </w:rPr>
        <w:t>我方根据贵公司招标文件要求提供</w:t>
      </w:r>
      <w:r>
        <w:rPr>
          <w:rFonts w:ascii="仿宋" w:eastAsia="仿宋" w:hAnsi="仿宋" w:hint="eastAsia"/>
          <w:sz w:val="28"/>
          <w:szCs w:val="28"/>
          <w:u w:val="single"/>
        </w:rPr>
        <w:t xml:space="preserve">    </w:t>
      </w:r>
      <w:r>
        <w:rPr>
          <w:rFonts w:ascii="仿宋" w:eastAsia="仿宋" w:hAnsi="仿宋" w:hint="eastAsia"/>
          <w:sz w:val="28"/>
          <w:szCs w:val="28"/>
        </w:rPr>
        <w:t>年</w:t>
      </w:r>
      <w:r>
        <w:rPr>
          <w:rFonts w:ascii="仿宋" w:eastAsia="仿宋" w:hAnsi="仿宋" w:hint="eastAsia"/>
          <w:sz w:val="28"/>
          <w:szCs w:val="28"/>
          <w:u w:val="single"/>
        </w:rPr>
        <w:t xml:space="preserve">    </w:t>
      </w:r>
      <w:r>
        <w:rPr>
          <w:rFonts w:ascii="仿宋" w:eastAsia="仿宋" w:hAnsi="仿宋" w:hint="eastAsia"/>
          <w:sz w:val="28"/>
          <w:szCs w:val="28"/>
        </w:rPr>
        <w:t>月</w:t>
      </w:r>
      <w:r>
        <w:rPr>
          <w:rFonts w:ascii="仿宋" w:eastAsia="仿宋" w:hAnsi="仿宋" w:hint="eastAsia"/>
          <w:sz w:val="28"/>
          <w:szCs w:val="28"/>
          <w:u w:val="single"/>
        </w:rPr>
        <w:t xml:space="preserve">    </w:t>
      </w:r>
      <w:r>
        <w:rPr>
          <w:rFonts w:ascii="仿宋" w:eastAsia="仿宋" w:hAnsi="仿宋" w:hint="eastAsia"/>
          <w:sz w:val="28"/>
          <w:szCs w:val="28"/>
        </w:rPr>
        <w:t>日至投标截止时间</w:t>
      </w:r>
      <w:r>
        <w:rPr>
          <w:rFonts w:ascii="仿宋" w:eastAsia="仿宋" w:hAnsi="仿宋" w:hint="eastAsia"/>
          <w:sz w:val="28"/>
          <w:szCs w:val="28"/>
          <w:u w:val="single"/>
        </w:rPr>
        <w:t>（拟投服务名称）</w:t>
      </w:r>
      <w:r>
        <w:rPr>
          <w:rFonts w:ascii="仿宋" w:eastAsia="仿宋" w:hAnsi="仿宋" w:hint="eastAsia"/>
          <w:sz w:val="28"/>
          <w:szCs w:val="28"/>
        </w:rPr>
        <w:t>真实的业绩资料，证明合同附后，清单如下：</w:t>
      </w:r>
    </w:p>
    <w:tbl>
      <w:tblPr>
        <w:tblW w:w="10071" w:type="dxa"/>
        <w:jc w:val="center"/>
        <w:tblLayout w:type="fixed"/>
        <w:tblCellMar>
          <w:left w:w="54" w:type="dxa"/>
          <w:right w:w="54" w:type="dxa"/>
        </w:tblCellMar>
        <w:tblLook w:val="04A0" w:firstRow="1" w:lastRow="0" w:firstColumn="1" w:lastColumn="0" w:noHBand="0" w:noVBand="1"/>
      </w:tblPr>
      <w:tblGrid>
        <w:gridCol w:w="600"/>
        <w:gridCol w:w="1276"/>
        <w:gridCol w:w="2383"/>
        <w:gridCol w:w="850"/>
        <w:gridCol w:w="1134"/>
        <w:gridCol w:w="1560"/>
        <w:gridCol w:w="1393"/>
        <w:gridCol w:w="875"/>
      </w:tblGrid>
      <w:tr w:rsidR="00BF65B2" w14:paraId="7FC1A078" w14:textId="77777777">
        <w:trPr>
          <w:cantSplit/>
          <w:trHeight w:val="600"/>
          <w:jc w:val="center"/>
        </w:trPr>
        <w:tc>
          <w:tcPr>
            <w:tcW w:w="600" w:type="dxa"/>
            <w:tcBorders>
              <w:top w:val="single" w:sz="4" w:space="0" w:color="auto"/>
              <w:left w:val="single" w:sz="6" w:space="0" w:color="auto"/>
              <w:bottom w:val="single" w:sz="4" w:space="0" w:color="auto"/>
              <w:right w:val="single" w:sz="4" w:space="0" w:color="auto"/>
            </w:tcBorders>
            <w:vAlign w:val="center"/>
          </w:tcPr>
          <w:p w14:paraId="22711570" w14:textId="77777777" w:rsidR="00BF65B2" w:rsidRDefault="00683DF7">
            <w:pPr>
              <w:spacing w:line="300" w:lineRule="exact"/>
              <w:jc w:val="center"/>
              <w:rPr>
                <w:rFonts w:ascii="仿宋" w:eastAsia="仿宋" w:hAnsi="仿宋"/>
                <w:sz w:val="28"/>
                <w:szCs w:val="28"/>
              </w:rPr>
            </w:pPr>
            <w:r>
              <w:rPr>
                <w:rFonts w:ascii="仿宋" w:eastAsia="仿宋" w:hAnsi="仿宋" w:hint="eastAsia"/>
                <w:sz w:val="28"/>
                <w:szCs w:val="28"/>
              </w:rPr>
              <w:t>序号</w:t>
            </w:r>
          </w:p>
        </w:tc>
        <w:tc>
          <w:tcPr>
            <w:tcW w:w="1276" w:type="dxa"/>
            <w:tcBorders>
              <w:top w:val="single" w:sz="4" w:space="0" w:color="auto"/>
              <w:left w:val="single" w:sz="6" w:space="0" w:color="auto"/>
              <w:bottom w:val="single" w:sz="4" w:space="0" w:color="auto"/>
              <w:right w:val="single" w:sz="4" w:space="0" w:color="auto"/>
            </w:tcBorders>
            <w:vAlign w:val="center"/>
          </w:tcPr>
          <w:p w14:paraId="67502C26" w14:textId="77777777" w:rsidR="00BF65B2" w:rsidRDefault="00683DF7">
            <w:pPr>
              <w:spacing w:line="300" w:lineRule="exact"/>
              <w:jc w:val="center"/>
              <w:rPr>
                <w:rFonts w:ascii="仿宋" w:eastAsia="仿宋" w:hAnsi="仿宋"/>
                <w:sz w:val="28"/>
                <w:szCs w:val="28"/>
              </w:rPr>
            </w:pPr>
            <w:r>
              <w:rPr>
                <w:rFonts w:ascii="仿宋" w:eastAsia="仿宋" w:hAnsi="仿宋" w:hint="eastAsia"/>
                <w:sz w:val="28"/>
                <w:szCs w:val="28"/>
              </w:rPr>
              <w:t>合同签订时间</w:t>
            </w:r>
          </w:p>
        </w:tc>
        <w:tc>
          <w:tcPr>
            <w:tcW w:w="2383" w:type="dxa"/>
            <w:tcBorders>
              <w:top w:val="single" w:sz="4" w:space="0" w:color="auto"/>
              <w:left w:val="single" w:sz="4" w:space="0" w:color="auto"/>
              <w:bottom w:val="single" w:sz="4" w:space="0" w:color="auto"/>
              <w:right w:val="single" w:sz="6" w:space="0" w:color="auto"/>
            </w:tcBorders>
            <w:vAlign w:val="center"/>
          </w:tcPr>
          <w:p w14:paraId="09BA8C11" w14:textId="77777777" w:rsidR="00BF65B2" w:rsidRDefault="00683DF7">
            <w:pPr>
              <w:spacing w:line="300" w:lineRule="exact"/>
              <w:jc w:val="center"/>
              <w:rPr>
                <w:rFonts w:ascii="仿宋" w:eastAsia="仿宋" w:hAnsi="仿宋"/>
                <w:sz w:val="28"/>
                <w:szCs w:val="28"/>
              </w:rPr>
            </w:pPr>
            <w:r>
              <w:rPr>
                <w:rFonts w:ascii="仿宋" w:eastAsia="仿宋" w:hAnsi="仿宋" w:hint="eastAsia"/>
                <w:sz w:val="28"/>
                <w:szCs w:val="28"/>
              </w:rPr>
              <w:t>项目名称</w:t>
            </w:r>
          </w:p>
        </w:tc>
        <w:tc>
          <w:tcPr>
            <w:tcW w:w="850" w:type="dxa"/>
            <w:tcBorders>
              <w:top w:val="single" w:sz="4" w:space="0" w:color="auto"/>
              <w:left w:val="single" w:sz="6" w:space="0" w:color="auto"/>
              <w:bottom w:val="single" w:sz="4" w:space="0" w:color="auto"/>
              <w:right w:val="single" w:sz="6" w:space="0" w:color="auto"/>
            </w:tcBorders>
            <w:vAlign w:val="center"/>
          </w:tcPr>
          <w:p w14:paraId="549C2EFB" w14:textId="77777777" w:rsidR="00BF65B2" w:rsidRDefault="00683DF7">
            <w:pPr>
              <w:spacing w:line="300" w:lineRule="exact"/>
              <w:jc w:val="center"/>
              <w:rPr>
                <w:rFonts w:ascii="仿宋" w:eastAsia="仿宋" w:hAnsi="仿宋"/>
                <w:sz w:val="28"/>
                <w:szCs w:val="28"/>
              </w:rPr>
            </w:pPr>
            <w:r>
              <w:rPr>
                <w:rFonts w:ascii="仿宋" w:eastAsia="仿宋" w:hAnsi="仿宋" w:hint="eastAsia"/>
                <w:sz w:val="28"/>
                <w:szCs w:val="28"/>
              </w:rPr>
              <w:t>金额</w:t>
            </w:r>
          </w:p>
        </w:tc>
        <w:tc>
          <w:tcPr>
            <w:tcW w:w="1134" w:type="dxa"/>
            <w:tcBorders>
              <w:top w:val="single" w:sz="4" w:space="0" w:color="auto"/>
              <w:left w:val="single" w:sz="6" w:space="0" w:color="auto"/>
              <w:bottom w:val="single" w:sz="4" w:space="0" w:color="auto"/>
              <w:right w:val="single" w:sz="6" w:space="0" w:color="auto"/>
            </w:tcBorders>
            <w:vAlign w:val="center"/>
          </w:tcPr>
          <w:p w14:paraId="06C345FA" w14:textId="77777777" w:rsidR="00BF65B2" w:rsidRDefault="00683DF7">
            <w:pPr>
              <w:spacing w:line="300" w:lineRule="exact"/>
              <w:jc w:val="center"/>
              <w:rPr>
                <w:rFonts w:ascii="仿宋" w:eastAsia="仿宋" w:hAnsi="仿宋"/>
                <w:sz w:val="28"/>
                <w:szCs w:val="28"/>
              </w:rPr>
            </w:pPr>
            <w:r>
              <w:rPr>
                <w:rFonts w:ascii="仿宋" w:eastAsia="仿宋" w:hAnsi="仿宋" w:hint="eastAsia"/>
                <w:sz w:val="28"/>
                <w:szCs w:val="28"/>
              </w:rPr>
              <w:t>工期（或服务期）</w:t>
            </w:r>
          </w:p>
        </w:tc>
        <w:tc>
          <w:tcPr>
            <w:tcW w:w="1560" w:type="dxa"/>
            <w:tcBorders>
              <w:top w:val="single" w:sz="4" w:space="0" w:color="auto"/>
              <w:left w:val="single" w:sz="6" w:space="0" w:color="auto"/>
              <w:bottom w:val="single" w:sz="4" w:space="0" w:color="auto"/>
              <w:right w:val="single" w:sz="6" w:space="0" w:color="auto"/>
            </w:tcBorders>
            <w:vAlign w:val="center"/>
          </w:tcPr>
          <w:p w14:paraId="0C6045CA" w14:textId="77777777" w:rsidR="00BF65B2" w:rsidRDefault="00683DF7">
            <w:pPr>
              <w:spacing w:line="300" w:lineRule="exact"/>
              <w:jc w:val="center"/>
              <w:rPr>
                <w:rFonts w:ascii="仿宋" w:eastAsia="仿宋" w:hAnsi="仿宋"/>
                <w:sz w:val="28"/>
                <w:szCs w:val="28"/>
              </w:rPr>
            </w:pPr>
            <w:r>
              <w:rPr>
                <w:rFonts w:ascii="仿宋" w:eastAsia="仿宋" w:hAnsi="仿宋" w:hint="eastAsia"/>
                <w:sz w:val="28"/>
                <w:szCs w:val="28"/>
              </w:rPr>
              <w:t>业主单位</w:t>
            </w:r>
          </w:p>
        </w:tc>
        <w:tc>
          <w:tcPr>
            <w:tcW w:w="1393" w:type="dxa"/>
            <w:tcBorders>
              <w:top w:val="single" w:sz="4" w:space="0" w:color="auto"/>
              <w:left w:val="single" w:sz="6" w:space="0" w:color="auto"/>
              <w:bottom w:val="single" w:sz="4" w:space="0" w:color="auto"/>
              <w:right w:val="single" w:sz="6" w:space="0" w:color="auto"/>
            </w:tcBorders>
            <w:vAlign w:val="center"/>
          </w:tcPr>
          <w:p w14:paraId="6462122C" w14:textId="77777777" w:rsidR="00BF65B2" w:rsidRDefault="00683DF7">
            <w:pPr>
              <w:spacing w:line="300" w:lineRule="exact"/>
              <w:jc w:val="center"/>
              <w:rPr>
                <w:rFonts w:ascii="仿宋" w:eastAsia="仿宋" w:hAnsi="仿宋"/>
                <w:sz w:val="28"/>
                <w:szCs w:val="28"/>
              </w:rPr>
            </w:pPr>
            <w:r>
              <w:rPr>
                <w:rFonts w:ascii="仿宋" w:eastAsia="仿宋" w:hAnsi="仿宋" w:hint="eastAsia"/>
                <w:sz w:val="28"/>
                <w:szCs w:val="28"/>
              </w:rPr>
              <w:t>服务/施工地点</w:t>
            </w:r>
          </w:p>
        </w:tc>
        <w:tc>
          <w:tcPr>
            <w:tcW w:w="875" w:type="dxa"/>
            <w:tcBorders>
              <w:top w:val="single" w:sz="4" w:space="0" w:color="auto"/>
              <w:left w:val="single" w:sz="6" w:space="0" w:color="auto"/>
              <w:bottom w:val="single" w:sz="4" w:space="0" w:color="auto"/>
              <w:right w:val="single" w:sz="6" w:space="0" w:color="auto"/>
            </w:tcBorders>
          </w:tcPr>
          <w:p w14:paraId="2160203E" w14:textId="77777777" w:rsidR="00BF65B2" w:rsidRDefault="00683DF7">
            <w:pPr>
              <w:spacing w:line="300" w:lineRule="exact"/>
              <w:jc w:val="center"/>
              <w:rPr>
                <w:rFonts w:ascii="仿宋" w:eastAsia="仿宋" w:hAnsi="仿宋"/>
                <w:sz w:val="28"/>
                <w:szCs w:val="28"/>
              </w:rPr>
            </w:pPr>
            <w:r>
              <w:rPr>
                <w:rFonts w:ascii="仿宋" w:eastAsia="仿宋" w:hAnsi="仿宋" w:hint="eastAsia"/>
                <w:sz w:val="28"/>
                <w:szCs w:val="28"/>
              </w:rPr>
              <w:t>详见页码</w:t>
            </w:r>
          </w:p>
        </w:tc>
      </w:tr>
      <w:tr w:rsidR="00BF65B2" w14:paraId="39E34308" w14:textId="77777777">
        <w:trPr>
          <w:cantSplit/>
          <w:trHeight w:val="600"/>
          <w:jc w:val="center"/>
        </w:trPr>
        <w:tc>
          <w:tcPr>
            <w:tcW w:w="600" w:type="dxa"/>
            <w:tcBorders>
              <w:top w:val="single" w:sz="4" w:space="0" w:color="auto"/>
              <w:left w:val="single" w:sz="6" w:space="0" w:color="auto"/>
              <w:bottom w:val="single" w:sz="6" w:space="0" w:color="auto"/>
              <w:right w:val="single" w:sz="4" w:space="0" w:color="auto"/>
            </w:tcBorders>
            <w:vAlign w:val="center"/>
          </w:tcPr>
          <w:p w14:paraId="42361367" w14:textId="77777777" w:rsidR="00BF65B2" w:rsidRDefault="00BF65B2">
            <w:pPr>
              <w:jc w:val="center"/>
              <w:rPr>
                <w:rFonts w:ascii="仿宋" w:eastAsia="仿宋" w:hAnsi="仿宋"/>
                <w:sz w:val="28"/>
                <w:szCs w:val="28"/>
              </w:rPr>
            </w:pPr>
          </w:p>
        </w:tc>
        <w:tc>
          <w:tcPr>
            <w:tcW w:w="1276" w:type="dxa"/>
            <w:tcBorders>
              <w:top w:val="single" w:sz="4" w:space="0" w:color="auto"/>
              <w:left w:val="single" w:sz="6" w:space="0" w:color="auto"/>
              <w:bottom w:val="single" w:sz="6" w:space="0" w:color="auto"/>
              <w:right w:val="single" w:sz="4" w:space="0" w:color="auto"/>
            </w:tcBorders>
            <w:vAlign w:val="center"/>
          </w:tcPr>
          <w:p w14:paraId="2F934158" w14:textId="77777777" w:rsidR="00BF65B2" w:rsidRDefault="00BF65B2">
            <w:pPr>
              <w:jc w:val="center"/>
              <w:rPr>
                <w:rFonts w:ascii="仿宋" w:eastAsia="仿宋" w:hAnsi="仿宋"/>
                <w:sz w:val="28"/>
                <w:szCs w:val="28"/>
              </w:rPr>
            </w:pPr>
          </w:p>
        </w:tc>
        <w:tc>
          <w:tcPr>
            <w:tcW w:w="2383" w:type="dxa"/>
            <w:tcBorders>
              <w:top w:val="single" w:sz="4" w:space="0" w:color="auto"/>
              <w:left w:val="single" w:sz="4" w:space="0" w:color="auto"/>
              <w:bottom w:val="single" w:sz="6" w:space="0" w:color="auto"/>
              <w:right w:val="single" w:sz="6" w:space="0" w:color="auto"/>
            </w:tcBorders>
            <w:vAlign w:val="center"/>
          </w:tcPr>
          <w:p w14:paraId="3F3E882A" w14:textId="77777777" w:rsidR="00BF65B2" w:rsidRDefault="00BF65B2">
            <w:pPr>
              <w:jc w:val="center"/>
              <w:rPr>
                <w:rFonts w:ascii="仿宋" w:eastAsia="仿宋" w:hAnsi="仿宋"/>
                <w:sz w:val="28"/>
                <w:szCs w:val="28"/>
              </w:rPr>
            </w:pPr>
          </w:p>
        </w:tc>
        <w:tc>
          <w:tcPr>
            <w:tcW w:w="850" w:type="dxa"/>
            <w:tcBorders>
              <w:top w:val="single" w:sz="4" w:space="0" w:color="auto"/>
              <w:left w:val="single" w:sz="6" w:space="0" w:color="auto"/>
              <w:bottom w:val="single" w:sz="4" w:space="0" w:color="auto"/>
              <w:right w:val="single" w:sz="6" w:space="0" w:color="auto"/>
            </w:tcBorders>
            <w:vAlign w:val="center"/>
          </w:tcPr>
          <w:p w14:paraId="5CFA79C4" w14:textId="77777777" w:rsidR="00BF65B2" w:rsidRDefault="00BF65B2">
            <w:pPr>
              <w:jc w:val="center"/>
              <w:rPr>
                <w:rFonts w:ascii="仿宋" w:eastAsia="仿宋" w:hAnsi="仿宋"/>
                <w:sz w:val="28"/>
                <w:szCs w:val="28"/>
              </w:rPr>
            </w:pPr>
          </w:p>
        </w:tc>
        <w:tc>
          <w:tcPr>
            <w:tcW w:w="1134" w:type="dxa"/>
            <w:tcBorders>
              <w:top w:val="single" w:sz="4" w:space="0" w:color="auto"/>
              <w:left w:val="single" w:sz="6" w:space="0" w:color="auto"/>
              <w:bottom w:val="single" w:sz="4" w:space="0" w:color="auto"/>
              <w:right w:val="single" w:sz="6" w:space="0" w:color="auto"/>
            </w:tcBorders>
            <w:vAlign w:val="center"/>
          </w:tcPr>
          <w:p w14:paraId="101E2B20" w14:textId="77777777" w:rsidR="00BF65B2" w:rsidRDefault="00BF65B2">
            <w:pPr>
              <w:jc w:val="center"/>
              <w:rPr>
                <w:rFonts w:ascii="仿宋" w:eastAsia="仿宋" w:hAnsi="仿宋"/>
                <w:sz w:val="28"/>
                <w:szCs w:val="28"/>
              </w:rPr>
            </w:pPr>
          </w:p>
        </w:tc>
        <w:tc>
          <w:tcPr>
            <w:tcW w:w="1560" w:type="dxa"/>
            <w:tcBorders>
              <w:top w:val="single" w:sz="4" w:space="0" w:color="auto"/>
              <w:left w:val="single" w:sz="6" w:space="0" w:color="auto"/>
              <w:bottom w:val="single" w:sz="4" w:space="0" w:color="auto"/>
              <w:right w:val="single" w:sz="6" w:space="0" w:color="auto"/>
            </w:tcBorders>
            <w:vAlign w:val="center"/>
          </w:tcPr>
          <w:p w14:paraId="706912B6" w14:textId="77777777" w:rsidR="00BF65B2" w:rsidRDefault="00BF65B2">
            <w:pPr>
              <w:jc w:val="center"/>
              <w:rPr>
                <w:rFonts w:ascii="仿宋" w:eastAsia="仿宋" w:hAnsi="仿宋"/>
                <w:sz w:val="28"/>
                <w:szCs w:val="28"/>
              </w:rPr>
            </w:pPr>
          </w:p>
        </w:tc>
        <w:tc>
          <w:tcPr>
            <w:tcW w:w="1393" w:type="dxa"/>
            <w:tcBorders>
              <w:top w:val="single" w:sz="4" w:space="0" w:color="auto"/>
              <w:left w:val="single" w:sz="6" w:space="0" w:color="auto"/>
              <w:bottom w:val="single" w:sz="4" w:space="0" w:color="auto"/>
              <w:right w:val="single" w:sz="6" w:space="0" w:color="auto"/>
            </w:tcBorders>
            <w:vAlign w:val="center"/>
          </w:tcPr>
          <w:p w14:paraId="09FFB0C7" w14:textId="77777777" w:rsidR="00BF65B2" w:rsidRDefault="00BF65B2">
            <w:pPr>
              <w:jc w:val="center"/>
              <w:rPr>
                <w:rFonts w:ascii="仿宋" w:eastAsia="仿宋" w:hAnsi="仿宋"/>
                <w:sz w:val="28"/>
                <w:szCs w:val="28"/>
              </w:rPr>
            </w:pPr>
          </w:p>
        </w:tc>
        <w:tc>
          <w:tcPr>
            <w:tcW w:w="875" w:type="dxa"/>
            <w:tcBorders>
              <w:top w:val="single" w:sz="4" w:space="0" w:color="auto"/>
              <w:left w:val="single" w:sz="6" w:space="0" w:color="auto"/>
              <w:bottom w:val="single" w:sz="4" w:space="0" w:color="auto"/>
              <w:right w:val="single" w:sz="6" w:space="0" w:color="auto"/>
            </w:tcBorders>
          </w:tcPr>
          <w:p w14:paraId="312D820F" w14:textId="77777777" w:rsidR="00BF65B2" w:rsidRDefault="00BF65B2">
            <w:pPr>
              <w:jc w:val="center"/>
              <w:rPr>
                <w:rFonts w:ascii="仿宋" w:eastAsia="仿宋" w:hAnsi="仿宋"/>
                <w:sz w:val="28"/>
                <w:szCs w:val="28"/>
              </w:rPr>
            </w:pPr>
          </w:p>
        </w:tc>
      </w:tr>
      <w:tr w:rsidR="00BF65B2" w14:paraId="0BF27C85" w14:textId="77777777">
        <w:trPr>
          <w:cantSplit/>
          <w:trHeight w:val="600"/>
          <w:jc w:val="center"/>
        </w:trPr>
        <w:tc>
          <w:tcPr>
            <w:tcW w:w="600" w:type="dxa"/>
            <w:tcBorders>
              <w:top w:val="single" w:sz="6" w:space="0" w:color="auto"/>
              <w:left w:val="single" w:sz="6" w:space="0" w:color="auto"/>
              <w:bottom w:val="single" w:sz="4" w:space="0" w:color="auto"/>
              <w:right w:val="single" w:sz="4" w:space="0" w:color="auto"/>
            </w:tcBorders>
            <w:vAlign w:val="center"/>
          </w:tcPr>
          <w:p w14:paraId="5E8F4B9E" w14:textId="77777777" w:rsidR="00BF65B2" w:rsidRDefault="00BF65B2">
            <w:pPr>
              <w:jc w:val="center"/>
              <w:rPr>
                <w:rFonts w:ascii="仿宋" w:eastAsia="仿宋" w:hAnsi="仿宋"/>
                <w:sz w:val="28"/>
                <w:szCs w:val="28"/>
              </w:rPr>
            </w:pPr>
          </w:p>
        </w:tc>
        <w:tc>
          <w:tcPr>
            <w:tcW w:w="1276" w:type="dxa"/>
            <w:tcBorders>
              <w:top w:val="single" w:sz="6" w:space="0" w:color="auto"/>
              <w:left w:val="single" w:sz="6" w:space="0" w:color="auto"/>
              <w:bottom w:val="single" w:sz="4" w:space="0" w:color="auto"/>
              <w:right w:val="single" w:sz="4" w:space="0" w:color="auto"/>
            </w:tcBorders>
            <w:vAlign w:val="center"/>
          </w:tcPr>
          <w:p w14:paraId="3A54D1B4" w14:textId="77777777" w:rsidR="00BF65B2" w:rsidRDefault="00BF65B2">
            <w:pPr>
              <w:jc w:val="center"/>
              <w:rPr>
                <w:rFonts w:ascii="仿宋" w:eastAsia="仿宋" w:hAnsi="仿宋"/>
                <w:sz w:val="28"/>
                <w:szCs w:val="28"/>
              </w:rPr>
            </w:pPr>
          </w:p>
        </w:tc>
        <w:tc>
          <w:tcPr>
            <w:tcW w:w="2383" w:type="dxa"/>
            <w:tcBorders>
              <w:top w:val="single" w:sz="6" w:space="0" w:color="auto"/>
              <w:left w:val="single" w:sz="4" w:space="0" w:color="auto"/>
              <w:bottom w:val="single" w:sz="4" w:space="0" w:color="auto"/>
              <w:right w:val="single" w:sz="6" w:space="0" w:color="auto"/>
            </w:tcBorders>
            <w:vAlign w:val="center"/>
          </w:tcPr>
          <w:p w14:paraId="62FDB00B" w14:textId="77777777" w:rsidR="00BF65B2" w:rsidRDefault="00BF65B2">
            <w:pPr>
              <w:jc w:val="center"/>
              <w:rPr>
                <w:rFonts w:ascii="仿宋" w:eastAsia="仿宋" w:hAnsi="仿宋"/>
                <w:sz w:val="28"/>
                <w:szCs w:val="28"/>
              </w:rPr>
            </w:pPr>
          </w:p>
        </w:tc>
        <w:tc>
          <w:tcPr>
            <w:tcW w:w="850" w:type="dxa"/>
            <w:tcBorders>
              <w:top w:val="single" w:sz="4" w:space="0" w:color="auto"/>
              <w:left w:val="single" w:sz="6" w:space="0" w:color="auto"/>
              <w:bottom w:val="single" w:sz="4" w:space="0" w:color="auto"/>
              <w:right w:val="single" w:sz="6" w:space="0" w:color="auto"/>
            </w:tcBorders>
            <w:vAlign w:val="center"/>
          </w:tcPr>
          <w:p w14:paraId="3957850A" w14:textId="77777777" w:rsidR="00BF65B2" w:rsidRDefault="00BF65B2">
            <w:pPr>
              <w:jc w:val="center"/>
              <w:rPr>
                <w:rFonts w:ascii="仿宋" w:eastAsia="仿宋" w:hAnsi="仿宋"/>
                <w:sz w:val="28"/>
                <w:szCs w:val="28"/>
              </w:rPr>
            </w:pPr>
          </w:p>
        </w:tc>
        <w:tc>
          <w:tcPr>
            <w:tcW w:w="1134" w:type="dxa"/>
            <w:tcBorders>
              <w:top w:val="single" w:sz="4" w:space="0" w:color="auto"/>
              <w:left w:val="single" w:sz="6" w:space="0" w:color="auto"/>
              <w:bottom w:val="single" w:sz="4" w:space="0" w:color="auto"/>
              <w:right w:val="single" w:sz="6" w:space="0" w:color="auto"/>
            </w:tcBorders>
            <w:vAlign w:val="center"/>
          </w:tcPr>
          <w:p w14:paraId="6D97B1D0" w14:textId="77777777" w:rsidR="00BF65B2" w:rsidRDefault="00BF65B2">
            <w:pPr>
              <w:jc w:val="center"/>
              <w:rPr>
                <w:rFonts w:ascii="仿宋" w:eastAsia="仿宋" w:hAnsi="仿宋"/>
                <w:sz w:val="28"/>
                <w:szCs w:val="28"/>
              </w:rPr>
            </w:pPr>
          </w:p>
        </w:tc>
        <w:tc>
          <w:tcPr>
            <w:tcW w:w="1560" w:type="dxa"/>
            <w:tcBorders>
              <w:top w:val="single" w:sz="4" w:space="0" w:color="auto"/>
              <w:left w:val="single" w:sz="6" w:space="0" w:color="auto"/>
              <w:bottom w:val="single" w:sz="4" w:space="0" w:color="auto"/>
              <w:right w:val="single" w:sz="6" w:space="0" w:color="auto"/>
            </w:tcBorders>
            <w:vAlign w:val="center"/>
          </w:tcPr>
          <w:p w14:paraId="6F8D68F4" w14:textId="77777777" w:rsidR="00BF65B2" w:rsidRDefault="00BF65B2">
            <w:pPr>
              <w:jc w:val="center"/>
              <w:rPr>
                <w:rFonts w:ascii="仿宋" w:eastAsia="仿宋" w:hAnsi="仿宋"/>
                <w:sz w:val="28"/>
                <w:szCs w:val="28"/>
              </w:rPr>
            </w:pPr>
          </w:p>
        </w:tc>
        <w:tc>
          <w:tcPr>
            <w:tcW w:w="1393" w:type="dxa"/>
            <w:tcBorders>
              <w:top w:val="single" w:sz="4" w:space="0" w:color="auto"/>
              <w:left w:val="single" w:sz="6" w:space="0" w:color="auto"/>
              <w:bottom w:val="single" w:sz="4" w:space="0" w:color="auto"/>
              <w:right w:val="single" w:sz="6" w:space="0" w:color="auto"/>
            </w:tcBorders>
            <w:vAlign w:val="center"/>
          </w:tcPr>
          <w:p w14:paraId="1F00442A" w14:textId="77777777" w:rsidR="00BF65B2" w:rsidRDefault="00BF65B2">
            <w:pPr>
              <w:jc w:val="center"/>
              <w:rPr>
                <w:rFonts w:ascii="仿宋" w:eastAsia="仿宋" w:hAnsi="仿宋"/>
                <w:sz w:val="28"/>
                <w:szCs w:val="28"/>
              </w:rPr>
            </w:pPr>
          </w:p>
        </w:tc>
        <w:tc>
          <w:tcPr>
            <w:tcW w:w="875" w:type="dxa"/>
            <w:tcBorders>
              <w:top w:val="single" w:sz="4" w:space="0" w:color="auto"/>
              <w:left w:val="single" w:sz="6" w:space="0" w:color="auto"/>
              <w:bottom w:val="single" w:sz="4" w:space="0" w:color="auto"/>
              <w:right w:val="single" w:sz="6" w:space="0" w:color="auto"/>
            </w:tcBorders>
          </w:tcPr>
          <w:p w14:paraId="6843CBE8" w14:textId="77777777" w:rsidR="00BF65B2" w:rsidRDefault="00BF65B2">
            <w:pPr>
              <w:jc w:val="center"/>
              <w:rPr>
                <w:rFonts w:ascii="仿宋" w:eastAsia="仿宋" w:hAnsi="仿宋"/>
                <w:sz w:val="28"/>
                <w:szCs w:val="28"/>
              </w:rPr>
            </w:pPr>
          </w:p>
        </w:tc>
      </w:tr>
      <w:tr w:rsidR="00BF65B2" w14:paraId="5A14E002" w14:textId="77777777">
        <w:trPr>
          <w:cantSplit/>
          <w:trHeight w:val="600"/>
          <w:jc w:val="center"/>
        </w:trPr>
        <w:tc>
          <w:tcPr>
            <w:tcW w:w="600" w:type="dxa"/>
            <w:tcBorders>
              <w:top w:val="single" w:sz="4" w:space="0" w:color="auto"/>
              <w:left w:val="single" w:sz="6" w:space="0" w:color="auto"/>
              <w:bottom w:val="single" w:sz="4" w:space="0" w:color="auto"/>
              <w:right w:val="single" w:sz="4" w:space="0" w:color="auto"/>
            </w:tcBorders>
            <w:vAlign w:val="center"/>
          </w:tcPr>
          <w:p w14:paraId="709FA9BE" w14:textId="77777777" w:rsidR="00BF65B2" w:rsidRDefault="00BF65B2">
            <w:pPr>
              <w:jc w:val="center"/>
              <w:rPr>
                <w:rFonts w:ascii="仿宋" w:eastAsia="仿宋" w:hAnsi="仿宋"/>
                <w:sz w:val="28"/>
                <w:szCs w:val="28"/>
              </w:rPr>
            </w:pPr>
          </w:p>
        </w:tc>
        <w:tc>
          <w:tcPr>
            <w:tcW w:w="1276" w:type="dxa"/>
            <w:tcBorders>
              <w:top w:val="single" w:sz="4" w:space="0" w:color="auto"/>
              <w:left w:val="single" w:sz="6" w:space="0" w:color="auto"/>
              <w:bottom w:val="single" w:sz="4" w:space="0" w:color="auto"/>
              <w:right w:val="single" w:sz="4" w:space="0" w:color="auto"/>
            </w:tcBorders>
            <w:vAlign w:val="center"/>
          </w:tcPr>
          <w:p w14:paraId="383FDD67" w14:textId="77777777" w:rsidR="00BF65B2" w:rsidRDefault="00BF65B2">
            <w:pPr>
              <w:jc w:val="center"/>
              <w:rPr>
                <w:rFonts w:ascii="仿宋" w:eastAsia="仿宋" w:hAnsi="仿宋"/>
                <w:sz w:val="28"/>
                <w:szCs w:val="28"/>
              </w:rPr>
            </w:pPr>
          </w:p>
        </w:tc>
        <w:tc>
          <w:tcPr>
            <w:tcW w:w="2383" w:type="dxa"/>
            <w:tcBorders>
              <w:top w:val="single" w:sz="4" w:space="0" w:color="auto"/>
              <w:left w:val="single" w:sz="4" w:space="0" w:color="auto"/>
              <w:bottom w:val="single" w:sz="4" w:space="0" w:color="auto"/>
              <w:right w:val="single" w:sz="6" w:space="0" w:color="auto"/>
            </w:tcBorders>
            <w:vAlign w:val="center"/>
          </w:tcPr>
          <w:p w14:paraId="051D8A2B" w14:textId="77777777" w:rsidR="00BF65B2" w:rsidRDefault="00BF65B2">
            <w:pPr>
              <w:jc w:val="center"/>
              <w:rPr>
                <w:rFonts w:ascii="仿宋" w:eastAsia="仿宋" w:hAnsi="仿宋"/>
                <w:sz w:val="28"/>
                <w:szCs w:val="28"/>
              </w:rPr>
            </w:pPr>
          </w:p>
        </w:tc>
        <w:tc>
          <w:tcPr>
            <w:tcW w:w="850" w:type="dxa"/>
            <w:tcBorders>
              <w:top w:val="single" w:sz="4" w:space="0" w:color="auto"/>
              <w:left w:val="single" w:sz="6" w:space="0" w:color="auto"/>
              <w:bottom w:val="single" w:sz="4" w:space="0" w:color="auto"/>
              <w:right w:val="single" w:sz="6" w:space="0" w:color="auto"/>
            </w:tcBorders>
            <w:vAlign w:val="center"/>
          </w:tcPr>
          <w:p w14:paraId="594A4D9D" w14:textId="77777777" w:rsidR="00BF65B2" w:rsidRDefault="00BF65B2">
            <w:pPr>
              <w:jc w:val="center"/>
              <w:rPr>
                <w:rFonts w:ascii="仿宋" w:eastAsia="仿宋" w:hAnsi="仿宋"/>
                <w:sz w:val="28"/>
                <w:szCs w:val="28"/>
              </w:rPr>
            </w:pPr>
          </w:p>
        </w:tc>
        <w:tc>
          <w:tcPr>
            <w:tcW w:w="1134" w:type="dxa"/>
            <w:tcBorders>
              <w:top w:val="single" w:sz="4" w:space="0" w:color="auto"/>
              <w:left w:val="single" w:sz="6" w:space="0" w:color="auto"/>
              <w:bottom w:val="single" w:sz="4" w:space="0" w:color="auto"/>
              <w:right w:val="single" w:sz="6" w:space="0" w:color="auto"/>
            </w:tcBorders>
            <w:vAlign w:val="center"/>
          </w:tcPr>
          <w:p w14:paraId="12907081" w14:textId="77777777" w:rsidR="00BF65B2" w:rsidRDefault="00BF65B2">
            <w:pPr>
              <w:jc w:val="center"/>
              <w:rPr>
                <w:rFonts w:ascii="仿宋" w:eastAsia="仿宋" w:hAnsi="仿宋"/>
                <w:sz w:val="28"/>
                <w:szCs w:val="28"/>
              </w:rPr>
            </w:pPr>
          </w:p>
        </w:tc>
        <w:tc>
          <w:tcPr>
            <w:tcW w:w="1560" w:type="dxa"/>
            <w:tcBorders>
              <w:top w:val="single" w:sz="4" w:space="0" w:color="auto"/>
              <w:left w:val="single" w:sz="6" w:space="0" w:color="auto"/>
              <w:bottom w:val="single" w:sz="4" w:space="0" w:color="auto"/>
              <w:right w:val="single" w:sz="6" w:space="0" w:color="auto"/>
            </w:tcBorders>
            <w:vAlign w:val="center"/>
          </w:tcPr>
          <w:p w14:paraId="4A38D0FD" w14:textId="77777777" w:rsidR="00BF65B2" w:rsidRDefault="00BF65B2">
            <w:pPr>
              <w:jc w:val="center"/>
              <w:rPr>
                <w:rFonts w:ascii="仿宋" w:eastAsia="仿宋" w:hAnsi="仿宋"/>
                <w:sz w:val="28"/>
                <w:szCs w:val="28"/>
              </w:rPr>
            </w:pPr>
          </w:p>
        </w:tc>
        <w:tc>
          <w:tcPr>
            <w:tcW w:w="1393" w:type="dxa"/>
            <w:tcBorders>
              <w:top w:val="single" w:sz="4" w:space="0" w:color="auto"/>
              <w:left w:val="single" w:sz="6" w:space="0" w:color="auto"/>
              <w:bottom w:val="single" w:sz="4" w:space="0" w:color="auto"/>
              <w:right w:val="single" w:sz="6" w:space="0" w:color="auto"/>
            </w:tcBorders>
            <w:vAlign w:val="center"/>
          </w:tcPr>
          <w:p w14:paraId="00B668BC" w14:textId="77777777" w:rsidR="00BF65B2" w:rsidRDefault="00BF65B2">
            <w:pPr>
              <w:jc w:val="center"/>
              <w:rPr>
                <w:rFonts w:ascii="仿宋" w:eastAsia="仿宋" w:hAnsi="仿宋"/>
                <w:sz w:val="28"/>
                <w:szCs w:val="28"/>
              </w:rPr>
            </w:pPr>
          </w:p>
        </w:tc>
        <w:tc>
          <w:tcPr>
            <w:tcW w:w="875" w:type="dxa"/>
            <w:tcBorders>
              <w:top w:val="single" w:sz="4" w:space="0" w:color="auto"/>
              <w:left w:val="single" w:sz="6" w:space="0" w:color="auto"/>
              <w:bottom w:val="single" w:sz="4" w:space="0" w:color="auto"/>
              <w:right w:val="single" w:sz="6" w:space="0" w:color="auto"/>
            </w:tcBorders>
          </w:tcPr>
          <w:p w14:paraId="70DC9A35" w14:textId="77777777" w:rsidR="00BF65B2" w:rsidRDefault="00BF65B2">
            <w:pPr>
              <w:jc w:val="center"/>
              <w:rPr>
                <w:rFonts w:ascii="仿宋" w:eastAsia="仿宋" w:hAnsi="仿宋"/>
                <w:sz w:val="28"/>
                <w:szCs w:val="28"/>
              </w:rPr>
            </w:pPr>
          </w:p>
        </w:tc>
      </w:tr>
      <w:tr w:rsidR="00BF65B2" w14:paraId="7F80BE57" w14:textId="77777777">
        <w:trPr>
          <w:cantSplit/>
          <w:trHeight w:val="600"/>
          <w:jc w:val="center"/>
        </w:trPr>
        <w:tc>
          <w:tcPr>
            <w:tcW w:w="600" w:type="dxa"/>
            <w:tcBorders>
              <w:top w:val="single" w:sz="4" w:space="0" w:color="auto"/>
              <w:left w:val="single" w:sz="6" w:space="0" w:color="auto"/>
              <w:bottom w:val="single" w:sz="6" w:space="0" w:color="auto"/>
              <w:right w:val="single" w:sz="4" w:space="0" w:color="auto"/>
            </w:tcBorders>
            <w:vAlign w:val="center"/>
          </w:tcPr>
          <w:p w14:paraId="6DE2A2BC" w14:textId="77777777" w:rsidR="00BF65B2" w:rsidRDefault="00BF65B2">
            <w:pPr>
              <w:jc w:val="center"/>
              <w:rPr>
                <w:rFonts w:ascii="仿宋" w:eastAsia="仿宋" w:hAnsi="仿宋"/>
                <w:sz w:val="28"/>
                <w:szCs w:val="28"/>
              </w:rPr>
            </w:pPr>
          </w:p>
        </w:tc>
        <w:tc>
          <w:tcPr>
            <w:tcW w:w="1276" w:type="dxa"/>
            <w:tcBorders>
              <w:top w:val="single" w:sz="4" w:space="0" w:color="auto"/>
              <w:left w:val="single" w:sz="6" w:space="0" w:color="auto"/>
              <w:bottom w:val="single" w:sz="6" w:space="0" w:color="auto"/>
              <w:right w:val="single" w:sz="4" w:space="0" w:color="auto"/>
            </w:tcBorders>
            <w:vAlign w:val="center"/>
          </w:tcPr>
          <w:p w14:paraId="2A8A09B9" w14:textId="77777777" w:rsidR="00BF65B2" w:rsidRDefault="00BF65B2">
            <w:pPr>
              <w:jc w:val="center"/>
              <w:rPr>
                <w:rFonts w:ascii="仿宋" w:eastAsia="仿宋" w:hAnsi="仿宋"/>
                <w:sz w:val="28"/>
                <w:szCs w:val="28"/>
              </w:rPr>
            </w:pPr>
          </w:p>
        </w:tc>
        <w:tc>
          <w:tcPr>
            <w:tcW w:w="2383" w:type="dxa"/>
            <w:tcBorders>
              <w:top w:val="single" w:sz="4" w:space="0" w:color="auto"/>
              <w:left w:val="single" w:sz="4" w:space="0" w:color="auto"/>
              <w:bottom w:val="single" w:sz="6" w:space="0" w:color="auto"/>
              <w:right w:val="single" w:sz="6" w:space="0" w:color="auto"/>
            </w:tcBorders>
            <w:vAlign w:val="center"/>
          </w:tcPr>
          <w:p w14:paraId="0CA3C8C4" w14:textId="77777777" w:rsidR="00BF65B2" w:rsidRDefault="00BF65B2">
            <w:pPr>
              <w:jc w:val="center"/>
              <w:rPr>
                <w:rFonts w:ascii="仿宋" w:eastAsia="仿宋" w:hAnsi="仿宋"/>
                <w:sz w:val="28"/>
                <w:szCs w:val="28"/>
              </w:rPr>
            </w:pPr>
          </w:p>
        </w:tc>
        <w:tc>
          <w:tcPr>
            <w:tcW w:w="850" w:type="dxa"/>
            <w:tcBorders>
              <w:top w:val="single" w:sz="4" w:space="0" w:color="auto"/>
              <w:left w:val="single" w:sz="6" w:space="0" w:color="auto"/>
              <w:bottom w:val="single" w:sz="4" w:space="0" w:color="auto"/>
              <w:right w:val="single" w:sz="6" w:space="0" w:color="auto"/>
            </w:tcBorders>
            <w:vAlign w:val="center"/>
          </w:tcPr>
          <w:p w14:paraId="0259B06B" w14:textId="77777777" w:rsidR="00BF65B2" w:rsidRDefault="00BF65B2">
            <w:pPr>
              <w:jc w:val="center"/>
              <w:rPr>
                <w:rFonts w:ascii="仿宋" w:eastAsia="仿宋" w:hAnsi="仿宋"/>
                <w:sz w:val="28"/>
                <w:szCs w:val="28"/>
              </w:rPr>
            </w:pPr>
          </w:p>
        </w:tc>
        <w:tc>
          <w:tcPr>
            <w:tcW w:w="1134" w:type="dxa"/>
            <w:tcBorders>
              <w:top w:val="single" w:sz="4" w:space="0" w:color="auto"/>
              <w:left w:val="single" w:sz="6" w:space="0" w:color="auto"/>
              <w:bottom w:val="single" w:sz="4" w:space="0" w:color="auto"/>
              <w:right w:val="single" w:sz="6" w:space="0" w:color="auto"/>
            </w:tcBorders>
            <w:vAlign w:val="center"/>
          </w:tcPr>
          <w:p w14:paraId="45D1A89A" w14:textId="77777777" w:rsidR="00BF65B2" w:rsidRDefault="00BF65B2">
            <w:pPr>
              <w:jc w:val="center"/>
              <w:rPr>
                <w:rFonts w:ascii="仿宋" w:eastAsia="仿宋" w:hAnsi="仿宋"/>
                <w:sz w:val="28"/>
                <w:szCs w:val="28"/>
              </w:rPr>
            </w:pPr>
          </w:p>
        </w:tc>
        <w:tc>
          <w:tcPr>
            <w:tcW w:w="1560" w:type="dxa"/>
            <w:tcBorders>
              <w:top w:val="single" w:sz="4" w:space="0" w:color="auto"/>
              <w:left w:val="single" w:sz="6" w:space="0" w:color="auto"/>
              <w:bottom w:val="single" w:sz="4" w:space="0" w:color="auto"/>
              <w:right w:val="single" w:sz="6" w:space="0" w:color="auto"/>
            </w:tcBorders>
            <w:vAlign w:val="center"/>
          </w:tcPr>
          <w:p w14:paraId="173DEA7A" w14:textId="77777777" w:rsidR="00BF65B2" w:rsidRDefault="00BF65B2">
            <w:pPr>
              <w:jc w:val="center"/>
              <w:rPr>
                <w:rFonts w:ascii="仿宋" w:eastAsia="仿宋" w:hAnsi="仿宋"/>
                <w:sz w:val="28"/>
                <w:szCs w:val="28"/>
              </w:rPr>
            </w:pPr>
          </w:p>
        </w:tc>
        <w:tc>
          <w:tcPr>
            <w:tcW w:w="1393" w:type="dxa"/>
            <w:tcBorders>
              <w:top w:val="single" w:sz="4" w:space="0" w:color="auto"/>
              <w:left w:val="single" w:sz="6" w:space="0" w:color="auto"/>
              <w:bottom w:val="single" w:sz="4" w:space="0" w:color="auto"/>
              <w:right w:val="single" w:sz="6" w:space="0" w:color="auto"/>
            </w:tcBorders>
            <w:vAlign w:val="center"/>
          </w:tcPr>
          <w:p w14:paraId="3D58FC39" w14:textId="77777777" w:rsidR="00BF65B2" w:rsidRDefault="00BF65B2">
            <w:pPr>
              <w:jc w:val="center"/>
              <w:rPr>
                <w:rFonts w:ascii="仿宋" w:eastAsia="仿宋" w:hAnsi="仿宋"/>
                <w:sz w:val="28"/>
                <w:szCs w:val="28"/>
              </w:rPr>
            </w:pPr>
          </w:p>
        </w:tc>
        <w:tc>
          <w:tcPr>
            <w:tcW w:w="875" w:type="dxa"/>
            <w:tcBorders>
              <w:top w:val="single" w:sz="4" w:space="0" w:color="auto"/>
              <w:left w:val="single" w:sz="6" w:space="0" w:color="auto"/>
              <w:bottom w:val="single" w:sz="4" w:space="0" w:color="auto"/>
              <w:right w:val="single" w:sz="6" w:space="0" w:color="auto"/>
            </w:tcBorders>
          </w:tcPr>
          <w:p w14:paraId="19D0EF80" w14:textId="77777777" w:rsidR="00BF65B2" w:rsidRDefault="00BF65B2">
            <w:pPr>
              <w:jc w:val="center"/>
              <w:rPr>
                <w:rFonts w:ascii="仿宋" w:eastAsia="仿宋" w:hAnsi="仿宋"/>
                <w:sz w:val="28"/>
                <w:szCs w:val="28"/>
              </w:rPr>
            </w:pPr>
          </w:p>
        </w:tc>
      </w:tr>
      <w:tr w:rsidR="00BF65B2" w14:paraId="550BA72B" w14:textId="77777777">
        <w:trPr>
          <w:cantSplit/>
          <w:trHeight w:val="600"/>
          <w:jc w:val="center"/>
        </w:trPr>
        <w:tc>
          <w:tcPr>
            <w:tcW w:w="600" w:type="dxa"/>
            <w:tcBorders>
              <w:top w:val="single" w:sz="6" w:space="0" w:color="auto"/>
              <w:left w:val="single" w:sz="6" w:space="0" w:color="auto"/>
              <w:bottom w:val="single" w:sz="4" w:space="0" w:color="auto"/>
              <w:right w:val="single" w:sz="6" w:space="0" w:color="auto"/>
            </w:tcBorders>
            <w:vAlign w:val="center"/>
          </w:tcPr>
          <w:p w14:paraId="0912FC55" w14:textId="77777777" w:rsidR="00BF65B2" w:rsidRDefault="00BF65B2">
            <w:pPr>
              <w:jc w:val="center"/>
              <w:rPr>
                <w:rFonts w:ascii="仿宋" w:eastAsia="仿宋" w:hAnsi="仿宋"/>
                <w:sz w:val="28"/>
                <w:szCs w:val="28"/>
              </w:rPr>
            </w:pPr>
          </w:p>
        </w:tc>
        <w:tc>
          <w:tcPr>
            <w:tcW w:w="1276" w:type="dxa"/>
            <w:tcBorders>
              <w:top w:val="single" w:sz="6" w:space="0" w:color="auto"/>
              <w:left w:val="single" w:sz="6" w:space="0" w:color="auto"/>
              <w:bottom w:val="single" w:sz="4" w:space="0" w:color="auto"/>
              <w:right w:val="single" w:sz="6" w:space="0" w:color="auto"/>
            </w:tcBorders>
            <w:vAlign w:val="center"/>
          </w:tcPr>
          <w:p w14:paraId="3866EB92" w14:textId="77777777" w:rsidR="00BF65B2" w:rsidRDefault="00BF65B2">
            <w:pPr>
              <w:jc w:val="center"/>
              <w:rPr>
                <w:rFonts w:ascii="仿宋" w:eastAsia="仿宋" w:hAnsi="仿宋"/>
                <w:sz w:val="28"/>
                <w:szCs w:val="28"/>
              </w:rPr>
            </w:pPr>
          </w:p>
        </w:tc>
        <w:tc>
          <w:tcPr>
            <w:tcW w:w="2383" w:type="dxa"/>
            <w:tcBorders>
              <w:top w:val="single" w:sz="6" w:space="0" w:color="auto"/>
              <w:left w:val="single" w:sz="6" w:space="0" w:color="auto"/>
              <w:bottom w:val="single" w:sz="4" w:space="0" w:color="auto"/>
              <w:right w:val="single" w:sz="6" w:space="0" w:color="auto"/>
            </w:tcBorders>
            <w:vAlign w:val="center"/>
          </w:tcPr>
          <w:p w14:paraId="5F681DB3" w14:textId="77777777" w:rsidR="00BF65B2" w:rsidRDefault="00BF65B2">
            <w:pPr>
              <w:jc w:val="center"/>
              <w:rPr>
                <w:rFonts w:ascii="仿宋" w:eastAsia="仿宋" w:hAnsi="仿宋"/>
                <w:sz w:val="28"/>
                <w:szCs w:val="28"/>
              </w:rPr>
            </w:pPr>
          </w:p>
        </w:tc>
        <w:tc>
          <w:tcPr>
            <w:tcW w:w="850" w:type="dxa"/>
            <w:tcBorders>
              <w:top w:val="single" w:sz="4" w:space="0" w:color="auto"/>
              <w:left w:val="single" w:sz="6" w:space="0" w:color="auto"/>
              <w:bottom w:val="single" w:sz="4" w:space="0" w:color="auto"/>
              <w:right w:val="single" w:sz="6" w:space="0" w:color="auto"/>
            </w:tcBorders>
            <w:vAlign w:val="center"/>
          </w:tcPr>
          <w:p w14:paraId="384837D1" w14:textId="77777777" w:rsidR="00BF65B2" w:rsidRDefault="00BF65B2">
            <w:pPr>
              <w:jc w:val="center"/>
              <w:rPr>
                <w:rFonts w:ascii="仿宋" w:eastAsia="仿宋" w:hAnsi="仿宋"/>
                <w:sz w:val="28"/>
                <w:szCs w:val="28"/>
              </w:rPr>
            </w:pPr>
          </w:p>
        </w:tc>
        <w:tc>
          <w:tcPr>
            <w:tcW w:w="1134" w:type="dxa"/>
            <w:tcBorders>
              <w:top w:val="single" w:sz="4" w:space="0" w:color="auto"/>
              <w:left w:val="single" w:sz="6" w:space="0" w:color="auto"/>
              <w:bottom w:val="single" w:sz="4" w:space="0" w:color="auto"/>
              <w:right w:val="single" w:sz="6" w:space="0" w:color="auto"/>
            </w:tcBorders>
            <w:vAlign w:val="center"/>
          </w:tcPr>
          <w:p w14:paraId="459213F5" w14:textId="77777777" w:rsidR="00BF65B2" w:rsidRDefault="00BF65B2">
            <w:pPr>
              <w:jc w:val="center"/>
              <w:rPr>
                <w:rFonts w:ascii="仿宋" w:eastAsia="仿宋" w:hAnsi="仿宋"/>
                <w:sz w:val="28"/>
                <w:szCs w:val="28"/>
              </w:rPr>
            </w:pPr>
          </w:p>
        </w:tc>
        <w:tc>
          <w:tcPr>
            <w:tcW w:w="1560" w:type="dxa"/>
            <w:tcBorders>
              <w:top w:val="single" w:sz="4" w:space="0" w:color="auto"/>
              <w:left w:val="single" w:sz="6" w:space="0" w:color="auto"/>
              <w:bottom w:val="single" w:sz="4" w:space="0" w:color="auto"/>
              <w:right w:val="single" w:sz="6" w:space="0" w:color="auto"/>
            </w:tcBorders>
            <w:vAlign w:val="center"/>
          </w:tcPr>
          <w:p w14:paraId="10147F57" w14:textId="77777777" w:rsidR="00BF65B2" w:rsidRDefault="00BF65B2">
            <w:pPr>
              <w:jc w:val="center"/>
              <w:rPr>
                <w:rFonts w:ascii="仿宋" w:eastAsia="仿宋" w:hAnsi="仿宋"/>
                <w:sz w:val="28"/>
                <w:szCs w:val="28"/>
              </w:rPr>
            </w:pPr>
          </w:p>
        </w:tc>
        <w:tc>
          <w:tcPr>
            <w:tcW w:w="1393" w:type="dxa"/>
            <w:tcBorders>
              <w:top w:val="single" w:sz="4" w:space="0" w:color="auto"/>
              <w:left w:val="single" w:sz="6" w:space="0" w:color="auto"/>
              <w:bottom w:val="single" w:sz="4" w:space="0" w:color="auto"/>
              <w:right w:val="single" w:sz="6" w:space="0" w:color="auto"/>
            </w:tcBorders>
            <w:vAlign w:val="center"/>
          </w:tcPr>
          <w:p w14:paraId="7D65DE34" w14:textId="77777777" w:rsidR="00BF65B2" w:rsidRDefault="00BF65B2">
            <w:pPr>
              <w:jc w:val="center"/>
              <w:rPr>
                <w:rFonts w:ascii="仿宋" w:eastAsia="仿宋" w:hAnsi="仿宋"/>
                <w:sz w:val="28"/>
                <w:szCs w:val="28"/>
              </w:rPr>
            </w:pPr>
          </w:p>
        </w:tc>
        <w:tc>
          <w:tcPr>
            <w:tcW w:w="875" w:type="dxa"/>
            <w:tcBorders>
              <w:top w:val="single" w:sz="4" w:space="0" w:color="auto"/>
              <w:left w:val="single" w:sz="6" w:space="0" w:color="auto"/>
              <w:bottom w:val="single" w:sz="4" w:space="0" w:color="auto"/>
              <w:right w:val="single" w:sz="6" w:space="0" w:color="auto"/>
            </w:tcBorders>
          </w:tcPr>
          <w:p w14:paraId="480A7A89" w14:textId="77777777" w:rsidR="00BF65B2" w:rsidRDefault="00BF65B2">
            <w:pPr>
              <w:jc w:val="center"/>
              <w:rPr>
                <w:rFonts w:ascii="仿宋" w:eastAsia="仿宋" w:hAnsi="仿宋"/>
                <w:sz w:val="28"/>
                <w:szCs w:val="28"/>
              </w:rPr>
            </w:pPr>
          </w:p>
        </w:tc>
      </w:tr>
      <w:tr w:rsidR="00BF65B2" w14:paraId="7DED7AD1" w14:textId="77777777">
        <w:trPr>
          <w:cantSplit/>
          <w:trHeight w:val="600"/>
          <w:jc w:val="center"/>
        </w:trPr>
        <w:tc>
          <w:tcPr>
            <w:tcW w:w="600" w:type="dxa"/>
            <w:tcBorders>
              <w:top w:val="single" w:sz="4" w:space="0" w:color="auto"/>
              <w:left w:val="single" w:sz="6" w:space="0" w:color="auto"/>
              <w:bottom w:val="single" w:sz="4" w:space="0" w:color="auto"/>
              <w:right w:val="single" w:sz="6" w:space="0" w:color="auto"/>
            </w:tcBorders>
            <w:vAlign w:val="center"/>
          </w:tcPr>
          <w:p w14:paraId="3B190ED0" w14:textId="77777777" w:rsidR="00BF65B2" w:rsidRDefault="00BF65B2">
            <w:pPr>
              <w:jc w:val="center"/>
              <w:rPr>
                <w:rFonts w:ascii="仿宋" w:eastAsia="仿宋" w:hAnsi="仿宋"/>
                <w:sz w:val="28"/>
                <w:szCs w:val="28"/>
              </w:rPr>
            </w:pPr>
          </w:p>
        </w:tc>
        <w:tc>
          <w:tcPr>
            <w:tcW w:w="1276" w:type="dxa"/>
            <w:tcBorders>
              <w:top w:val="single" w:sz="4" w:space="0" w:color="auto"/>
              <w:left w:val="single" w:sz="6" w:space="0" w:color="auto"/>
              <w:bottom w:val="single" w:sz="4" w:space="0" w:color="auto"/>
              <w:right w:val="single" w:sz="6" w:space="0" w:color="auto"/>
            </w:tcBorders>
            <w:vAlign w:val="center"/>
          </w:tcPr>
          <w:p w14:paraId="4B5A1482" w14:textId="77777777" w:rsidR="00BF65B2" w:rsidRDefault="00BF65B2">
            <w:pPr>
              <w:jc w:val="center"/>
              <w:rPr>
                <w:rFonts w:ascii="仿宋" w:eastAsia="仿宋" w:hAnsi="仿宋"/>
                <w:sz w:val="28"/>
                <w:szCs w:val="28"/>
              </w:rPr>
            </w:pPr>
          </w:p>
        </w:tc>
        <w:tc>
          <w:tcPr>
            <w:tcW w:w="2383" w:type="dxa"/>
            <w:tcBorders>
              <w:top w:val="single" w:sz="4" w:space="0" w:color="auto"/>
              <w:left w:val="single" w:sz="6" w:space="0" w:color="auto"/>
              <w:bottom w:val="single" w:sz="4" w:space="0" w:color="auto"/>
              <w:right w:val="single" w:sz="6" w:space="0" w:color="auto"/>
            </w:tcBorders>
            <w:vAlign w:val="center"/>
          </w:tcPr>
          <w:p w14:paraId="59D19BFD" w14:textId="77777777" w:rsidR="00BF65B2" w:rsidRDefault="00BF65B2">
            <w:pPr>
              <w:jc w:val="center"/>
              <w:rPr>
                <w:rFonts w:ascii="仿宋" w:eastAsia="仿宋" w:hAnsi="仿宋"/>
                <w:sz w:val="28"/>
                <w:szCs w:val="28"/>
              </w:rPr>
            </w:pPr>
          </w:p>
        </w:tc>
        <w:tc>
          <w:tcPr>
            <w:tcW w:w="850" w:type="dxa"/>
            <w:tcBorders>
              <w:top w:val="single" w:sz="4" w:space="0" w:color="auto"/>
              <w:left w:val="single" w:sz="6" w:space="0" w:color="auto"/>
              <w:bottom w:val="single" w:sz="4" w:space="0" w:color="auto"/>
              <w:right w:val="single" w:sz="6" w:space="0" w:color="auto"/>
            </w:tcBorders>
            <w:vAlign w:val="center"/>
          </w:tcPr>
          <w:p w14:paraId="595A0DCD" w14:textId="77777777" w:rsidR="00BF65B2" w:rsidRDefault="00BF65B2">
            <w:pPr>
              <w:jc w:val="center"/>
              <w:rPr>
                <w:rFonts w:ascii="仿宋" w:eastAsia="仿宋" w:hAnsi="仿宋"/>
                <w:sz w:val="28"/>
                <w:szCs w:val="28"/>
              </w:rPr>
            </w:pPr>
          </w:p>
        </w:tc>
        <w:tc>
          <w:tcPr>
            <w:tcW w:w="1134" w:type="dxa"/>
            <w:tcBorders>
              <w:top w:val="single" w:sz="4" w:space="0" w:color="auto"/>
              <w:left w:val="single" w:sz="6" w:space="0" w:color="auto"/>
              <w:bottom w:val="single" w:sz="4" w:space="0" w:color="auto"/>
              <w:right w:val="single" w:sz="6" w:space="0" w:color="auto"/>
            </w:tcBorders>
            <w:vAlign w:val="center"/>
          </w:tcPr>
          <w:p w14:paraId="6ED069F4" w14:textId="77777777" w:rsidR="00BF65B2" w:rsidRDefault="00BF65B2">
            <w:pPr>
              <w:jc w:val="center"/>
              <w:rPr>
                <w:rFonts w:ascii="仿宋" w:eastAsia="仿宋" w:hAnsi="仿宋"/>
                <w:sz w:val="28"/>
                <w:szCs w:val="28"/>
              </w:rPr>
            </w:pPr>
          </w:p>
        </w:tc>
        <w:tc>
          <w:tcPr>
            <w:tcW w:w="1560" w:type="dxa"/>
            <w:tcBorders>
              <w:top w:val="single" w:sz="4" w:space="0" w:color="auto"/>
              <w:left w:val="single" w:sz="6" w:space="0" w:color="auto"/>
              <w:bottom w:val="single" w:sz="4" w:space="0" w:color="auto"/>
              <w:right w:val="single" w:sz="6" w:space="0" w:color="auto"/>
            </w:tcBorders>
            <w:vAlign w:val="center"/>
          </w:tcPr>
          <w:p w14:paraId="4C7DB8D7" w14:textId="77777777" w:rsidR="00BF65B2" w:rsidRDefault="00BF65B2">
            <w:pPr>
              <w:jc w:val="center"/>
              <w:rPr>
                <w:rFonts w:ascii="仿宋" w:eastAsia="仿宋" w:hAnsi="仿宋"/>
                <w:sz w:val="28"/>
                <w:szCs w:val="28"/>
              </w:rPr>
            </w:pPr>
          </w:p>
        </w:tc>
        <w:tc>
          <w:tcPr>
            <w:tcW w:w="1393" w:type="dxa"/>
            <w:tcBorders>
              <w:top w:val="single" w:sz="4" w:space="0" w:color="auto"/>
              <w:left w:val="single" w:sz="6" w:space="0" w:color="auto"/>
              <w:bottom w:val="single" w:sz="4" w:space="0" w:color="auto"/>
              <w:right w:val="single" w:sz="6" w:space="0" w:color="auto"/>
            </w:tcBorders>
            <w:vAlign w:val="center"/>
          </w:tcPr>
          <w:p w14:paraId="0E28EC0C" w14:textId="77777777" w:rsidR="00BF65B2" w:rsidRDefault="00BF65B2">
            <w:pPr>
              <w:jc w:val="center"/>
              <w:rPr>
                <w:rFonts w:ascii="仿宋" w:eastAsia="仿宋" w:hAnsi="仿宋"/>
                <w:sz w:val="28"/>
                <w:szCs w:val="28"/>
              </w:rPr>
            </w:pPr>
          </w:p>
        </w:tc>
        <w:tc>
          <w:tcPr>
            <w:tcW w:w="875" w:type="dxa"/>
            <w:tcBorders>
              <w:top w:val="single" w:sz="4" w:space="0" w:color="auto"/>
              <w:left w:val="single" w:sz="6" w:space="0" w:color="auto"/>
              <w:bottom w:val="single" w:sz="4" w:space="0" w:color="auto"/>
              <w:right w:val="single" w:sz="6" w:space="0" w:color="auto"/>
            </w:tcBorders>
          </w:tcPr>
          <w:p w14:paraId="52F436F7" w14:textId="77777777" w:rsidR="00BF65B2" w:rsidRDefault="00BF65B2">
            <w:pPr>
              <w:jc w:val="center"/>
              <w:rPr>
                <w:rFonts w:ascii="仿宋" w:eastAsia="仿宋" w:hAnsi="仿宋"/>
                <w:sz w:val="28"/>
                <w:szCs w:val="28"/>
              </w:rPr>
            </w:pPr>
          </w:p>
        </w:tc>
      </w:tr>
      <w:tr w:rsidR="00BF65B2" w14:paraId="44A25E36" w14:textId="77777777">
        <w:trPr>
          <w:cantSplit/>
          <w:trHeight w:val="600"/>
          <w:jc w:val="center"/>
        </w:trPr>
        <w:tc>
          <w:tcPr>
            <w:tcW w:w="600" w:type="dxa"/>
            <w:tcBorders>
              <w:top w:val="single" w:sz="4" w:space="0" w:color="auto"/>
              <w:left w:val="single" w:sz="6" w:space="0" w:color="auto"/>
              <w:bottom w:val="single" w:sz="6" w:space="0" w:color="auto"/>
              <w:right w:val="single" w:sz="6" w:space="0" w:color="auto"/>
            </w:tcBorders>
            <w:vAlign w:val="center"/>
          </w:tcPr>
          <w:p w14:paraId="1A8DA302" w14:textId="77777777" w:rsidR="00BF65B2" w:rsidRDefault="00BF65B2">
            <w:pPr>
              <w:jc w:val="center"/>
              <w:rPr>
                <w:rFonts w:ascii="仿宋" w:eastAsia="仿宋" w:hAnsi="仿宋"/>
                <w:sz w:val="28"/>
                <w:szCs w:val="28"/>
              </w:rPr>
            </w:pPr>
          </w:p>
        </w:tc>
        <w:tc>
          <w:tcPr>
            <w:tcW w:w="1276" w:type="dxa"/>
            <w:tcBorders>
              <w:top w:val="single" w:sz="4" w:space="0" w:color="auto"/>
              <w:left w:val="single" w:sz="6" w:space="0" w:color="auto"/>
              <w:bottom w:val="single" w:sz="6" w:space="0" w:color="auto"/>
              <w:right w:val="single" w:sz="6" w:space="0" w:color="auto"/>
            </w:tcBorders>
            <w:vAlign w:val="center"/>
          </w:tcPr>
          <w:p w14:paraId="46B3399A" w14:textId="77777777" w:rsidR="00BF65B2" w:rsidRDefault="00BF65B2">
            <w:pPr>
              <w:jc w:val="center"/>
              <w:rPr>
                <w:rFonts w:ascii="仿宋" w:eastAsia="仿宋" w:hAnsi="仿宋"/>
                <w:sz w:val="28"/>
                <w:szCs w:val="28"/>
              </w:rPr>
            </w:pPr>
          </w:p>
        </w:tc>
        <w:tc>
          <w:tcPr>
            <w:tcW w:w="2383" w:type="dxa"/>
            <w:tcBorders>
              <w:top w:val="single" w:sz="4" w:space="0" w:color="auto"/>
              <w:left w:val="single" w:sz="6" w:space="0" w:color="auto"/>
              <w:bottom w:val="single" w:sz="6" w:space="0" w:color="auto"/>
              <w:right w:val="single" w:sz="6" w:space="0" w:color="auto"/>
            </w:tcBorders>
            <w:vAlign w:val="center"/>
          </w:tcPr>
          <w:p w14:paraId="64B5936C" w14:textId="77777777" w:rsidR="00BF65B2" w:rsidRDefault="00BF65B2">
            <w:pPr>
              <w:jc w:val="center"/>
              <w:rPr>
                <w:rFonts w:ascii="仿宋" w:eastAsia="仿宋" w:hAnsi="仿宋"/>
                <w:sz w:val="28"/>
                <w:szCs w:val="28"/>
              </w:rPr>
            </w:pPr>
          </w:p>
        </w:tc>
        <w:tc>
          <w:tcPr>
            <w:tcW w:w="850" w:type="dxa"/>
            <w:tcBorders>
              <w:top w:val="single" w:sz="4" w:space="0" w:color="auto"/>
              <w:left w:val="single" w:sz="6" w:space="0" w:color="auto"/>
              <w:bottom w:val="single" w:sz="6" w:space="0" w:color="auto"/>
              <w:right w:val="single" w:sz="6" w:space="0" w:color="auto"/>
            </w:tcBorders>
            <w:vAlign w:val="center"/>
          </w:tcPr>
          <w:p w14:paraId="24E58535" w14:textId="77777777" w:rsidR="00BF65B2" w:rsidRDefault="00BF65B2">
            <w:pPr>
              <w:jc w:val="center"/>
              <w:rPr>
                <w:rFonts w:ascii="仿宋" w:eastAsia="仿宋" w:hAnsi="仿宋"/>
                <w:sz w:val="28"/>
                <w:szCs w:val="28"/>
              </w:rPr>
            </w:pPr>
          </w:p>
        </w:tc>
        <w:tc>
          <w:tcPr>
            <w:tcW w:w="1134" w:type="dxa"/>
            <w:tcBorders>
              <w:top w:val="single" w:sz="4" w:space="0" w:color="auto"/>
              <w:left w:val="single" w:sz="6" w:space="0" w:color="auto"/>
              <w:bottom w:val="single" w:sz="6" w:space="0" w:color="auto"/>
              <w:right w:val="single" w:sz="6" w:space="0" w:color="auto"/>
            </w:tcBorders>
            <w:vAlign w:val="center"/>
          </w:tcPr>
          <w:p w14:paraId="1433F61B" w14:textId="77777777" w:rsidR="00BF65B2" w:rsidRDefault="00BF65B2">
            <w:pPr>
              <w:jc w:val="center"/>
              <w:rPr>
                <w:rFonts w:ascii="仿宋" w:eastAsia="仿宋" w:hAnsi="仿宋"/>
                <w:sz w:val="28"/>
                <w:szCs w:val="28"/>
              </w:rPr>
            </w:pPr>
          </w:p>
        </w:tc>
        <w:tc>
          <w:tcPr>
            <w:tcW w:w="1560" w:type="dxa"/>
            <w:tcBorders>
              <w:top w:val="single" w:sz="4" w:space="0" w:color="auto"/>
              <w:left w:val="single" w:sz="6" w:space="0" w:color="auto"/>
              <w:bottom w:val="single" w:sz="6" w:space="0" w:color="auto"/>
              <w:right w:val="single" w:sz="6" w:space="0" w:color="auto"/>
            </w:tcBorders>
            <w:vAlign w:val="center"/>
          </w:tcPr>
          <w:p w14:paraId="287537F6" w14:textId="77777777" w:rsidR="00BF65B2" w:rsidRDefault="00BF65B2">
            <w:pPr>
              <w:jc w:val="center"/>
              <w:rPr>
                <w:rFonts w:ascii="仿宋" w:eastAsia="仿宋" w:hAnsi="仿宋"/>
                <w:sz w:val="28"/>
                <w:szCs w:val="28"/>
              </w:rPr>
            </w:pPr>
          </w:p>
        </w:tc>
        <w:tc>
          <w:tcPr>
            <w:tcW w:w="1393" w:type="dxa"/>
            <w:tcBorders>
              <w:top w:val="single" w:sz="4" w:space="0" w:color="auto"/>
              <w:left w:val="single" w:sz="6" w:space="0" w:color="auto"/>
              <w:bottom w:val="single" w:sz="6" w:space="0" w:color="auto"/>
              <w:right w:val="single" w:sz="6" w:space="0" w:color="auto"/>
            </w:tcBorders>
            <w:vAlign w:val="center"/>
          </w:tcPr>
          <w:p w14:paraId="33F09D27" w14:textId="77777777" w:rsidR="00BF65B2" w:rsidRDefault="00BF65B2">
            <w:pPr>
              <w:jc w:val="center"/>
              <w:rPr>
                <w:rFonts w:ascii="仿宋" w:eastAsia="仿宋" w:hAnsi="仿宋"/>
                <w:sz w:val="28"/>
                <w:szCs w:val="28"/>
              </w:rPr>
            </w:pPr>
          </w:p>
        </w:tc>
        <w:tc>
          <w:tcPr>
            <w:tcW w:w="875" w:type="dxa"/>
            <w:tcBorders>
              <w:top w:val="single" w:sz="4" w:space="0" w:color="auto"/>
              <w:left w:val="single" w:sz="6" w:space="0" w:color="auto"/>
              <w:bottom w:val="single" w:sz="6" w:space="0" w:color="auto"/>
              <w:right w:val="single" w:sz="6" w:space="0" w:color="auto"/>
            </w:tcBorders>
          </w:tcPr>
          <w:p w14:paraId="30C9B144" w14:textId="77777777" w:rsidR="00BF65B2" w:rsidRDefault="00BF65B2">
            <w:pPr>
              <w:jc w:val="center"/>
              <w:rPr>
                <w:rFonts w:ascii="仿宋" w:eastAsia="仿宋" w:hAnsi="仿宋"/>
                <w:sz w:val="28"/>
                <w:szCs w:val="28"/>
              </w:rPr>
            </w:pPr>
          </w:p>
        </w:tc>
      </w:tr>
    </w:tbl>
    <w:p w14:paraId="240515A9" w14:textId="77777777" w:rsidR="00BF65B2" w:rsidRDefault="00683DF7">
      <w:pPr>
        <w:rPr>
          <w:rFonts w:ascii="仿宋" w:eastAsia="仿宋" w:hAnsi="仿宋"/>
          <w:sz w:val="28"/>
          <w:szCs w:val="28"/>
        </w:rPr>
      </w:pPr>
      <w:r>
        <w:rPr>
          <w:rFonts w:ascii="仿宋" w:eastAsia="仿宋" w:hAnsi="仿宋" w:hint="eastAsia"/>
          <w:sz w:val="28"/>
          <w:szCs w:val="28"/>
        </w:rPr>
        <w:t>备注：</w:t>
      </w:r>
    </w:p>
    <w:p w14:paraId="721CB847" w14:textId="77777777" w:rsidR="00BF65B2" w:rsidRDefault="00683DF7">
      <w:pPr>
        <w:rPr>
          <w:rFonts w:ascii="仿宋" w:eastAsia="仿宋" w:hAnsi="仿宋"/>
          <w:sz w:val="28"/>
          <w:szCs w:val="28"/>
        </w:rPr>
      </w:pPr>
      <w:r>
        <w:rPr>
          <w:rFonts w:ascii="仿宋" w:eastAsia="仿宋" w:hAnsi="仿宋" w:hint="eastAsia"/>
          <w:sz w:val="28"/>
          <w:szCs w:val="28"/>
        </w:rPr>
        <w:t>1.此表格式如不合适，投标人可自行调整。</w:t>
      </w:r>
    </w:p>
    <w:p w14:paraId="52D66B5C" w14:textId="77777777" w:rsidR="00BF65B2" w:rsidRDefault="00683DF7">
      <w:pPr>
        <w:autoSpaceDE w:val="0"/>
        <w:autoSpaceDN w:val="0"/>
        <w:adjustRightInd w:val="0"/>
        <w:snapToGrid w:val="0"/>
        <w:rPr>
          <w:rFonts w:ascii="仿宋" w:eastAsia="仿宋" w:hAnsi="仿宋"/>
          <w:sz w:val="28"/>
          <w:szCs w:val="28"/>
        </w:rPr>
      </w:pPr>
      <w:r>
        <w:rPr>
          <w:rFonts w:ascii="仿宋" w:eastAsia="仿宋" w:hAnsi="仿宋" w:hint="eastAsia"/>
          <w:sz w:val="28"/>
          <w:szCs w:val="28"/>
        </w:rPr>
        <w:t>2.投标人根据招标文件业绩部分资格</w:t>
      </w:r>
      <w:r>
        <w:rPr>
          <w:rFonts w:ascii="仿宋" w:eastAsia="仿宋" w:hAnsi="仿宋"/>
          <w:sz w:val="28"/>
          <w:szCs w:val="28"/>
        </w:rPr>
        <w:t>要求及</w:t>
      </w:r>
      <w:r>
        <w:rPr>
          <w:rFonts w:ascii="仿宋" w:eastAsia="仿宋" w:hAnsi="仿宋" w:hint="eastAsia"/>
          <w:sz w:val="28"/>
          <w:szCs w:val="28"/>
        </w:rPr>
        <w:t>评分标准仔细填写，并填写页码，以供评标委员会查验；</w:t>
      </w:r>
    </w:p>
    <w:p w14:paraId="06E19419" w14:textId="77777777" w:rsidR="00BF65B2" w:rsidRDefault="00683DF7">
      <w:pPr>
        <w:autoSpaceDE w:val="0"/>
        <w:autoSpaceDN w:val="0"/>
        <w:adjustRightInd w:val="0"/>
        <w:snapToGrid w:val="0"/>
        <w:rPr>
          <w:rFonts w:ascii="仿宋" w:eastAsia="仿宋" w:hAnsi="仿宋"/>
          <w:sz w:val="28"/>
          <w:szCs w:val="28"/>
        </w:rPr>
      </w:pPr>
      <w:r>
        <w:rPr>
          <w:rFonts w:ascii="仿宋" w:eastAsia="仿宋" w:hAnsi="仿宋" w:hint="eastAsia"/>
          <w:sz w:val="28"/>
          <w:szCs w:val="28"/>
        </w:rPr>
        <w:t>3.上述业绩必须为真实有效，如发现业绩不符，将取消相应资格；</w:t>
      </w:r>
    </w:p>
    <w:p w14:paraId="16FB373C" w14:textId="77777777" w:rsidR="00BF65B2" w:rsidRDefault="00683DF7">
      <w:pPr>
        <w:autoSpaceDE w:val="0"/>
        <w:autoSpaceDN w:val="0"/>
        <w:adjustRightInd w:val="0"/>
        <w:snapToGrid w:val="0"/>
        <w:jc w:val="left"/>
        <w:rPr>
          <w:rFonts w:ascii="仿宋" w:eastAsia="仿宋" w:hAnsi="仿宋"/>
          <w:sz w:val="28"/>
          <w:szCs w:val="28"/>
        </w:rPr>
      </w:pPr>
      <w:r>
        <w:rPr>
          <w:rFonts w:ascii="仿宋" w:eastAsia="仿宋" w:hAnsi="仿宋" w:hint="eastAsia"/>
          <w:sz w:val="28"/>
          <w:szCs w:val="28"/>
        </w:rPr>
        <w:t>4.证明材料须附在本表后即可。</w:t>
      </w:r>
    </w:p>
    <w:p w14:paraId="3E82BC75" w14:textId="77777777" w:rsidR="00BF65B2" w:rsidRDefault="00BF65B2">
      <w:pPr>
        <w:snapToGrid w:val="0"/>
        <w:spacing w:line="360" w:lineRule="auto"/>
        <w:jc w:val="left"/>
        <w:rPr>
          <w:rFonts w:ascii="仿宋" w:eastAsia="仿宋" w:hAnsi="仿宋"/>
          <w:color w:val="000000"/>
          <w:sz w:val="28"/>
          <w:szCs w:val="28"/>
        </w:rPr>
      </w:pPr>
    </w:p>
    <w:p w14:paraId="3884AF2B" w14:textId="77777777" w:rsidR="00BF65B2" w:rsidRDefault="00683DF7">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eastAsia="仿宋" w:hAnsi="仿宋"/>
          <w:sz w:val="28"/>
          <w:szCs w:val="28"/>
        </w:rPr>
      </w:pPr>
      <w:r>
        <w:rPr>
          <w:rFonts w:ascii="仿宋" w:eastAsia="仿宋" w:hAnsi="仿宋" w:hint="eastAsia"/>
          <w:sz w:val="28"/>
          <w:szCs w:val="28"/>
        </w:rPr>
        <w:t>法定代表人或委托授权人（签字或盖章）：</w:t>
      </w:r>
      <w:r>
        <w:rPr>
          <w:rFonts w:ascii="仿宋" w:eastAsia="仿宋" w:hAnsi="仿宋" w:hint="eastAsia"/>
          <w:sz w:val="28"/>
          <w:szCs w:val="28"/>
          <w:u w:val="single"/>
        </w:rPr>
        <w:t xml:space="preserve">                          </w:t>
      </w:r>
      <w:r>
        <w:rPr>
          <w:rFonts w:ascii="仿宋" w:eastAsia="仿宋" w:hAnsi="仿宋" w:hint="eastAsia"/>
          <w:sz w:val="28"/>
          <w:szCs w:val="28"/>
        </w:rPr>
        <w:t xml:space="preserve">                                                     </w:t>
      </w:r>
    </w:p>
    <w:p w14:paraId="5540D638" w14:textId="77777777" w:rsidR="00BF65B2" w:rsidRDefault="00683DF7">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eastAsia="仿宋" w:hAnsi="仿宋"/>
          <w:sz w:val="28"/>
          <w:szCs w:val="28"/>
          <w:u w:val="single"/>
        </w:rPr>
      </w:pPr>
      <w:r>
        <w:rPr>
          <w:rFonts w:ascii="仿宋" w:eastAsia="仿宋" w:hAnsi="仿宋" w:hint="eastAsia"/>
          <w:sz w:val="28"/>
          <w:szCs w:val="28"/>
        </w:rPr>
        <w:t>投标人名称及盖章：</w:t>
      </w:r>
      <w:r>
        <w:rPr>
          <w:rFonts w:ascii="仿宋" w:eastAsia="仿宋" w:hAnsi="仿宋" w:hint="eastAsia"/>
          <w:sz w:val="28"/>
          <w:szCs w:val="28"/>
          <w:u w:val="single"/>
        </w:rPr>
        <w:t xml:space="preserve">                        </w:t>
      </w:r>
    </w:p>
    <w:p w14:paraId="3366F4C4" w14:textId="77777777" w:rsidR="00BF65B2" w:rsidRDefault="00683DF7">
      <w:pPr>
        <w:widowControl/>
        <w:jc w:val="left"/>
        <w:rPr>
          <w:rFonts w:ascii="仿宋" w:eastAsia="仿宋" w:hAnsi="仿宋"/>
          <w:color w:val="000000"/>
          <w:sz w:val="30"/>
          <w:szCs w:val="30"/>
        </w:rPr>
      </w:pPr>
      <w:r>
        <w:rPr>
          <w:rFonts w:ascii="仿宋" w:eastAsia="仿宋" w:hAnsi="仿宋" w:hint="eastAsia"/>
          <w:sz w:val="28"/>
          <w:szCs w:val="28"/>
        </w:rPr>
        <w:t>日期：</w:t>
      </w:r>
      <w:r>
        <w:rPr>
          <w:rFonts w:ascii="仿宋" w:eastAsia="仿宋" w:hAnsi="仿宋" w:hint="eastAsia"/>
          <w:color w:val="000000"/>
          <w:sz w:val="30"/>
          <w:szCs w:val="30"/>
          <w:u w:val="single"/>
        </w:rPr>
        <w:t xml:space="preserve">       </w:t>
      </w:r>
      <w:r>
        <w:rPr>
          <w:rFonts w:ascii="仿宋" w:eastAsia="仿宋" w:hAnsi="仿宋" w:hint="eastAsia"/>
          <w:color w:val="000000"/>
          <w:sz w:val="30"/>
          <w:szCs w:val="30"/>
        </w:rPr>
        <w:t>年</w:t>
      </w:r>
      <w:r>
        <w:rPr>
          <w:rFonts w:ascii="仿宋" w:eastAsia="仿宋" w:hAnsi="仿宋" w:hint="eastAsia"/>
          <w:color w:val="000000"/>
          <w:sz w:val="30"/>
          <w:szCs w:val="30"/>
          <w:u w:val="single"/>
        </w:rPr>
        <w:t xml:space="preserve">   </w:t>
      </w:r>
      <w:r>
        <w:rPr>
          <w:rFonts w:ascii="仿宋" w:eastAsia="仿宋" w:hAnsi="仿宋" w:hint="eastAsia"/>
          <w:color w:val="000000"/>
          <w:sz w:val="30"/>
          <w:szCs w:val="30"/>
        </w:rPr>
        <w:t>月</w:t>
      </w:r>
      <w:r>
        <w:rPr>
          <w:rFonts w:ascii="仿宋" w:eastAsia="仿宋" w:hAnsi="仿宋" w:hint="eastAsia"/>
          <w:color w:val="000000"/>
          <w:sz w:val="30"/>
          <w:szCs w:val="30"/>
          <w:u w:val="single"/>
        </w:rPr>
        <w:t xml:space="preserve">   </w:t>
      </w:r>
      <w:r>
        <w:rPr>
          <w:rFonts w:ascii="仿宋" w:eastAsia="仿宋" w:hAnsi="仿宋" w:hint="eastAsia"/>
          <w:color w:val="000000"/>
          <w:sz w:val="30"/>
          <w:szCs w:val="30"/>
        </w:rPr>
        <w:t>日</w:t>
      </w:r>
      <w:r>
        <w:rPr>
          <w:rFonts w:ascii="仿宋" w:eastAsia="仿宋" w:hAnsi="仿宋"/>
          <w:color w:val="000000"/>
          <w:sz w:val="30"/>
          <w:szCs w:val="30"/>
        </w:rPr>
        <w:br w:type="page"/>
      </w:r>
    </w:p>
    <w:p w14:paraId="0FC8D58D" w14:textId="77777777" w:rsidR="00BF65B2" w:rsidRDefault="00683DF7">
      <w:pPr>
        <w:spacing w:line="0" w:lineRule="atLeast"/>
        <w:outlineLvl w:val="1"/>
        <w:rPr>
          <w:rFonts w:ascii="宋体" w:hAnsi="宋体"/>
          <w:szCs w:val="21"/>
        </w:rPr>
      </w:pPr>
      <w:bookmarkStart w:id="80" w:name="_Toc111649862"/>
      <w:r>
        <w:rPr>
          <w:rFonts w:ascii="宋体" w:hAnsi="宋体" w:hint="eastAsia"/>
          <w:szCs w:val="21"/>
        </w:rPr>
        <w:lastRenderedPageBreak/>
        <w:t>附件</w:t>
      </w:r>
      <w:r>
        <w:rPr>
          <w:rFonts w:ascii="宋体" w:hAnsi="宋体"/>
          <w:szCs w:val="21"/>
        </w:rPr>
        <w:t>1</w:t>
      </w:r>
      <w:r>
        <w:rPr>
          <w:rFonts w:ascii="宋体" w:hAnsi="宋体" w:hint="eastAsia"/>
          <w:szCs w:val="21"/>
        </w:rPr>
        <w:t>3：售后服务承诺书（</w:t>
      </w:r>
      <w:r>
        <w:rPr>
          <w:rFonts w:ascii="宋体" w:hAnsi="宋体" w:hint="eastAsia"/>
        </w:rPr>
        <w:t>质量保证服务承诺书</w:t>
      </w:r>
      <w:r>
        <w:rPr>
          <w:rFonts w:ascii="宋体" w:hAnsi="宋体" w:hint="eastAsia"/>
          <w:szCs w:val="21"/>
        </w:rPr>
        <w:t>）</w:t>
      </w:r>
      <w:bookmarkEnd w:id="80"/>
    </w:p>
    <w:p w14:paraId="26B54D9A" w14:textId="77777777" w:rsidR="00BF65B2" w:rsidRDefault="00BF65B2">
      <w:pPr>
        <w:spacing w:line="0" w:lineRule="atLeast"/>
        <w:outlineLvl w:val="1"/>
        <w:rPr>
          <w:rFonts w:ascii="仿宋" w:eastAsia="仿宋" w:hAnsi="仿宋"/>
          <w:sz w:val="28"/>
          <w:szCs w:val="28"/>
        </w:rPr>
      </w:pPr>
    </w:p>
    <w:p w14:paraId="146EDC72" w14:textId="77777777" w:rsidR="00BF65B2" w:rsidRDefault="00683DF7">
      <w:pPr>
        <w:spacing w:before="120" w:after="240"/>
        <w:jc w:val="center"/>
        <w:rPr>
          <w:rFonts w:ascii="方正小标宋_GBK" w:eastAsia="方正小标宋_GBK" w:hAnsi="方正小标宋_GBK"/>
          <w:b/>
          <w:sz w:val="32"/>
          <w:szCs w:val="32"/>
        </w:rPr>
      </w:pPr>
      <w:r>
        <w:rPr>
          <w:rFonts w:ascii="方正小标宋_GBK" w:eastAsia="方正小标宋_GBK" w:hAnsi="方正小标宋_GBK" w:hint="eastAsia"/>
          <w:b/>
          <w:sz w:val="32"/>
          <w:szCs w:val="32"/>
        </w:rPr>
        <w:t>售后服务承诺书（质量保证服务承诺书）</w:t>
      </w:r>
    </w:p>
    <w:p w14:paraId="7C0BD089" w14:textId="77777777" w:rsidR="00BF65B2" w:rsidRDefault="00683DF7">
      <w:pPr>
        <w:tabs>
          <w:tab w:val="left" w:pos="8248"/>
          <w:tab w:val="left" w:pos="9368"/>
        </w:tabs>
        <w:ind w:left="-66"/>
        <w:rPr>
          <w:rFonts w:ascii="仿宋" w:eastAsia="仿宋" w:hAnsi="仿宋"/>
          <w:color w:val="000000"/>
          <w:sz w:val="28"/>
          <w:szCs w:val="28"/>
          <w:u w:val="single"/>
        </w:rPr>
      </w:pPr>
      <w:r>
        <w:rPr>
          <w:rFonts w:ascii="仿宋" w:eastAsia="仿宋" w:hAnsi="仿宋" w:hint="eastAsia"/>
          <w:sz w:val="28"/>
          <w:szCs w:val="28"/>
        </w:rPr>
        <w:t>主要内容应包括但不仅限于如下内容：</w:t>
      </w:r>
    </w:p>
    <w:p w14:paraId="6C4C10C7" w14:textId="77777777" w:rsidR="00BF65B2" w:rsidRDefault="00683DF7">
      <w:pPr>
        <w:rPr>
          <w:rFonts w:ascii="仿宋" w:eastAsia="仿宋" w:hAnsi="仿宋"/>
          <w:sz w:val="28"/>
          <w:szCs w:val="28"/>
        </w:rPr>
      </w:pPr>
      <w:r>
        <w:rPr>
          <w:rFonts w:ascii="仿宋" w:eastAsia="仿宋" w:hAnsi="仿宋" w:hint="eastAsia"/>
          <w:sz w:val="28"/>
          <w:szCs w:val="28"/>
        </w:rPr>
        <w:t>（注：投标人可根据项目需求及承诺书具体内容自行调整相关格式）</w:t>
      </w:r>
    </w:p>
    <w:p w14:paraId="3D2C899F" w14:textId="77777777" w:rsidR="00BF65B2" w:rsidRDefault="00683DF7" w:rsidP="0070608B">
      <w:pPr>
        <w:numPr>
          <w:ilvl w:val="0"/>
          <w:numId w:val="40"/>
        </w:numPr>
        <w:tabs>
          <w:tab w:val="left" w:pos="426"/>
        </w:tabs>
        <w:spacing w:before="240" w:line="360" w:lineRule="auto"/>
        <w:ind w:hanging="278"/>
        <w:rPr>
          <w:rFonts w:ascii="仿宋" w:eastAsia="仿宋" w:hAnsi="仿宋"/>
          <w:sz w:val="28"/>
          <w:szCs w:val="28"/>
        </w:rPr>
      </w:pPr>
      <w:r>
        <w:rPr>
          <w:rFonts w:ascii="仿宋" w:eastAsia="仿宋" w:hAnsi="仿宋" w:hint="eastAsia"/>
          <w:sz w:val="28"/>
          <w:szCs w:val="28"/>
        </w:rPr>
        <w:t>售后服务内容及范围（含保修服务）；</w:t>
      </w:r>
    </w:p>
    <w:p w14:paraId="70A85ED1" w14:textId="77777777" w:rsidR="00BF65B2" w:rsidRDefault="00683DF7" w:rsidP="0070608B">
      <w:pPr>
        <w:numPr>
          <w:ilvl w:val="0"/>
          <w:numId w:val="40"/>
        </w:numPr>
        <w:tabs>
          <w:tab w:val="left" w:pos="426"/>
        </w:tabs>
        <w:spacing w:before="240" w:line="360" w:lineRule="auto"/>
        <w:ind w:hanging="278"/>
        <w:rPr>
          <w:rFonts w:ascii="仿宋" w:eastAsia="仿宋" w:hAnsi="仿宋"/>
          <w:sz w:val="28"/>
          <w:szCs w:val="28"/>
        </w:rPr>
      </w:pPr>
      <w:r>
        <w:rPr>
          <w:rFonts w:ascii="仿宋" w:eastAsia="仿宋" w:hAnsi="仿宋" w:hint="eastAsia"/>
          <w:sz w:val="28"/>
          <w:szCs w:val="28"/>
        </w:rPr>
        <w:t>售后服务人员安排及联系方式；</w:t>
      </w:r>
    </w:p>
    <w:p w14:paraId="064A71C3" w14:textId="77777777" w:rsidR="00BF65B2" w:rsidRDefault="00683DF7" w:rsidP="0070608B">
      <w:pPr>
        <w:numPr>
          <w:ilvl w:val="0"/>
          <w:numId w:val="40"/>
        </w:numPr>
        <w:tabs>
          <w:tab w:val="left" w:pos="426"/>
        </w:tabs>
        <w:spacing w:before="240" w:line="360" w:lineRule="auto"/>
        <w:ind w:hanging="278"/>
        <w:rPr>
          <w:rFonts w:ascii="仿宋" w:eastAsia="仿宋" w:hAnsi="仿宋"/>
          <w:sz w:val="28"/>
          <w:szCs w:val="28"/>
        </w:rPr>
      </w:pPr>
      <w:r>
        <w:rPr>
          <w:rFonts w:ascii="仿宋" w:eastAsia="仿宋" w:hAnsi="仿宋" w:hint="eastAsia"/>
          <w:sz w:val="28"/>
          <w:szCs w:val="28"/>
        </w:rPr>
        <w:t>应急响应时间安排；</w:t>
      </w:r>
    </w:p>
    <w:p w14:paraId="70FB06CD" w14:textId="77777777" w:rsidR="00BF65B2" w:rsidRDefault="00683DF7" w:rsidP="0070608B">
      <w:pPr>
        <w:numPr>
          <w:ilvl w:val="0"/>
          <w:numId w:val="40"/>
        </w:numPr>
        <w:tabs>
          <w:tab w:val="left" w:pos="426"/>
        </w:tabs>
        <w:spacing w:before="240" w:line="360" w:lineRule="auto"/>
        <w:ind w:hanging="278"/>
        <w:rPr>
          <w:rFonts w:ascii="仿宋" w:eastAsia="仿宋" w:hAnsi="仿宋"/>
          <w:sz w:val="28"/>
          <w:szCs w:val="28"/>
        </w:rPr>
      </w:pPr>
      <w:r>
        <w:rPr>
          <w:rFonts w:ascii="仿宋" w:eastAsia="仿宋" w:hAnsi="仿宋" w:hint="eastAsia"/>
          <w:sz w:val="28"/>
          <w:szCs w:val="28"/>
        </w:rPr>
        <w:t>维修服务收费标准；</w:t>
      </w:r>
    </w:p>
    <w:p w14:paraId="6940D2D1" w14:textId="77777777" w:rsidR="00BF65B2" w:rsidRDefault="00683DF7" w:rsidP="0070608B">
      <w:pPr>
        <w:numPr>
          <w:ilvl w:val="0"/>
          <w:numId w:val="40"/>
        </w:numPr>
        <w:tabs>
          <w:tab w:val="left" w:pos="426"/>
        </w:tabs>
        <w:spacing w:before="240" w:line="360" w:lineRule="auto"/>
        <w:ind w:hanging="278"/>
        <w:rPr>
          <w:rFonts w:ascii="仿宋" w:eastAsia="仿宋" w:hAnsi="仿宋"/>
          <w:sz w:val="28"/>
          <w:szCs w:val="28"/>
        </w:rPr>
      </w:pPr>
      <w:r>
        <w:rPr>
          <w:rFonts w:ascii="仿宋" w:eastAsia="仿宋" w:hAnsi="仿宋" w:hint="eastAsia"/>
          <w:sz w:val="28"/>
          <w:szCs w:val="28"/>
        </w:rPr>
        <w:t>主要零配件价格；</w:t>
      </w:r>
    </w:p>
    <w:p w14:paraId="76E48EF0" w14:textId="77777777" w:rsidR="00BF65B2" w:rsidRDefault="00683DF7" w:rsidP="0070608B">
      <w:pPr>
        <w:numPr>
          <w:ilvl w:val="0"/>
          <w:numId w:val="40"/>
        </w:numPr>
        <w:tabs>
          <w:tab w:val="left" w:pos="426"/>
        </w:tabs>
        <w:spacing w:before="240" w:line="360" w:lineRule="auto"/>
        <w:ind w:hanging="278"/>
        <w:rPr>
          <w:rFonts w:ascii="仿宋" w:eastAsia="仿宋" w:hAnsi="仿宋"/>
          <w:sz w:val="28"/>
          <w:szCs w:val="28"/>
        </w:rPr>
      </w:pPr>
      <w:r>
        <w:rPr>
          <w:rFonts w:ascii="仿宋" w:eastAsia="仿宋" w:hAnsi="仿宋" w:hint="eastAsia"/>
          <w:sz w:val="28"/>
          <w:szCs w:val="28"/>
        </w:rPr>
        <w:t>其它服务承诺。</w:t>
      </w:r>
    </w:p>
    <w:p w14:paraId="394C866C" w14:textId="77777777" w:rsidR="00BF65B2" w:rsidRDefault="00BF65B2">
      <w:pPr>
        <w:spacing w:line="360" w:lineRule="auto"/>
        <w:rPr>
          <w:rFonts w:ascii="仿宋" w:eastAsia="仿宋" w:hAnsi="仿宋"/>
          <w:color w:val="000000"/>
          <w:sz w:val="28"/>
          <w:szCs w:val="28"/>
        </w:rPr>
      </w:pPr>
    </w:p>
    <w:p w14:paraId="47CDB32D" w14:textId="77777777" w:rsidR="00BF65B2" w:rsidRDefault="00BF65B2">
      <w:pPr>
        <w:tabs>
          <w:tab w:val="left" w:pos="8248"/>
          <w:tab w:val="left" w:pos="9368"/>
        </w:tabs>
        <w:ind w:left="-66"/>
        <w:rPr>
          <w:rFonts w:ascii="仿宋" w:eastAsia="仿宋" w:hAnsi="仿宋"/>
          <w:color w:val="000000"/>
          <w:sz w:val="28"/>
          <w:szCs w:val="28"/>
          <w:u w:val="single"/>
        </w:rPr>
      </w:pPr>
    </w:p>
    <w:p w14:paraId="395FAC4D" w14:textId="77777777" w:rsidR="00BF65B2" w:rsidRDefault="00BF65B2">
      <w:pPr>
        <w:tabs>
          <w:tab w:val="left" w:pos="8248"/>
          <w:tab w:val="left" w:pos="9368"/>
        </w:tabs>
        <w:ind w:left="-66"/>
        <w:rPr>
          <w:rFonts w:ascii="仿宋" w:eastAsia="仿宋" w:hAnsi="仿宋"/>
          <w:color w:val="000000"/>
          <w:sz w:val="28"/>
          <w:szCs w:val="28"/>
          <w:u w:val="single"/>
        </w:rPr>
      </w:pPr>
    </w:p>
    <w:p w14:paraId="2661CF7B" w14:textId="77777777" w:rsidR="00BF65B2" w:rsidRDefault="00BF65B2">
      <w:pPr>
        <w:tabs>
          <w:tab w:val="left" w:pos="8248"/>
          <w:tab w:val="left" w:pos="9368"/>
        </w:tabs>
        <w:ind w:left="-66"/>
        <w:rPr>
          <w:rFonts w:ascii="仿宋" w:eastAsia="仿宋" w:hAnsi="仿宋"/>
          <w:color w:val="000000"/>
          <w:sz w:val="28"/>
          <w:szCs w:val="28"/>
          <w:u w:val="single"/>
        </w:rPr>
      </w:pPr>
    </w:p>
    <w:p w14:paraId="11615C6E" w14:textId="77777777" w:rsidR="00BF65B2" w:rsidRDefault="00BF65B2">
      <w:pPr>
        <w:tabs>
          <w:tab w:val="left" w:pos="8248"/>
          <w:tab w:val="left" w:pos="9368"/>
        </w:tabs>
        <w:ind w:left="-66"/>
        <w:rPr>
          <w:rFonts w:ascii="仿宋" w:eastAsia="仿宋" w:hAnsi="仿宋"/>
          <w:color w:val="000000"/>
          <w:sz w:val="28"/>
          <w:szCs w:val="28"/>
          <w:u w:val="single"/>
        </w:rPr>
      </w:pPr>
    </w:p>
    <w:p w14:paraId="5F23AB05" w14:textId="77777777" w:rsidR="00BF65B2" w:rsidRDefault="00683DF7">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eastAsia="仿宋" w:hAnsi="仿宋"/>
          <w:sz w:val="28"/>
          <w:szCs w:val="28"/>
        </w:rPr>
      </w:pPr>
      <w:r>
        <w:rPr>
          <w:rFonts w:ascii="仿宋" w:eastAsia="仿宋" w:hAnsi="仿宋" w:hint="eastAsia"/>
          <w:sz w:val="28"/>
          <w:szCs w:val="28"/>
        </w:rPr>
        <w:t>法定代表人或委托授权人（签字或盖章）：</w:t>
      </w:r>
      <w:r>
        <w:rPr>
          <w:rFonts w:ascii="仿宋" w:eastAsia="仿宋" w:hAnsi="仿宋" w:hint="eastAsia"/>
          <w:sz w:val="28"/>
          <w:szCs w:val="28"/>
          <w:u w:val="single"/>
        </w:rPr>
        <w:t xml:space="preserve">                          </w:t>
      </w:r>
      <w:r>
        <w:rPr>
          <w:rFonts w:ascii="仿宋" w:eastAsia="仿宋" w:hAnsi="仿宋" w:hint="eastAsia"/>
          <w:sz w:val="28"/>
          <w:szCs w:val="28"/>
        </w:rPr>
        <w:t xml:space="preserve">                                                     </w:t>
      </w:r>
    </w:p>
    <w:p w14:paraId="7664CE75" w14:textId="77777777" w:rsidR="00BF65B2" w:rsidRDefault="00683DF7">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_GB2312" w:eastAsia="仿宋_GB2312" w:hAnsi="宋体"/>
          <w:sz w:val="28"/>
          <w:szCs w:val="28"/>
          <w:u w:val="single"/>
        </w:rPr>
      </w:pPr>
      <w:r>
        <w:rPr>
          <w:rFonts w:ascii="仿宋" w:eastAsia="仿宋" w:hAnsi="仿宋" w:hint="eastAsia"/>
          <w:sz w:val="28"/>
          <w:szCs w:val="28"/>
        </w:rPr>
        <w:t>投标人名称及盖章：</w:t>
      </w:r>
      <w:r>
        <w:rPr>
          <w:rFonts w:ascii="仿宋" w:eastAsia="仿宋" w:hAnsi="仿宋" w:hint="eastAsia"/>
          <w:sz w:val="28"/>
          <w:szCs w:val="28"/>
          <w:u w:val="single"/>
        </w:rPr>
        <w:t xml:space="preserve">                        </w:t>
      </w:r>
    </w:p>
    <w:p w14:paraId="14515112" w14:textId="77777777" w:rsidR="00BF65B2" w:rsidRDefault="00683DF7">
      <w:pPr>
        <w:snapToGrid w:val="0"/>
        <w:spacing w:line="360" w:lineRule="auto"/>
        <w:jc w:val="left"/>
        <w:rPr>
          <w:rFonts w:ascii="仿宋" w:eastAsia="仿宋" w:hAnsi="仿宋"/>
          <w:color w:val="000000"/>
          <w:sz w:val="28"/>
          <w:szCs w:val="28"/>
        </w:rPr>
      </w:pPr>
      <w:r>
        <w:rPr>
          <w:rFonts w:ascii="仿宋" w:eastAsia="仿宋" w:hAnsi="仿宋" w:hint="eastAsia"/>
          <w:color w:val="000000"/>
          <w:sz w:val="28"/>
          <w:szCs w:val="28"/>
        </w:rPr>
        <w:t>日期：</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年</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月</w:t>
      </w:r>
      <w:r>
        <w:rPr>
          <w:rFonts w:ascii="仿宋" w:eastAsia="仿宋" w:hAnsi="仿宋" w:hint="eastAsia"/>
          <w:color w:val="000000"/>
          <w:sz w:val="28"/>
          <w:szCs w:val="28"/>
          <w:u w:val="single"/>
        </w:rPr>
        <w:t xml:space="preserve">    </w:t>
      </w:r>
      <w:r>
        <w:rPr>
          <w:rFonts w:ascii="仿宋" w:eastAsia="仿宋" w:hAnsi="仿宋" w:hint="eastAsia"/>
          <w:color w:val="000000"/>
          <w:sz w:val="28"/>
          <w:szCs w:val="28"/>
        </w:rPr>
        <w:t>日</w:t>
      </w:r>
    </w:p>
    <w:p w14:paraId="0E9FEF0B" w14:textId="77777777" w:rsidR="00BF65B2" w:rsidRDefault="00683DF7">
      <w:pPr>
        <w:widowControl/>
        <w:jc w:val="left"/>
        <w:rPr>
          <w:rFonts w:ascii="仿宋" w:eastAsia="仿宋" w:hAnsi="仿宋"/>
          <w:sz w:val="28"/>
          <w:szCs w:val="28"/>
        </w:rPr>
      </w:pPr>
      <w:bookmarkStart w:id="81" w:name="_Toc32341"/>
      <w:r>
        <w:rPr>
          <w:rFonts w:ascii="仿宋" w:eastAsia="仿宋" w:hAnsi="仿宋"/>
          <w:sz w:val="28"/>
          <w:szCs w:val="28"/>
        </w:rPr>
        <w:br w:type="page"/>
      </w:r>
    </w:p>
    <w:p w14:paraId="28A221C2" w14:textId="77777777" w:rsidR="00BF65B2" w:rsidRDefault="00683DF7">
      <w:pPr>
        <w:spacing w:line="0" w:lineRule="atLeast"/>
        <w:outlineLvl w:val="1"/>
        <w:rPr>
          <w:rFonts w:ascii="宋体" w:hAnsi="宋体"/>
          <w:szCs w:val="21"/>
        </w:rPr>
      </w:pPr>
      <w:bookmarkStart w:id="82" w:name="_Toc111649863"/>
      <w:r>
        <w:rPr>
          <w:rFonts w:ascii="宋体" w:hAnsi="宋体" w:hint="eastAsia"/>
          <w:szCs w:val="21"/>
        </w:rPr>
        <w:lastRenderedPageBreak/>
        <w:t>附件</w:t>
      </w:r>
      <w:r>
        <w:rPr>
          <w:rFonts w:ascii="宋体" w:hAnsi="宋体"/>
          <w:szCs w:val="21"/>
        </w:rPr>
        <w:t>1</w:t>
      </w:r>
      <w:r>
        <w:rPr>
          <w:rFonts w:ascii="宋体" w:hAnsi="宋体" w:hint="eastAsia"/>
          <w:szCs w:val="21"/>
        </w:rPr>
        <w:t>4：履约情况及社会信誉承诺书</w:t>
      </w:r>
      <w:bookmarkEnd w:id="81"/>
      <w:bookmarkEnd w:id="82"/>
    </w:p>
    <w:p w14:paraId="6EF5E21F" w14:textId="77777777" w:rsidR="00BF65B2" w:rsidRDefault="00BF65B2">
      <w:pPr>
        <w:adjustRightInd w:val="0"/>
        <w:snapToGrid w:val="0"/>
        <w:rPr>
          <w:rFonts w:ascii="宋体" w:hAnsi="宋体"/>
          <w:bCs/>
          <w:sz w:val="28"/>
          <w:szCs w:val="28"/>
        </w:rPr>
      </w:pPr>
    </w:p>
    <w:p w14:paraId="69F0A683" w14:textId="77777777" w:rsidR="00BF65B2" w:rsidRDefault="00BF65B2">
      <w:pPr>
        <w:adjustRightInd w:val="0"/>
        <w:snapToGrid w:val="0"/>
        <w:rPr>
          <w:rFonts w:ascii="宋体" w:hAnsi="宋体"/>
          <w:bCs/>
          <w:sz w:val="28"/>
          <w:szCs w:val="28"/>
        </w:rPr>
      </w:pPr>
    </w:p>
    <w:p w14:paraId="5030D51E" w14:textId="77777777" w:rsidR="00BF65B2" w:rsidRDefault="00683DF7">
      <w:pPr>
        <w:spacing w:before="120" w:after="240"/>
        <w:jc w:val="center"/>
        <w:rPr>
          <w:rFonts w:ascii="方正小标宋_GBK" w:eastAsia="方正小标宋_GBK" w:hAnsi="方正小标宋_GBK"/>
          <w:b/>
          <w:sz w:val="32"/>
          <w:szCs w:val="32"/>
        </w:rPr>
      </w:pPr>
      <w:r>
        <w:rPr>
          <w:rFonts w:ascii="方正小标宋_GBK" w:eastAsia="方正小标宋_GBK" w:hAnsi="方正小标宋_GBK" w:hint="eastAsia"/>
          <w:b/>
          <w:sz w:val="32"/>
          <w:szCs w:val="32"/>
        </w:rPr>
        <w:t>履约情况及社会信誉承诺书</w:t>
      </w:r>
    </w:p>
    <w:p w14:paraId="7C6CBE74" w14:textId="77777777" w:rsidR="00BF65B2" w:rsidRDefault="00BF65B2">
      <w:pPr>
        <w:adjustRightInd w:val="0"/>
        <w:snapToGrid w:val="0"/>
        <w:rPr>
          <w:rFonts w:ascii="宋体" w:hAnsi="宋体"/>
          <w:bCs/>
          <w:sz w:val="28"/>
          <w:szCs w:val="28"/>
        </w:rPr>
      </w:pPr>
    </w:p>
    <w:p w14:paraId="72D3712F" w14:textId="77777777" w:rsidR="00BF65B2" w:rsidRDefault="00683DF7">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eastAsia="仿宋" w:hAnsi="仿宋"/>
          <w:sz w:val="28"/>
          <w:szCs w:val="28"/>
        </w:rPr>
      </w:pPr>
      <w:r>
        <w:rPr>
          <w:rFonts w:ascii="仿宋" w:eastAsia="仿宋" w:hAnsi="仿宋" w:hint="eastAsia"/>
          <w:sz w:val="28"/>
          <w:szCs w:val="28"/>
        </w:rPr>
        <w:t>致：</w:t>
      </w:r>
      <w:r>
        <w:rPr>
          <w:rFonts w:ascii="仿宋" w:eastAsia="仿宋" w:hAnsi="仿宋" w:hint="eastAsia"/>
          <w:sz w:val="28"/>
          <w:szCs w:val="28"/>
          <w:u w:val="single"/>
        </w:rPr>
        <w:t xml:space="preserve">  </w:t>
      </w:r>
      <w:r>
        <w:rPr>
          <w:rFonts w:ascii="仿宋" w:eastAsia="仿宋" w:hAnsi="仿宋"/>
          <w:sz w:val="28"/>
          <w:szCs w:val="28"/>
          <w:u w:val="single"/>
        </w:rPr>
        <w:t xml:space="preserve">  </w:t>
      </w:r>
      <w:r>
        <w:rPr>
          <w:rFonts w:ascii="仿宋" w:eastAsia="仿宋" w:hAnsi="仿宋" w:hint="eastAsia"/>
          <w:sz w:val="28"/>
          <w:szCs w:val="28"/>
          <w:u w:val="single"/>
        </w:rPr>
        <w:t xml:space="preserve">  </w:t>
      </w:r>
      <w:r>
        <w:rPr>
          <w:rFonts w:ascii="仿宋" w:eastAsia="仿宋" w:hAnsi="仿宋"/>
          <w:sz w:val="28"/>
          <w:szCs w:val="28"/>
          <w:u w:val="single"/>
        </w:rPr>
        <w:t xml:space="preserve">  </w:t>
      </w:r>
      <w:r>
        <w:rPr>
          <w:rFonts w:ascii="仿宋" w:eastAsia="仿宋" w:hAnsi="仿宋" w:hint="eastAsia"/>
          <w:sz w:val="28"/>
          <w:szCs w:val="28"/>
          <w:u w:val="single"/>
        </w:rPr>
        <w:t xml:space="preserve">  </w:t>
      </w:r>
      <w:r>
        <w:rPr>
          <w:rFonts w:ascii="仿宋" w:eastAsia="仿宋" w:hAnsi="仿宋"/>
          <w:sz w:val="28"/>
          <w:szCs w:val="28"/>
          <w:u w:val="single"/>
        </w:rPr>
        <w:t xml:space="preserve">  </w:t>
      </w:r>
      <w:r>
        <w:rPr>
          <w:rFonts w:ascii="仿宋" w:eastAsia="仿宋" w:hAnsi="仿宋" w:hint="eastAsia"/>
          <w:sz w:val="28"/>
          <w:szCs w:val="28"/>
          <w:u w:val="single"/>
        </w:rPr>
        <w:t xml:space="preserve">  </w:t>
      </w:r>
      <w:r>
        <w:rPr>
          <w:rFonts w:ascii="仿宋" w:eastAsia="仿宋" w:hAnsi="仿宋"/>
          <w:sz w:val="28"/>
          <w:szCs w:val="28"/>
          <w:u w:val="single"/>
        </w:rPr>
        <w:t xml:space="preserve">  </w:t>
      </w:r>
      <w:r>
        <w:rPr>
          <w:rFonts w:ascii="仿宋" w:eastAsia="仿宋" w:hAnsi="仿宋" w:hint="eastAsia"/>
          <w:sz w:val="28"/>
          <w:szCs w:val="28"/>
          <w:u w:val="single"/>
        </w:rPr>
        <w:t xml:space="preserve">  </w:t>
      </w:r>
      <w:r>
        <w:rPr>
          <w:rFonts w:ascii="仿宋" w:eastAsia="仿宋" w:hAnsi="仿宋"/>
          <w:sz w:val="28"/>
          <w:szCs w:val="28"/>
          <w:u w:val="single"/>
        </w:rPr>
        <w:t xml:space="preserve">  </w:t>
      </w:r>
      <w:r>
        <w:rPr>
          <w:rFonts w:ascii="仿宋" w:eastAsia="仿宋" w:hAnsi="仿宋" w:hint="eastAsia"/>
          <w:sz w:val="28"/>
          <w:szCs w:val="28"/>
          <w:u w:val="single"/>
        </w:rPr>
        <w:t xml:space="preserve">  </w:t>
      </w:r>
      <w:r>
        <w:rPr>
          <w:rFonts w:ascii="仿宋" w:eastAsia="仿宋" w:hAnsi="仿宋"/>
          <w:sz w:val="28"/>
          <w:szCs w:val="28"/>
          <w:u w:val="single"/>
        </w:rPr>
        <w:t xml:space="preserve">  </w:t>
      </w:r>
      <w:r>
        <w:rPr>
          <w:rFonts w:ascii="仿宋" w:eastAsia="仿宋" w:hAnsi="仿宋" w:hint="eastAsia"/>
          <w:sz w:val="28"/>
          <w:szCs w:val="28"/>
        </w:rPr>
        <w:t>（招标人）</w:t>
      </w:r>
    </w:p>
    <w:p w14:paraId="34A9FA75" w14:textId="77777777" w:rsidR="00BF65B2" w:rsidRDefault="00683DF7">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eastAsia="仿宋" w:hAnsi="仿宋"/>
          <w:sz w:val="28"/>
          <w:szCs w:val="28"/>
        </w:rPr>
      </w:pPr>
      <w:r>
        <w:rPr>
          <w:rFonts w:ascii="仿宋" w:eastAsia="仿宋" w:hAnsi="仿宋" w:hint="eastAsia"/>
          <w:sz w:val="28"/>
          <w:szCs w:val="28"/>
        </w:rPr>
        <w:t>我司郑重承诺：</w:t>
      </w:r>
    </w:p>
    <w:p w14:paraId="77FA2102" w14:textId="77777777" w:rsidR="00BF65B2" w:rsidRDefault="00683DF7" w:rsidP="0070608B">
      <w:pPr>
        <w:numPr>
          <w:ilvl w:val="0"/>
          <w:numId w:val="41"/>
        </w:numPr>
        <w:tabs>
          <w:tab w:val="left" w:pos="654"/>
          <w:tab w:val="left" w:pos="1734"/>
          <w:tab w:val="left" w:pos="2814"/>
          <w:tab w:val="left" w:pos="3894"/>
          <w:tab w:val="left" w:pos="5334"/>
          <w:tab w:val="left" w:pos="6414"/>
          <w:tab w:val="left" w:pos="7254"/>
          <w:tab w:val="left" w:pos="8574"/>
          <w:tab w:val="left" w:pos="9654"/>
        </w:tabs>
        <w:spacing w:line="360" w:lineRule="auto"/>
        <w:ind w:firstLineChars="200" w:firstLine="560"/>
        <w:jc w:val="left"/>
        <w:rPr>
          <w:rFonts w:ascii="仿宋" w:eastAsia="仿宋" w:hAnsi="仿宋"/>
          <w:sz w:val="28"/>
          <w:szCs w:val="28"/>
        </w:rPr>
      </w:pPr>
      <w:r>
        <w:rPr>
          <w:rFonts w:ascii="仿宋" w:eastAsia="仿宋" w:hAnsi="仿宋" w:hint="eastAsia"/>
          <w:sz w:val="28"/>
          <w:szCs w:val="28"/>
          <w:u w:val="single"/>
        </w:rPr>
        <w:t xml:space="preserve">                          </w:t>
      </w:r>
      <w:r>
        <w:rPr>
          <w:rFonts w:ascii="仿宋" w:eastAsia="仿宋" w:hAnsi="仿宋" w:hint="eastAsia"/>
          <w:sz w:val="28"/>
          <w:szCs w:val="28"/>
        </w:rPr>
        <w:t>（投标人名称）在最近三年内（</w:t>
      </w:r>
      <w:r>
        <w:rPr>
          <w:rFonts w:ascii="仿宋" w:eastAsia="仿宋" w:hAnsi="仿宋" w:hint="eastAsia"/>
          <w:sz w:val="28"/>
          <w:szCs w:val="28"/>
          <w:u w:val="single"/>
        </w:rPr>
        <w:t xml:space="preserve">       </w:t>
      </w:r>
      <w:r>
        <w:rPr>
          <w:rFonts w:ascii="仿宋" w:eastAsia="仿宋" w:hAnsi="仿宋" w:hint="eastAsia"/>
          <w:sz w:val="28"/>
          <w:szCs w:val="28"/>
        </w:rPr>
        <w:t>年</w:t>
      </w:r>
      <w:r>
        <w:rPr>
          <w:rFonts w:ascii="仿宋" w:eastAsia="仿宋" w:hAnsi="仿宋" w:hint="eastAsia"/>
          <w:sz w:val="28"/>
          <w:szCs w:val="28"/>
          <w:u w:val="single"/>
        </w:rPr>
        <w:t xml:space="preserve">   </w:t>
      </w:r>
      <w:r>
        <w:rPr>
          <w:rFonts w:ascii="仿宋" w:eastAsia="仿宋" w:hAnsi="仿宋" w:hint="eastAsia"/>
          <w:sz w:val="28"/>
          <w:szCs w:val="28"/>
        </w:rPr>
        <w:t>月</w:t>
      </w:r>
      <w:r>
        <w:rPr>
          <w:rFonts w:ascii="仿宋" w:eastAsia="仿宋" w:hAnsi="仿宋" w:hint="eastAsia"/>
          <w:sz w:val="28"/>
          <w:szCs w:val="28"/>
          <w:u w:val="single"/>
        </w:rPr>
        <w:t xml:space="preserve">   </w:t>
      </w:r>
      <w:r>
        <w:rPr>
          <w:rFonts w:ascii="仿宋" w:eastAsia="仿宋" w:hAnsi="仿宋" w:hint="eastAsia"/>
          <w:sz w:val="28"/>
          <w:szCs w:val="28"/>
        </w:rPr>
        <w:t>日至报名截止时间）没有处于被责令停业，或财产被接管、冻结、破产状态；没有骗取中标或严重违约引起的合同终止、纠纷、争议、仲裁和诉讼记录，没有重大质量问题。</w:t>
      </w:r>
    </w:p>
    <w:p w14:paraId="51D14702" w14:textId="77777777" w:rsidR="00BF65B2" w:rsidRDefault="00683DF7" w:rsidP="0070608B">
      <w:pPr>
        <w:numPr>
          <w:ilvl w:val="0"/>
          <w:numId w:val="41"/>
        </w:numPr>
        <w:tabs>
          <w:tab w:val="left" w:pos="654"/>
          <w:tab w:val="left" w:pos="1734"/>
          <w:tab w:val="left" w:pos="2814"/>
          <w:tab w:val="left" w:pos="3894"/>
          <w:tab w:val="left" w:pos="5334"/>
          <w:tab w:val="left" w:pos="6414"/>
          <w:tab w:val="left" w:pos="7254"/>
          <w:tab w:val="left" w:pos="8574"/>
          <w:tab w:val="left" w:pos="9654"/>
        </w:tabs>
        <w:spacing w:line="360" w:lineRule="auto"/>
        <w:ind w:firstLineChars="200" w:firstLine="560"/>
        <w:jc w:val="left"/>
        <w:rPr>
          <w:rFonts w:ascii="仿宋" w:eastAsia="仿宋" w:hAnsi="仿宋"/>
          <w:sz w:val="28"/>
          <w:szCs w:val="28"/>
        </w:rPr>
      </w:pPr>
      <w:r>
        <w:rPr>
          <w:rFonts w:ascii="仿宋" w:eastAsia="仿宋" w:hAnsi="仿宋" w:hint="eastAsia"/>
          <w:sz w:val="28"/>
          <w:szCs w:val="28"/>
          <w:u w:val="single"/>
        </w:rPr>
        <w:t xml:space="preserve">                          </w:t>
      </w:r>
      <w:r>
        <w:rPr>
          <w:rFonts w:ascii="仿宋" w:eastAsia="仿宋" w:hAnsi="仿宋" w:hint="eastAsia"/>
          <w:sz w:val="28"/>
          <w:szCs w:val="28"/>
        </w:rPr>
        <w:t>（投标人名称）及法定代表人在最近三年内（</w:t>
      </w:r>
      <w:r>
        <w:rPr>
          <w:rFonts w:ascii="仿宋" w:eastAsia="仿宋" w:hAnsi="仿宋" w:hint="eastAsia"/>
          <w:sz w:val="28"/>
          <w:szCs w:val="28"/>
          <w:u w:val="single"/>
        </w:rPr>
        <w:t xml:space="preserve">       </w:t>
      </w:r>
      <w:r>
        <w:rPr>
          <w:rFonts w:ascii="仿宋" w:eastAsia="仿宋" w:hAnsi="仿宋" w:hint="eastAsia"/>
          <w:sz w:val="28"/>
          <w:szCs w:val="28"/>
        </w:rPr>
        <w:t>年</w:t>
      </w:r>
      <w:r>
        <w:rPr>
          <w:rFonts w:ascii="仿宋" w:eastAsia="仿宋" w:hAnsi="仿宋" w:hint="eastAsia"/>
          <w:sz w:val="28"/>
          <w:szCs w:val="28"/>
          <w:u w:val="single"/>
        </w:rPr>
        <w:t xml:space="preserve">   </w:t>
      </w:r>
      <w:r>
        <w:rPr>
          <w:rFonts w:ascii="仿宋" w:eastAsia="仿宋" w:hAnsi="仿宋" w:hint="eastAsia"/>
          <w:sz w:val="28"/>
          <w:szCs w:val="28"/>
        </w:rPr>
        <w:t>月</w:t>
      </w:r>
      <w:r>
        <w:rPr>
          <w:rFonts w:ascii="仿宋" w:eastAsia="仿宋" w:hAnsi="仿宋" w:hint="eastAsia"/>
          <w:sz w:val="28"/>
          <w:szCs w:val="28"/>
          <w:u w:val="single"/>
        </w:rPr>
        <w:t xml:space="preserve">   </w:t>
      </w:r>
      <w:r>
        <w:rPr>
          <w:rFonts w:ascii="仿宋" w:eastAsia="仿宋" w:hAnsi="仿宋" w:hint="eastAsia"/>
          <w:sz w:val="28"/>
          <w:szCs w:val="28"/>
        </w:rPr>
        <w:t>日至报名截止时间）没有行贿犯罪记录。</w:t>
      </w:r>
    </w:p>
    <w:p w14:paraId="649DE62D" w14:textId="77777777" w:rsidR="00BF65B2" w:rsidRDefault="00683DF7" w:rsidP="0070608B">
      <w:pPr>
        <w:numPr>
          <w:ilvl w:val="0"/>
          <w:numId w:val="41"/>
        </w:numPr>
        <w:tabs>
          <w:tab w:val="left" w:pos="654"/>
          <w:tab w:val="left" w:pos="1734"/>
          <w:tab w:val="left" w:pos="2814"/>
          <w:tab w:val="left" w:pos="3894"/>
          <w:tab w:val="left" w:pos="5334"/>
          <w:tab w:val="left" w:pos="6414"/>
          <w:tab w:val="left" w:pos="7254"/>
          <w:tab w:val="left" w:pos="8574"/>
          <w:tab w:val="left" w:pos="9654"/>
        </w:tabs>
        <w:spacing w:line="360" w:lineRule="auto"/>
        <w:ind w:firstLineChars="200" w:firstLine="560"/>
        <w:jc w:val="left"/>
        <w:rPr>
          <w:rFonts w:ascii="仿宋" w:eastAsia="仿宋" w:hAnsi="仿宋"/>
          <w:sz w:val="28"/>
          <w:szCs w:val="28"/>
        </w:rPr>
      </w:pPr>
      <w:r>
        <w:rPr>
          <w:rFonts w:ascii="仿宋" w:eastAsia="仿宋" w:hAnsi="仿宋" w:hint="eastAsia"/>
          <w:sz w:val="28"/>
          <w:szCs w:val="28"/>
          <w:u w:val="single"/>
        </w:rPr>
        <w:t xml:space="preserve">                          </w:t>
      </w:r>
      <w:r>
        <w:rPr>
          <w:rFonts w:ascii="仿宋" w:eastAsia="仿宋" w:hAnsi="仿宋" w:hint="eastAsia"/>
          <w:sz w:val="28"/>
          <w:szCs w:val="28"/>
        </w:rPr>
        <w:t>（投标人名称）自</w:t>
      </w:r>
      <w:r>
        <w:rPr>
          <w:rFonts w:ascii="仿宋" w:eastAsia="仿宋" w:hAnsi="仿宋" w:hint="eastAsia"/>
          <w:sz w:val="28"/>
          <w:szCs w:val="28"/>
          <w:u w:val="single"/>
        </w:rPr>
        <w:t xml:space="preserve">       </w:t>
      </w:r>
      <w:r>
        <w:rPr>
          <w:rFonts w:ascii="仿宋" w:eastAsia="仿宋" w:hAnsi="仿宋" w:hint="eastAsia"/>
          <w:sz w:val="28"/>
          <w:szCs w:val="28"/>
        </w:rPr>
        <w:t>年</w:t>
      </w:r>
      <w:r>
        <w:rPr>
          <w:rFonts w:ascii="仿宋" w:eastAsia="仿宋" w:hAnsi="仿宋" w:hint="eastAsia"/>
          <w:sz w:val="28"/>
          <w:szCs w:val="28"/>
          <w:u w:val="single"/>
        </w:rPr>
        <w:t xml:space="preserve">   </w:t>
      </w:r>
      <w:r>
        <w:rPr>
          <w:rFonts w:ascii="仿宋" w:eastAsia="仿宋" w:hAnsi="仿宋" w:hint="eastAsia"/>
          <w:sz w:val="28"/>
          <w:szCs w:val="28"/>
        </w:rPr>
        <w:t>月</w:t>
      </w:r>
      <w:r>
        <w:rPr>
          <w:rFonts w:ascii="仿宋" w:eastAsia="仿宋" w:hAnsi="仿宋" w:hint="eastAsia"/>
          <w:sz w:val="28"/>
          <w:szCs w:val="28"/>
          <w:u w:val="single"/>
        </w:rPr>
        <w:t xml:space="preserve">   </w:t>
      </w:r>
      <w:r>
        <w:rPr>
          <w:rFonts w:ascii="仿宋" w:eastAsia="仿宋" w:hAnsi="仿宋" w:hint="eastAsia"/>
          <w:sz w:val="28"/>
          <w:szCs w:val="28"/>
        </w:rPr>
        <w:t>日至报名截止时间，提供的服务在中国大陆地区项目中无重大安全事故。</w:t>
      </w:r>
    </w:p>
    <w:p w14:paraId="18942D02" w14:textId="77777777" w:rsidR="00BF65B2" w:rsidRDefault="00683DF7">
      <w:pPr>
        <w:tabs>
          <w:tab w:val="left" w:pos="709"/>
          <w:tab w:val="left" w:pos="1734"/>
          <w:tab w:val="left" w:pos="2814"/>
          <w:tab w:val="left" w:pos="3894"/>
          <w:tab w:val="left" w:pos="5334"/>
          <w:tab w:val="left" w:pos="6414"/>
          <w:tab w:val="left" w:pos="7254"/>
          <w:tab w:val="left" w:pos="8574"/>
          <w:tab w:val="left" w:pos="9654"/>
        </w:tabs>
        <w:spacing w:line="360" w:lineRule="auto"/>
        <w:ind w:firstLineChars="200" w:firstLine="560"/>
        <w:jc w:val="left"/>
        <w:rPr>
          <w:rFonts w:ascii="仿宋" w:eastAsia="仿宋" w:hAnsi="仿宋"/>
          <w:sz w:val="28"/>
          <w:szCs w:val="28"/>
        </w:rPr>
      </w:pPr>
      <w:r>
        <w:rPr>
          <w:rFonts w:ascii="仿宋" w:eastAsia="仿宋" w:hAnsi="仿宋" w:hint="eastAsia"/>
          <w:sz w:val="28"/>
          <w:szCs w:val="28"/>
        </w:rPr>
        <w:t>以上承诺如有虚假，你方有权取消我方中选资格，我方同意给你方造成的损失予以赔偿。</w:t>
      </w:r>
    </w:p>
    <w:p w14:paraId="078F6558" w14:textId="77777777" w:rsidR="00BF65B2" w:rsidRDefault="00BF65B2">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eastAsia="仿宋" w:hAnsi="仿宋"/>
          <w:sz w:val="28"/>
          <w:szCs w:val="28"/>
        </w:rPr>
      </w:pPr>
    </w:p>
    <w:p w14:paraId="232F9C9D" w14:textId="77777777" w:rsidR="00BF65B2" w:rsidRDefault="00683DF7">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eastAsia="仿宋" w:hAnsi="仿宋"/>
          <w:sz w:val="28"/>
          <w:szCs w:val="28"/>
          <w:u w:val="single"/>
        </w:rPr>
      </w:pPr>
      <w:r>
        <w:rPr>
          <w:rFonts w:ascii="仿宋" w:eastAsia="仿宋" w:hAnsi="仿宋" w:hint="eastAsia"/>
          <w:sz w:val="28"/>
          <w:szCs w:val="28"/>
        </w:rPr>
        <w:t>法定代表人或其授权代理人（签字或盖章）：</w:t>
      </w:r>
      <w:r>
        <w:rPr>
          <w:rFonts w:ascii="仿宋" w:eastAsia="仿宋" w:hAnsi="仿宋" w:hint="eastAsia"/>
          <w:sz w:val="28"/>
          <w:szCs w:val="28"/>
          <w:u w:val="single"/>
        </w:rPr>
        <w:t xml:space="preserve">                  </w:t>
      </w:r>
    </w:p>
    <w:p w14:paraId="7497FCFD" w14:textId="77777777" w:rsidR="00BF65B2" w:rsidRDefault="00683DF7">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eastAsia="仿宋" w:hAnsi="仿宋"/>
          <w:sz w:val="28"/>
          <w:szCs w:val="28"/>
        </w:rPr>
      </w:pPr>
      <w:r>
        <w:rPr>
          <w:rFonts w:ascii="仿宋" w:eastAsia="仿宋" w:hAnsi="仿宋" w:hint="eastAsia"/>
          <w:sz w:val="28"/>
          <w:szCs w:val="28"/>
        </w:rPr>
        <w:t>投标人（盖章）：</w:t>
      </w:r>
      <w:r>
        <w:rPr>
          <w:rFonts w:ascii="仿宋" w:eastAsia="仿宋" w:hAnsi="仿宋" w:hint="eastAsia"/>
          <w:sz w:val="28"/>
          <w:szCs w:val="28"/>
          <w:u w:val="single"/>
        </w:rPr>
        <w:t xml:space="preserve">                          </w:t>
      </w:r>
    </w:p>
    <w:p w14:paraId="05D15A78" w14:textId="77777777" w:rsidR="00BF65B2" w:rsidRDefault="00683DF7">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仿宋" w:eastAsia="仿宋" w:hAnsi="仿宋"/>
          <w:sz w:val="28"/>
          <w:szCs w:val="28"/>
        </w:rPr>
      </w:pPr>
      <w:r>
        <w:rPr>
          <w:rFonts w:ascii="仿宋" w:eastAsia="仿宋" w:hAnsi="仿宋" w:hint="eastAsia"/>
          <w:sz w:val="28"/>
          <w:szCs w:val="28"/>
        </w:rPr>
        <w:t>日期：</w:t>
      </w:r>
      <w:r>
        <w:rPr>
          <w:rFonts w:ascii="仿宋" w:eastAsia="仿宋" w:hAnsi="仿宋" w:hint="eastAsia"/>
          <w:sz w:val="28"/>
          <w:szCs w:val="28"/>
          <w:u w:val="single"/>
        </w:rPr>
        <w:t xml:space="preserve">         </w:t>
      </w:r>
      <w:r>
        <w:rPr>
          <w:rFonts w:ascii="仿宋" w:eastAsia="仿宋" w:hAnsi="仿宋" w:hint="eastAsia"/>
          <w:sz w:val="28"/>
          <w:szCs w:val="28"/>
        </w:rPr>
        <w:t>年</w:t>
      </w:r>
      <w:r>
        <w:rPr>
          <w:rFonts w:ascii="仿宋" w:eastAsia="仿宋" w:hAnsi="仿宋" w:hint="eastAsia"/>
          <w:sz w:val="28"/>
          <w:szCs w:val="28"/>
          <w:u w:val="single"/>
        </w:rPr>
        <w:t xml:space="preserve">   </w:t>
      </w:r>
      <w:r>
        <w:rPr>
          <w:rFonts w:ascii="仿宋" w:eastAsia="仿宋" w:hAnsi="仿宋" w:hint="eastAsia"/>
          <w:sz w:val="28"/>
          <w:szCs w:val="28"/>
        </w:rPr>
        <w:t>月</w:t>
      </w:r>
      <w:r>
        <w:rPr>
          <w:rFonts w:ascii="仿宋" w:eastAsia="仿宋" w:hAnsi="仿宋" w:hint="eastAsia"/>
          <w:sz w:val="28"/>
          <w:szCs w:val="28"/>
          <w:u w:val="single"/>
        </w:rPr>
        <w:t xml:space="preserve">   </w:t>
      </w:r>
      <w:r>
        <w:rPr>
          <w:rFonts w:ascii="仿宋" w:eastAsia="仿宋" w:hAnsi="仿宋" w:hint="eastAsia"/>
          <w:sz w:val="28"/>
          <w:szCs w:val="28"/>
        </w:rPr>
        <w:t>日</w:t>
      </w:r>
    </w:p>
    <w:p w14:paraId="4B885814" w14:textId="77777777" w:rsidR="00BF65B2" w:rsidRDefault="00BF65B2">
      <w:pPr>
        <w:spacing w:line="0" w:lineRule="atLeast"/>
        <w:outlineLvl w:val="1"/>
        <w:rPr>
          <w:rFonts w:ascii="仿宋" w:eastAsia="仿宋" w:hAnsi="仿宋"/>
          <w:sz w:val="28"/>
          <w:szCs w:val="28"/>
        </w:rPr>
      </w:pPr>
    </w:p>
    <w:p w14:paraId="48A7D0BB" w14:textId="77777777" w:rsidR="00BF65B2" w:rsidRDefault="00BF65B2"/>
    <w:p w14:paraId="68FF6B20" w14:textId="77777777" w:rsidR="00BF65B2" w:rsidRDefault="00BF65B2">
      <w:pPr>
        <w:pStyle w:val="20"/>
      </w:pPr>
    </w:p>
    <w:p w14:paraId="29BD989F" w14:textId="77777777" w:rsidR="00BF65B2" w:rsidRDefault="00683DF7">
      <w:pPr>
        <w:spacing w:line="0" w:lineRule="atLeast"/>
        <w:outlineLvl w:val="1"/>
        <w:rPr>
          <w:rFonts w:ascii="宋体" w:hAnsi="宋体"/>
        </w:rPr>
      </w:pPr>
      <w:bookmarkStart w:id="83" w:name="_Toc100848654"/>
      <w:bookmarkStart w:id="84" w:name="_Toc111649864"/>
      <w:r>
        <w:rPr>
          <w:rFonts w:ascii="宋体" w:hAnsi="宋体" w:hint="eastAsia"/>
        </w:rPr>
        <w:t>附件1</w:t>
      </w:r>
      <w:r>
        <w:rPr>
          <w:rFonts w:ascii="宋体" w:hAnsi="宋体"/>
        </w:rPr>
        <w:t>5</w:t>
      </w:r>
      <w:r>
        <w:rPr>
          <w:rFonts w:ascii="宋体" w:hAnsi="宋体" w:hint="eastAsia"/>
        </w:rPr>
        <w:t>：投标文件密码</w:t>
      </w:r>
      <w:bookmarkEnd w:id="83"/>
      <w:r>
        <w:rPr>
          <w:rFonts w:ascii="宋体" w:hAnsi="宋体" w:hint="eastAsia"/>
        </w:rPr>
        <w:t>单</w:t>
      </w:r>
      <w:bookmarkEnd w:id="84"/>
    </w:p>
    <w:p w14:paraId="6994D81D" w14:textId="77777777" w:rsidR="00BF65B2" w:rsidRDefault="00BF65B2">
      <w:pPr>
        <w:spacing w:line="360" w:lineRule="auto"/>
        <w:jc w:val="center"/>
        <w:rPr>
          <w:rFonts w:ascii="宋体" w:hAnsi="宋体"/>
          <w:b/>
          <w:sz w:val="44"/>
          <w:szCs w:val="44"/>
        </w:rPr>
      </w:pPr>
    </w:p>
    <w:p w14:paraId="0E33ADE6" w14:textId="77777777" w:rsidR="00BF65B2" w:rsidRDefault="00683DF7">
      <w:pPr>
        <w:jc w:val="center"/>
        <w:rPr>
          <w:rFonts w:ascii="宋体" w:hAnsi="宋体"/>
          <w:b/>
          <w:color w:val="000000" w:themeColor="text1"/>
          <w:sz w:val="32"/>
          <w:szCs w:val="32"/>
        </w:rPr>
      </w:pPr>
      <w:bookmarkStart w:id="85" w:name="_Hlk66864759"/>
      <w:r>
        <w:rPr>
          <w:rFonts w:ascii="宋体" w:hAnsi="宋体" w:hint="eastAsia"/>
          <w:b/>
          <w:color w:val="000000" w:themeColor="text1"/>
          <w:sz w:val="32"/>
          <w:szCs w:val="32"/>
        </w:rPr>
        <w:t>_</w:t>
      </w:r>
      <w:r>
        <w:rPr>
          <w:rFonts w:ascii="宋体" w:hAnsi="宋体"/>
          <w:b/>
          <w:color w:val="000000" w:themeColor="text1"/>
          <w:sz w:val="32"/>
          <w:szCs w:val="32"/>
        </w:rPr>
        <w:t>________________________________</w:t>
      </w:r>
      <w:r>
        <w:rPr>
          <w:rFonts w:ascii="宋体" w:hAnsi="宋体" w:hint="eastAsia"/>
          <w:b/>
          <w:color w:val="000000" w:themeColor="text1"/>
          <w:sz w:val="32"/>
          <w:szCs w:val="32"/>
        </w:rPr>
        <w:t>项目</w:t>
      </w:r>
      <w:bookmarkEnd w:id="85"/>
    </w:p>
    <w:p w14:paraId="6FA31077" w14:textId="77777777" w:rsidR="00BF65B2" w:rsidRDefault="00683DF7">
      <w:pPr>
        <w:jc w:val="center"/>
        <w:rPr>
          <w:rFonts w:ascii="宋体" w:hAnsi="宋体"/>
          <w:b/>
          <w:sz w:val="32"/>
          <w:szCs w:val="32"/>
        </w:rPr>
      </w:pPr>
      <w:r>
        <w:rPr>
          <w:rFonts w:ascii="宋体" w:hAnsi="宋体" w:hint="eastAsia"/>
          <w:b/>
          <w:sz w:val="32"/>
          <w:szCs w:val="32"/>
        </w:rPr>
        <w:t>投标文件密码单</w:t>
      </w:r>
    </w:p>
    <w:p w14:paraId="5DBBA31C" w14:textId="77777777" w:rsidR="00BF65B2" w:rsidRDefault="00BF65B2">
      <w:pPr>
        <w:pStyle w:val="20"/>
        <w:rPr>
          <w:rFonts w:ascii="仿宋" w:eastAsia="仿宋" w:hAnsi="仿宋"/>
          <w:b/>
          <w:sz w:val="28"/>
          <w:szCs w:val="28"/>
        </w:rPr>
      </w:pPr>
    </w:p>
    <w:p w14:paraId="026D4902" w14:textId="77777777" w:rsidR="00BF65B2" w:rsidRDefault="00683DF7">
      <w:pPr>
        <w:pStyle w:val="20"/>
        <w:rPr>
          <w:rFonts w:ascii="仿宋" w:eastAsia="仿宋" w:hAnsi="仿宋"/>
          <w:b/>
          <w:sz w:val="28"/>
          <w:szCs w:val="28"/>
        </w:rPr>
      </w:pPr>
      <w:r>
        <w:rPr>
          <w:rFonts w:ascii="仿宋" w:eastAsia="仿宋" w:hAnsi="仿宋" w:hint="eastAsia"/>
          <w:b/>
          <w:sz w:val="28"/>
          <w:szCs w:val="28"/>
        </w:rPr>
        <w:t>本项目投标文件解密密码为：</w:t>
      </w:r>
      <w:r>
        <w:rPr>
          <w:rFonts w:ascii="仿宋" w:eastAsia="仿宋" w:hAnsi="仿宋"/>
          <w:b/>
          <w:sz w:val="28"/>
          <w:szCs w:val="28"/>
        </w:rPr>
        <w:t>______________________________</w:t>
      </w:r>
      <w:r>
        <w:rPr>
          <w:rFonts w:ascii="仿宋" w:eastAsia="仿宋" w:hAnsi="仿宋" w:hint="eastAsia"/>
          <w:b/>
          <w:sz w:val="28"/>
          <w:szCs w:val="28"/>
        </w:rPr>
        <w:t>。</w:t>
      </w:r>
    </w:p>
    <w:p w14:paraId="3596916B" w14:textId="77777777" w:rsidR="00BF65B2" w:rsidRDefault="00683DF7">
      <w:pPr>
        <w:pStyle w:val="20"/>
        <w:rPr>
          <w:rFonts w:ascii="仿宋" w:eastAsia="仿宋" w:hAnsi="仿宋"/>
          <w:b/>
          <w:color w:val="FF0000"/>
          <w:sz w:val="24"/>
        </w:rPr>
      </w:pPr>
      <w:r>
        <w:rPr>
          <w:rFonts w:ascii="仿宋" w:eastAsia="仿宋" w:hAnsi="仿宋" w:hint="eastAsia"/>
          <w:b/>
          <w:color w:val="FF0000"/>
          <w:sz w:val="24"/>
        </w:rPr>
        <w:t>【特别注意】</w:t>
      </w:r>
    </w:p>
    <w:p w14:paraId="6C55787B" w14:textId="77777777" w:rsidR="00BF65B2" w:rsidRDefault="00683DF7" w:rsidP="0070608B">
      <w:pPr>
        <w:pStyle w:val="20"/>
        <w:numPr>
          <w:ilvl w:val="3"/>
          <w:numId w:val="39"/>
        </w:numPr>
        <w:ind w:left="851" w:hanging="284"/>
        <w:rPr>
          <w:rFonts w:ascii="仿宋" w:eastAsia="仿宋" w:hAnsi="仿宋"/>
          <w:sz w:val="24"/>
        </w:rPr>
      </w:pPr>
      <w:r>
        <w:rPr>
          <w:rFonts w:ascii="仿宋" w:eastAsia="仿宋" w:hAnsi="仿宋" w:hint="eastAsia"/>
          <w:color w:val="000000" w:themeColor="text1"/>
          <w:sz w:val="24"/>
        </w:rPr>
        <w:t>密码</w:t>
      </w:r>
      <w:r>
        <w:rPr>
          <w:rFonts w:ascii="仿宋" w:eastAsia="仿宋" w:hAnsi="仿宋" w:hint="eastAsia"/>
          <w:sz w:val="24"/>
        </w:rPr>
        <w:t>区分大小写，且不得使用易与数字混淆的</w:t>
      </w:r>
      <w:r>
        <w:rPr>
          <w:rFonts w:ascii="仿宋" w:eastAsia="仿宋" w:hAnsi="仿宋"/>
          <w:sz w:val="24"/>
        </w:rPr>
        <w:t>I</w:t>
      </w:r>
      <w:r>
        <w:rPr>
          <w:rFonts w:ascii="仿宋" w:eastAsia="仿宋" w:hAnsi="仿宋" w:hint="eastAsia"/>
          <w:sz w:val="24"/>
        </w:rPr>
        <w:t>、l、O（或</w:t>
      </w:r>
      <w:r>
        <w:rPr>
          <w:rFonts w:ascii="仿宋" w:eastAsia="仿宋" w:hAnsi="仿宋"/>
          <w:sz w:val="24"/>
        </w:rPr>
        <w:t>o</w:t>
      </w:r>
      <w:r>
        <w:rPr>
          <w:rFonts w:ascii="仿宋" w:eastAsia="仿宋" w:hAnsi="仿宋" w:hint="eastAsia"/>
          <w:sz w:val="24"/>
        </w:rPr>
        <w:t>）等大、小字母。</w:t>
      </w:r>
    </w:p>
    <w:p w14:paraId="25FC09E3" w14:textId="77777777" w:rsidR="00BF65B2" w:rsidRDefault="00683DF7" w:rsidP="0070608B">
      <w:pPr>
        <w:pStyle w:val="20"/>
        <w:numPr>
          <w:ilvl w:val="3"/>
          <w:numId w:val="39"/>
        </w:numPr>
        <w:ind w:left="851" w:hanging="284"/>
        <w:rPr>
          <w:rFonts w:ascii="仿宋" w:eastAsia="仿宋" w:hAnsi="仿宋"/>
          <w:sz w:val="24"/>
        </w:rPr>
      </w:pPr>
      <w:r>
        <w:rPr>
          <w:rFonts w:ascii="仿宋" w:eastAsia="仿宋" w:hAnsi="仿宋" w:hint="eastAsia"/>
          <w:sz w:val="24"/>
        </w:rPr>
        <w:t>本单请严格按招标文件要求提交（</w:t>
      </w:r>
      <w:r>
        <w:rPr>
          <w:rFonts w:ascii="仿宋" w:eastAsia="仿宋" w:hAnsi="仿宋" w:hint="eastAsia"/>
          <w:color w:val="FF0000"/>
          <w:sz w:val="24"/>
        </w:rPr>
        <w:t>切勿</w:t>
      </w:r>
      <w:r>
        <w:rPr>
          <w:rFonts w:ascii="仿宋" w:eastAsia="仿宋" w:hAnsi="仿宋" w:hint="eastAsia"/>
          <w:sz w:val="24"/>
        </w:rPr>
        <w:t>同投标文件一起提交）。</w:t>
      </w:r>
    </w:p>
    <w:p w14:paraId="5113FF0A" w14:textId="77777777" w:rsidR="00BF65B2" w:rsidRDefault="00BF65B2">
      <w:pPr>
        <w:pStyle w:val="20"/>
        <w:rPr>
          <w:rFonts w:ascii="仿宋" w:eastAsia="仿宋" w:hAnsi="仿宋"/>
          <w:b/>
          <w:sz w:val="24"/>
        </w:rPr>
      </w:pPr>
    </w:p>
    <w:bookmarkEnd w:id="76"/>
    <w:p w14:paraId="072BF79B" w14:textId="77777777" w:rsidR="00BF65B2" w:rsidRDefault="00BF65B2">
      <w:pPr>
        <w:pStyle w:val="20"/>
      </w:pPr>
    </w:p>
    <w:sectPr w:rsidR="00BF65B2">
      <w:headerReference w:type="even" r:id="rId15"/>
      <w:headerReference w:type="default" r:id="rId16"/>
      <w:footerReference w:type="default" r:id="rId17"/>
      <w:headerReference w:type="first" r:id="rId18"/>
      <w:pgSz w:w="11906" w:h="16838"/>
      <w:pgMar w:top="1134" w:right="1800" w:bottom="993" w:left="1800" w:header="851" w:footer="409"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7FC4C" w14:textId="77777777" w:rsidR="003F7BC4" w:rsidRDefault="003F7BC4">
      <w:r>
        <w:separator/>
      </w:r>
    </w:p>
  </w:endnote>
  <w:endnote w:type="continuationSeparator" w:id="0">
    <w:p w14:paraId="761E5E24" w14:textId="77777777" w:rsidR="003F7BC4" w:rsidRDefault="003F7B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微软雅黑"/>
    <w:charset w:val="86"/>
    <w:family w:val="auto"/>
    <w:pitch w:val="default"/>
    <w:sig w:usb0="00000000" w:usb1="00000000" w:usb2="00000000" w:usb3="00000000" w:csb0="0004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方正小标宋_GBK">
    <w:altName w:val="微软雅黑"/>
    <w:charset w:val="86"/>
    <w:family w:val="auto"/>
    <w:pitch w:val="default"/>
    <w:sig w:usb0="00000000" w:usb1="00000000" w:usb2="00082016" w:usb3="00000000" w:csb0="00040001"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C34B2" w14:textId="77777777" w:rsidR="005D6D22" w:rsidRDefault="005D6D22">
    <w:pPr>
      <w:pStyle w:val="a9"/>
      <w:jc w:val="center"/>
    </w:pPr>
  </w:p>
  <w:p w14:paraId="2E0E6EED" w14:textId="77777777" w:rsidR="005D6D22" w:rsidRDefault="005D6D22">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1357084"/>
    </w:sdtPr>
    <w:sdtEndPr/>
    <w:sdtContent>
      <w:p w14:paraId="72D93605" w14:textId="77777777" w:rsidR="005D6D22" w:rsidRDefault="005D6D22">
        <w:pPr>
          <w:pStyle w:val="a9"/>
          <w:jc w:val="center"/>
        </w:pPr>
        <w:r>
          <w:fldChar w:fldCharType="begin"/>
        </w:r>
        <w:r>
          <w:instrText>PAGE   \* MERGEFORMAT</w:instrText>
        </w:r>
        <w:r>
          <w:fldChar w:fldCharType="separate"/>
        </w:r>
        <w:r>
          <w:rPr>
            <w:lang w:val="zh-CN"/>
          </w:rPr>
          <w:t>2</w:t>
        </w:r>
        <w:r>
          <w:fldChar w:fldCharType="end"/>
        </w:r>
      </w:p>
    </w:sdtContent>
  </w:sdt>
  <w:p w14:paraId="11FA5255" w14:textId="77777777" w:rsidR="005D6D22" w:rsidRDefault="005D6D22">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BB9A2" w14:textId="77777777" w:rsidR="003F7BC4" w:rsidRDefault="003F7BC4">
      <w:r>
        <w:separator/>
      </w:r>
    </w:p>
  </w:footnote>
  <w:footnote w:type="continuationSeparator" w:id="0">
    <w:p w14:paraId="7439B136" w14:textId="77777777" w:rsidR="003F7BC4" w:rsidRDefault="003F7B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768BA" w14:textId="77777777" w:rsidR="005D6D22" w:rsidRDefault="005D6D22">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B6D80" w14:textId="77777777" w:rsidR="005D6D22" w:rsidRDefault="005D6D22">
    <w:pPr>
      <w:pStyle w:val="ab"/>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939FC" w14:textId="77777777" w:rsidR="005D6D22" w:rsidRDefault="005D6D22">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281775"/>
    <w:multiLevelType w:val="singleLevel"/>
    <w:tmpl w:val="A2281775"/>
    <w:lvl w:ilvl="0">
      <w:start w:val="1"/>
      <w:numFmt w:val="decimal"/>
      <w:suff w:val="space"/>
      <w:lvlText w:val="%1."/>
      <w:lvlJc w:val="left"/>
    </w:lvl>
  </w:abstractNum>
  <w:abstractNum w:abstractNumId="1" w15:restartNumberingAfterBreak="0">
    <w:nsid w:val="A88699E7"/>
    <w:multiLevelType w:val="singleLevel"/>
    <w:tmpl w:val="A88699E7"/>
    <w:lvl w:ilvl="0">
      <w:start w:val="1"/>
      <w:numFmt w:val="decimal"/>
      <w:suff w:val="nothing"/>
      <w:lvlText w:val="（%1）"/>
      <w:lvlJc w:val="left"/>
    </w:lvl>
  </w:abstractNum>
  <w:abstractNum w:abstractNumId="2" w15:restartNumberingAfterBreak="0">
    <w:nsid w:val="CA690857"/>
    <w:multiLevelType w:val="singleLevel"/>
    <w:tmpl w:val="CA690857"/>
    <w:lvl w:ilvl="0">
      <w:start w:val="1"/>
      <w:numFmt w:val="decimal"/>
      <w:lvlText w:val="（%1）"/>
      <w:lvlJc w:val="left"/>
      <w:pPr>
        <w:ind w:left="420" w:hanging="420"/>
      </w:pPr>
      <w:rPr>
        <w:rFonts w:hint="eastAsia"/>
      </w:rPr>
    </w:lvl>
  </w:abstractNum>
  <w:abstractNum w:abstractNumId="3" w15:restartNumberingAfterBreak="0">
    <w:nsid w:val="CB9D57CA"/>
    <w:multiLevelType w:val="singleLevel"/>
    <w:tmpl w:val="CB9D57CA"/>
    <w:lvl w:ilvl="0">
      <w:start w:val="1"/>
      <w:numFmt w:val="chineseCounting"/>
      <w:suff w:val="nothing"/>
      <w:lvlText w:val="%1、"/>
      <w:lvlJc w:val="left"/>
      <w:rPr>
        <w:rFonts w:hint="eastAsia"/>
      </w:rPr>
    </w:lvl>
  </w:abstractNum>
  <w:abstractNum w:abstractNumId="4" w15:restartNumberingAfterBreak="0">
    <w:nsid w:val="D3051835"/>
    <w:multiLevelType w:val="singleLevel"/>
    <w:tmpl w:val="D3051835"/>
    <w:lvl w:ilvl="0">
      <w:start w:val="1"/>
      <w:numFmt w:val="decimal"/>
      <w:suff w:val="space"/>
      <w:lvlText w:val="%1."/>
      <w:lvlJc w:val="left"/>
    </w:lvl>
  </w:abstractNum>
  <w:abstractNum w:abstractNumId="5" w15:restartNumberingAfterBreak="0">
    <w:nsid w:val="DAA5A57F"/>
    <w:multiLevelType w:val="singleLevel"/>
    <w:tmpl w:val="DAA5A57F"/>
    <w:lvl w:ilvl="0">
      <w:start w:val="1"/>
      <w:numFmt w:val="decimal"/>
      <w:suff w:val="space"/>
      <w:lvlText w:val="%1."/>
      <w:lvlJc w:val="left"/>
    </w:lvl>
  </w:abstractNum>
  <w:abstractNum w:abstractNumId="6" w15:restartNumberingAfterBreak="0">
    <w:nsid w:val="00000005"/>
    <w:multiLevelType w:val="multilevel"/>
    <w:tmpl w:val="00000005"/>
    <w:lvl w:ilvl="0">
      <w:start w:val="1"/>
      <w:numFmt w:val="decimal"/>
      <w:lvlText w:val="%1"/>
      <w:lvlJc w:val="center"/>
      <w:pPr>
        <w:tabs>
          <w:tab w:val="left" w:pos="644"/>
        </w:tabs>
        <w:ind w:left="0" w:firstLine="284"/>
      </w:pPr>
      <w:rPr>
        <w:rFonts w:ascii="Times New Roman" w:hAnsi="Times New Roman"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15:restartNumberingAfterBreak="0">
    <w:nsid w:val="00000009"/>
    <w:multiLevelType w:val="multilevel"/>
    <w:tmpl w:val="00000009"/>
    <w:lvl w:ilvl="0">
      <w:start w:val="1"/>
      <w:numFmt w:val="decimal"/>
      <w:lvlText w:val="%1"/>
      <w:lvlJc w:val="center"/>
      <w:pPr>
        <w:tabs>
          <w:tab w:val="left" w:pos="644"/>
        </w:tabs>
        <w:ind w:left="0" w:firstLine="284"/>
      </w:pPr>
      <w:rPr>
        <w:rFonts w:ascii="Times New Roman" w:hAnsi="Times New Roman"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0000000C"/>
    <w:multiLevelType w:val="multilevel"/>
    <w:tmpl w:val="0000000C"/>
    <w:lvl w:ilvl="0">
      <w:start w:val="1"/>
      <w:numFmt w:val="japaneseCounting"/>
      <w:lvlText w:val="（%1）"/>
      <w:lvlJc w:val="left"/>
      <w:pPr>
        <w:tabs>
          <w:tab w:val="left" w:pos="720"/>
        </w:tabs>
        <w:ind w:left="720" w:hanging="720"/>
      </w:pPr>
      <w:rPr>
        <w:rFonts w:hint="default"/>
        <w:b/>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420"/>
        </w:tabs>
        <w:ind w:left="420" w:hanging="420"/>
      </w:pPr>
      <w:rPr>
        <w:color w:val="auto"/>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15:restartNumberingAfterBreak="0">
    <w:nsid w:val="00000013"/>
    <w:multiLevelType w:val="singleLevel"/>
    <w:tmpl w:val="00000013"/>
    <w:lvl w:ilvl="0">
      <w:start w:val="1"/>
      <w:numFmt w:val="decimal"/>
      <w:lvlText w:val="%1."/>
      <w:lvlJc w:val="left"/>
      <w:pPr>
        <w:ind w:left="420" w:hanging="420"/>
      </w:pPr>
    </w:lvl>
  </w:abstractNum>
  <w:abstractNum w:abstractNumId="10" w15:restartNumberingAfterBreak="0">
    <w:nsid w:val="09CE64FE"/>
    <w:multiLevelType w:val="hybridMultilevel"/>
    <w:tmpl w:val="46885504"/>
    <w:lvl w:ilvl="0" w:tplc="0409000F">
      <w:start w:val="1"/>
      <w:numFmt w:val="decimal"/>
      <w:lvlText w:val="%1."/>
      <w:lvlJc w:val="left"/>
      <w:pPr>
        <w:ind w:left="420" w:hanging="420"/>
      </w:pPr>
      <w:rPr>
        <w:rFonts w:hint="default"/>
        <w:color w:val="auto"/>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1" w15:restartNumberingAfterBreak="0">
    <w:nsid w:val="0A603EB8"/>
    <w:multiLevelType w:val="multilevel"/>
    <w:tmpl w:val="0A603EB8"/>
    <w:lvl w:ilvl="0">
      <w:start w:val="1"/>
      <w:numFmt w:val="japaneseCounting"/>
      <w:lvlText w:val="（%1）"/>
      <w:lvlJc w:val="left"/>
      <w:pPr>
        <w:tabs>
          <w:tab w:val="left" w:pos="720"/>
        </w:tabs>
        <w:ind w:left="720" w:hanging="720"/>
      </w:pPr>
      <w:rPr>
        <w:rFonts w:hint="default"/>
        <w:b/>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420"/>
        </w:tabs>
        <w:ind w:left="420" w:hanging="420"/>
      </w:pPr>
      <w:rPr>
        <w:color w:val="auto"/>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15:restartNumberingAfterBreak="0">
    <w:nsid w:val="0B4B6034"/>
    <w:multiLevelType w:val="multilevel"/>
    <w:tmpl w:val="0B4B6034"/>
    <w:lvl w:ilvl="0">
      <w:numFmt w:val="bullet"/>
      <w:lvlText w:val="□"/>
      <w:lvlJc w:val="left"/>
      <w:pPr>
        <w:ind w:left="360" w:hanging="360"/>
      </w:pPr>
      <w:rPr>
        <w:rFonts w:ascii="宋体" w:eastAsia="宋体" w:hAnsi="宋体"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7670DDB"/>
    <w:multiLevelType w:val="multilevel"/>
    <w:tmpl w:val="17670DDB"/>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4" w15:restartNumberingAfterBreak="0">
    <w:nsid w:val="1B9719F2"/>
    <w:multiLevelType w:val="multilevel"/>
    <w:tmpl w:val="1B9719F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BB05C0C"/>
    <w:multiLevelType w:val="multilevel"/>
    <w:tmpl w:val="1BB05C0C"/>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6" w15:restartNumberingAfterBreak="0">
    <w:nsid w:val="1CC1B0F0"/>
    <w:multiLevelType w:val="singleLevel"/>
    <w:tmpl w:val="1CC1B0F0"/>
    <w:lvl w:ilvl="0">
      <w:start w:val="1"/>
      <w:numFmt w:val="decimal"/>
      <w:suff w:val="nothing"/>
      <w:lvlText w:val="（%1）"/>
      <w:lvlJc w:val="left"/>
    </w:lvl>
  </w:abstractNum>
  <w:abstractNum w:abstractNumId="17" w15:restartNumberingAfterBreak="0">
    <w:nsid w:val="21305886"/>
    <w:multiLevelType w:val="singleLevel"/>
    <w:tmpl w:val="21305886"/>
    <w:lvl w:ilvl="0">
      <w:start w:val="1"/>
      <w:numFmt w:val="decimal"/>
      <w:lvlText w:val="（%1）"/>
      <w:lvlJc w:val="left"/>
      <w:pPr>
        <w:ind w:left="420" w:hanging="420"/>
      </w:pPr>
      <w:rPr>
        <w:rFonts w:hint="eastAsia"/>
      </w:rPr>
    </w:lvl>
  </w:abstractNum>
  <w:abstractNum w:abstractNumId="18" w15:restartNumberingAfterBreak="0">
    <w:nsid w:val="23B638F6"/>
    <w:multiLevelType w:val="multilevel"/>
    <w:tmpl w:val="23B638F6"/>
    <w:lvl w:ilvl="0">
      <w:start w:val="1"/>
      <w:numFmt w:val="decimal"/>
      <w:suff w:val="nothing"/>
      <w:lvlText w:val="（%1）"/>
      <w:lvlJc w:val="left"/>
      <w:pPr>
        <w:ind w:left="420" w:hanging="420"/>
      </w:pPr>
      <w:rPr>
        <w:rFonts w:ascii="宋体" w:eastAsia="宋体" w:hAnsi="宋体" w:hint="eastAsia"/>
      </w:rPr>
    </w:lvl>
    <w:lvl w:ilvl="1">
      <w:start w:val="1"/>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277D3104"/>
    <w:multiLevelType w:val="multilevel"/>
    <w:tmpl w:val="277D310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2B3D7857"/>
    <w:multiLevelType w:val="hybridMultilevel"/>
    <w:tmpl w:val="80245B72"/>
    <w:lvl w:ilvl="0" w:tplc="38821A70">
      <w:start w:val="1"/>
      <w:numFmt w:val="decimal"/>
      <w:suff w:val="noth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33492D81"/>
    <w:multiLevelType w:val="multilevel"/>
    <w:tmpl w:val="33492D81"/>
    <w:lvl w:ilvl="0">
      <w:start w:val="1"/>
      <w:numFmt w:val="decimal"/>
      <w:lvlText w:val="%1."/>
      <w:lvlJc w:val="left"/>
      <w:pPr>
        <w:ind w:left="420" w:hanging="420"/>
      </w:p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33C83B4B"/>
    <w:multiLevelType w:val="multilevel"/>
    <w:tmpl w:val="33C83B4B"/>
    <w:lvl w:ilvl="0">
      <w:start w:val="1"/>
      <w:numFmt w:val="decimal"/>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353A26D2"/>
    <w:multiLevelType w:val="multilevel"/>
    <w:tmpl w:val="353A26D2"/>
    <w:lvl w:ilvl="0">
      <w:start w:val="1"/>
      <w:numFmt w:val="decimal"/>
      <w:lvlText w:val="%1."/>
      <w:lvlJc w:val="left"/>
      <w:pPr>
        <w:ind w:left="846" w:hanging="420"/>
      </w:p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4" w15:restartNumberingAfterBreak="0">
    <w:nsid w:val="3626214A"/>
    <w:multiLevelType w:val="multilevel"/>
    <w:tmpl w:val="3626214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3D07794A"/>
    <w:multiLevelType w:val="multilevel"/>
    <w:tmpl w:val="3D07794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3F7D6369"/>
    <w:multiLevelType w:val="multilevel"/>
    <w:tmpl w:val="338E1EBE"/>
    <w:lvl w:ilvl="0">
      <w:start w:val="1"/>
      <w:numFmt w:val="decimal"/>
      <w:lvlText w:val="%1)"/>
      <w:lvlJc w:val="left"/>
      <w:pPr>
        <w:ind w:left="420" w:hanging="420"/>
      </w:p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rPr>
        <w:rFonts w:ascii="宋体" w:eastAsia="宋体" w:hAnsi="宋体" w:hint="eastAsia"/>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3F9B52FA"/>
    <w:multiLevelType w:val="multilevel"/>
    <w:tmpl w:val="3F9B52FA"/>
    <w:lvl w:ilvl="0">
      <w:start w:val="1"/>
      <w:numFmt w:val="decimal"/>
      <w:lvlText w:val="%1."/>
      <w:lvlJc w:val="left"/>
      <w:pPr>
        <w:ind w:left="1018" w:hanging="420"/>
      </w:pPr>
    </w:lvl>
    <w:lvl w:ilvl="1">
      <w:start w:val="1"/>
      <w:numFmt w:val="decimal"/>
      <w:lvlText w:val="%2."/>
      <w:lvlJc w:val="left"/>
      <w:pPr>
        <w:ind w:left="1438" w:hanging="420"/>
      </w:pPr>
    </w:lvl>
    <w:lvl w:ilvl="2">
      <w:start w:val="1"/>
      <w:numFmt w:val="lowerRoman"/>
      <w:lvlText w:val="%3."/>
      <w:lvlJc w:val="right"/>
      <w:pPr>
        <w:ind w:left="1858" w:hanging="420"/>
      </w:pPr>
    </w:lvl>
    <w:lvl w:ilvl="3">
      <w:start w:val="1"/>
      <w:numFmt w:val="decimal"/>
      <w:lvlText w:val="%4."/>
      <w:lvlJc w:val="left"/>
      <w:pPr>
        <w:ind w:left="2278" w:hanging="420"/>
      </w:pPr>
    </w:lvl>
    <w:lvl w:ilvl="4">
      <w:start w:val="1"/>
      <w:numFmt w:val="lowerLetter"/>
      <w:lvlText w:val="%5)"/>
      <w:lvlJc w:val="left"/>
      <w:pPr>
        <w:ind w:left="2698" w:hanging="420"/>
      </w:pPr>
    </w:lvl>
    <w:lvl w:ilvl="5">
      <w:start w:val="1"/>
      <w:numFmt w:val="lowerRoman"/>
      <w:lvlText w:val="%6."/>
      <w:lvlJc w:val="right"/>
      <w:pPr>
        <w:ind w:left="3118" w:hanging="420"/>
      </w:pPr>
    </w:lvl>
    <w:lvl w:ilvl="6">
      <w:start w:val="1"/>
      <w:numFmt w:val="decimal"/>
      <w:lvlText w:val="%7."/>
      <w:lvlJc w:val="left"/>
      <w:pPr>
        <w:ind w:left="3538" w:hanging="420"/>
      </w:pPr>
    </w:lvl>
    <w:lvl w:ilvl="7">
      <w:start w:val="1"/>
      <w:numFmt w:val="lowerLetter"/>
      <w:lvlText w:val="%8)"/>
      <w:lvlJc w:val="left"/>
      <w:pPr>
        <w:ind w:left="3958" w:hanging="420"/>
      </w:pPr>
    </w:lvl>
    <w:lvl w:ilvl="8">
      <w:start w:val="1"/>
      <w:numFmt w:val="lowerRoman"/>
      <w:lvlText w:val="%9."/>
      <w:lvlJc w:val="right"/>
      <w:pPr>
        <w:ind w:left="4378" w:hanging="420"/>
      </w:pPr>
    </w:lvl>
  </w:abstractNum>
  <w:abstractNum w:abstractNumId="28" w15:restartNumberingAfterBreak="0">
    <w:nsid w:val="42306E9F"/>
    <w:multiLevelType w:val="multilevel"/>
    <w:tmpl w:val="42306E9F"/>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9" w15:restartNumberingAfterBreak="0">
    <w:nsid w:val="4660EFCC"/>
    <w:multiLevelType w:val="singleLevel"/>
    <w:tmpl w:val="4660EFCC"/>
    <w:lvl w:ilvl="0">
      <w:start w:val="2"/>
      <w:numFmt w:val="decimal"/>
      <w:suff w:val="nothing"/>
      <w:lvlText w:val="%1、"/>
      <w:lvlJc w:val="left"/>
      <w:pPr>
        <w:ind w:left="560" w:firstLine="0"/>
      </w:pPr>
    </w:lvl>
  </w:abstractNum>
  <w:abstractNum w:abstractNumId="30" w15:restartNumberingAfterBreak="0">
    <w:nsid w:val="4B962B20"/>
    <w:multiLevelType w:val="singleLevel"/>
    <w:tmpl w:val="4B962B20"/>
    <w:lvl w:ilvl="0">
      <w:start w:val="1"/>
      <w:numFmt w:val="decimal"/>
      <w:suff w:val="nothing"/>
      <w:lvlText w:val="（%1）"/>
      <w:lvlJc w:val="left"/>
    </w:lvl>
  </w:abstractNum>
  <w:abstractNum w:abstractNumId="31" w15:restartNumberingAfterBreak="0">
    <w:nsid w:val="4D28C592"/>
    <w:multiLevelType w:val="singleLevel"/>
    <w:tmpl w:val="4D28C592"/>
    <w:lvl w:ilvl="0">
      <w:start w:val="1"/>
      <w:numFmt w:val="decimal"/>
      <w:suff w:val="nothing"/>
      <w:lvlText w:val="（%1）"/>
      <w:lvlJc w:val="left"/>
    </w:lvl>
  </w:abstractNum>
  <w:abstractNum w:abstractNumId="32" w15:restartNumberingAfterBreak="0">
    <w:nsid w:val="4E205E64"/>
    <w:multiLevelType w:val="multilevel"/>
    <w:tmpl w:val="69F076B2"/>
    <w:lvl w:ilvl="0">
      <w:start w:val="1"/>
      <w:numFmt w:val="decimal"/>
      <w:suff w:val="nothing"/>
      <w:lvlText w:val="（%1）"/>
      <w:lvlJc w:val="left"/>
      <w:pPr>
        <w:ind w:left="420"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5620BCE7"/>
    <w:multiLevelType w:val="singleLevel"/>
    <w:tmpl w:val="5620BCE7"/>
    <w:lvl w:ilvl="0">
      <w:start w:val="1"/>
      <w:numFmt w:val="decimal"/>
      <w:suff w:val="nothing"/>
      <w:lvlText w:val="%1．"/>
      <w:lvlJc w:val="left"/>
      <w:pPr>
        <w:ind w:left="0" w:firstLine="400"/>
      </w:pPr>
      <w:rPr>
        <w:rFonts w:hint="default"/>
      </w:rPr>
    </w:lvl>
  </w:abstractNum>
  <w:abstractNum w:abstractNumId="34" w15:restartNumberingAfterBreak="0">
    <w:nsid w:val="562460B2"/>
    <w:multiLevelType w:val="singleLevel"/>
    <w:tmpl w:val="562460B2"/>
    <w:lvl w:ilvl="0">
      <w:start w:val="1"/>
      <w:numFmt w:val="chineseCounting"/>
      <w:suff w:val="nothing"/>
      <w:lvlText w:val="%1、"/>
      <w:lvlJc w:val="left"/>
      <w:rPr>
        <w:rFonts w:ascii="宋体" w:eastAsia="宋体" w:hAnsi="宋体" w:cs="仿宋" w:hint="eastAsia"/>
        <w:b/>
        <w:bCs/>
      </w:rPr>
    </w:lvl>
  </w:abstractNum>
  <w:abstractNum w:abstractNumId="35" w15:restartNumberingAfterBreak="0">
    <w:nsid w:val="563C14E5"/>
    <w:multiLevelType w:val="multilevel"/>
    <w:tmpl w:val="563C14E5"/>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57454E9B"/>
    <w:multiLevelType w:val="singleLevel"/>
    <w:tmpl w:val="57454E9B"/>
    <w:lvl w:ilvl="0">
      <w:start w:val="5"/>
      <w:numFmt w:val="decimal"/>
      <w:suff w:val="nothing"/>
      <w:lvlText w:val="%1、"/>
      <w:lvlJc w:val="left"/>
    </w:lvl>
  </w:abstractNum>
  <w:abstractNum w:abstractNumId="37" w15:restartNumberingAfterBreak="0">
    <w:nsid w:val="5FB0349C"/>
    <w:multiLevelType w:val="hybridMultilevel"/>
    <w:tmpl w:val="2BAE00A4"/>
    <w:lvl w:ilvl="0" w:tplc="04090015">
      <w:start w:val="1"/>
      <w:numFmt w:val="upperLetter"/>
      <w:lvlText w:val="%1."/>
      <w:lvlJc w:val="left"/>
      <w:pPr>
        <w:ind w:left="420" w:hanging="420"/>
      </w:pPr>
    </w:lvl>
    <w:lvl w:ilvl="1" w:tplc="04090019" w:tentative="1">
      <w:start w:val="1"/>
      <w:numFmt w:val="lowerLetter"/>
      <w:lvlText w:val="%2)"/>
      <w:lvlJc w:val="left"/>
      <w:pPr>
        <w:ind w:left="840" w:hanging="420"/>
      </w:pPr>
    </w:lvl>
    <w:lvl w:ilvl="2" w:tplc="DE284A7E">
      <w:start w:val="1"/>
      <w:numFmt w:val="upperLetter"/>
      <w:suff w:val="nothing"/>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640E265E"/>
    <w:multiLevelType w:val="singleLevel"/>
    <w:tmpl w:val="640E265E"/>
    <w:lvl w:ilvl="0">
      <w:start w:val="1"/>
      <w:numFmt w:val="decimal"/>
      <w:suff w:val="space"/>
      <w:lvlText w:val="%1."/>
      <w:lvlJc w:val="left"/>
    </w:lvl>
  </w:abstractNum>
  <w:abstractNum w:abstractNumId="39" w15:restartNumberingAfterBreak="0">
    <w:nsid w:val="67F45B0B"/>
    <w:multiLevelType w:val="multilevel"/>
    <w:tmpl w:val="67F45B0B"/>
    <w:lvl w:ilvl="0">
      <w:start w:val="1"/>
      <w:numFmt w:val="decimal"/>
      <w:lvlText w:val="%1."/>
      <w:lvlJc w:val="left"/>
      <w:pPr>
        <w:ind w:left="1018" w:hanging="420"/>
      </w:pPr>
    </w:lvl>
    <w:lvl w:ilvl="1">
      <w:start w:val="1"/>
      <w:numFmt w:val="decimal"/>
      <w:lvlText w:val="%2."/>
      <w:lvlJc w:val="left"/>
      <w:pPr>
        <w:ind w:left="1438" w:hanging="420"/>
      </w:pPr>
    </w:lvl>
    <w:lvl w:ilvl="2">
      <w:start w:val="1"/>
      <w:numFmt w:val="lowerRoman"/>
      <w:lvlText w:val="%3."/>
      <w:lvlJc w:val="right"/>
      <w:pPr>
        <w:ind w:left="1858" w:hanging="420"/>
      </w:pPr>
    </w:lvl>
    <w:lvl w:ilvl="3">
      <w:start w:val="1"/>
      <w:numFmt w:val="decimal"/>
      <w:lvlText w:val="%4."/>
      <w:lvlJc w:val="left"/>
      <w:pPr>
        <w:ind w:left="2278" w:hanging="420"/>
      </w:pPr>
    </w:lvl>
    <w:lvl w:ilvl="4">
      <w:start w:val="1"/>
      <w:numFmt w:val="lowerLetter"/>
      <w:lvlText w:val="%5)"/>
      <w:lvlJc w:val="left"/>
      <w:pPr>
        <w:ind w:left="2698" w:hanging="420"/>
      </w:pPr>
    </w:lvl>
    <w:lvl w:ilvl="5">
      <w:start w:val="1"/>
      <w:numFmt w:val="lowerRoman"/>
      <w:lvlText w:val="%6."/>
      <w:lvlJc w:val="right"/>
      <w:pPr>
        <w:ind w:left="3118" w:hanging="420"/>
      </w:pPr>
    </w:lvl>
    <w:lvl w:ilvl="6">
      <w:start w:val="1"/>
      <w:numFmt w:val="decimal"/>
      <w:lvlText w:val="%7."/>
      <w:lvlJc w:val="left"/>
      <w:pPr>
        <w:ind w:left="3538" w:hanging="420"/>
      </w:pPr>
    </w:lvl>
    <w:lvl w:ilvl="7">
      <w:start w:val="1"/>
      <w:numFmt w:val="lowerLetter"/>
      <w:lvlText w:val="%8)"/>
      <w:lvlJc w:val="left"/>
      <w:pPr>
        <w:ind w:left="3958" w:hanging="420"/>
      </w:pPr>
    </w:lvl>
    <w:lvl w:ilvl="8">
      <w:start w:val="1"/>
      <w:numFmt w:val="lowerRoman"/>
      <w:lvlText w:val="%9."/>
      <w:lvlJc w:val="right"/>
      <w:pPr>
        <w:ind w:left="4378" w:hanging="420"/>
      </w:pPr>
    </w:lvl>
  </w:abstractNum>
  <w:abstractNum w:abstractNumId="40" w15:restartNumberingAfterBreak="0">
    <w:nsid w:val="6AFF9EB4"/>
    <w:multiLevelType w:val="singleLevel"/>
    <w:tmpl w:val="6AFF9EB4"/>
    <w:lvl w:ilvl="0">
      <w:start w:val="1"/>
      <w:numFmt w:val="decimal"/>
      <w:suff w:val="space"/>
      <w:lvlText w:val="%1."/>
      <w:lvlJc w:val="left"/>
      <w:rPr>
        <w:rFonts w:ascii="宋体" w:eastAsia="宋体" w:hAnsi="宋体" w:cs="宋体" w:hint="default"/>
        <w:b w:val="0"/>
        <w:bCs w:val="0"/>
        <w:sz w:val="21"/>
        <w:szCs w:val="21"/>
      </w:rPr>
    </w:lvl>
  </w:abstractNum>
  <w:abstractNum w:abstractNumId="41" w15:restartNumberingAfterBreak="0">
    <w:nsid w:val="7B4A4E0C"/>
    <w:multiLevelType w:val="singleLevel"/>
    <w:tmpl w:val="7B4A4E0C"/>
    <w:lvl w:ilvl="0">
      <w:start w:val="1"/>
      <w:numFmt w:val="decimal"/>
      <w:suff w:val="nothing"/>
      <w:lvlText w:val="（%1）"/>
      <w:lvlJc w:val="left"/>
      <w:pPr>
        <w:ind w:left="420" w:hanging="420"/>
      </w:pPr>
      <w:rPr>
        <w:rFonts w:hint="eastAsia"/>
      </w:rPr>
    </w:lvl>
  </w:abstractNum>
  <w:abstractNum w:abstractNumId="42" w15:restartNumberingAfterBreak="0">
    <w:nsid w:val="7ED17433"/>
    <w:multiLevelType w:val="singleLevel"/>
    <w:tmpl w:val="7ED17433"/>
    <w:lvl w:ilvl="0">
      <w:start w:val="1"/>
      <w:numFmt w:val="decimal"/>
      <w:suff w:val="nothing"/>
      <w:lvlText w:val="（%1）"/>
      <w:lvlJc w:val="left"/>
      <w:pPr>
        <w:ind w:left="420" w:hanging="420"/>
      </w:pPr>
      <w:rPr>
        <w:rFonts w:hint="eastAsia"/>
      </w:rPr>
    </w:lvl>
  </w:abstractNum>
  <w:num w:numId="1">
    <w:abstractNumId w:val="34"/>
  </w:num>
  <w:num w:numId="2">
    <w:abstractNumId w:val="40"/>
  </w:num>
  <w:num w:numId="3">
    <w:abstractNumId w:val="24"/>
  </w:num>
  <w:num w:numId="4">
    <w:abstractNumId w:val="2"/>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35"/>
  </w:num>
  <w:num w:numId="8">
    <w:abstractNumId w:val="25"/>
  </w:num>
  <w:num w:numId="9">
    <w:abstractNumId w:val="13"/>
  </w:num>
  <w:num w:numId="10">
    <w:abstractNumId w:val="41"/>
  </w:num>
  <w:num w:numId="11">
    <w:abstractNumId w:val="42"/>
  </w:num>
  <w:num w:numId="12">
    <w:abstractNumId w:val="32"/>
  </w:num>
  <w:num w:numId="13">
    <w:abstractNumId w:val="17"/>
  </w:num>
  <w:num w:numId="14">
    <w:abstractNumId w:val="22"/>
  </w:num>
  <w:num w:numId="15">
    <w:abstractNumId w:val="15"/>
  </w:num>
  <w:num w:numId="16">
    <w:abstractNumId w:val="28"/>
  </w:num>
  <w:num w:numId="17">
    <w:abstractNumId w:val="26"/>
  </w:num>
  <w:num w:numId="18">
    <w:abstractNumId w:val="16"/>
  </w:num>
  <w:num w:numId="19">
    <w:abstractNumId w:val="18"/>
  </w:num>
  <w:num w:numId="20">
    <w:abstractNumId w:val="12"/>
  </w:num>
  <w:num w:numId="21">
    <w:abstractNumId w:val="8"/>
  </w:num>
  <w:num w:numId="22">
    <w:abstractNumId w:val="4"/>
  </w:num>
  <w:num w:numId="23">
    <w:abstractNumId w:val="38"/>
  </w:num>
  <w:num w:numId="24">
    <w:abstractNumId w:val="11"/>
  </w:num>
  <w:num w:numId="25">
    <w:abstractNumId w:val="14"/>
  </w:num>
  <w:num w:numId="26">
    <w:abstractNumId w:val="31"/>
  </w:num>
  <w:num w:numId="27">
    <w:abstractNumId w:val="1"/>
  </w:num>
  <w:num w:numId="28">
    <w:abstractNumId w:val="23"/>
  </w:num>
  <w:num w:numId="29">
    <w:abstractNumId w:val="30"/>
  </w:num>
  <w:num w:numId="30">
    <w:abstractNumId w:val="0"/>
  </w:num>
  <w:num w:numId="31">
    <w:abstractNumId w:val="5"/>
  </w:num>
  <w:num w:numId="32">
    <w:abstractNumId w:val="3"/>
  </w:num>
  <w:num w:numId="33">
    <w:abstractNumId w:val="29"/>
  </w:num>
  <w:num w:numId="34">
    <w:abstractNumId w:val="36"/>
  </w:num>
  <w:num w:numId="35">
    <w:abstractNumId w:val="7"/>
  </w:num>
  <w:num w:numId="36">
    <w:abstractNumId w:val="6"/>
  </w:num>
  <w:num w:numId="37">
    <w:abstractNumId w:val="39"/>
  </w:num>
  <w:num w:numId="38">
    <w:abstractNumId w:val="27"/>
  </w:num>
  <w:num w:numId="39">
    <w:abstractNumId w:val="21"/>
  </w:num>
  <w:num w:numId="40">
    <w:abstractNumId w:val="9"/>
  </w:num>
  <w:num w:numId="41">
    <w:abstractNumId w:val="33"/>
  </w:num>
  <w:num w:numId="42">
    <w:abstractNumId w:val="37"/>
  </w:num>
  <w:num w:numId="43">
    <w:abstractNumId w:val="20"/>
  </w:num>
  <w:num w:numId="44">
    <w:abstractNumId w:val="1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jM0Nzc4NTgxMTg1M2VmMTJlY2Y2ZjYwMjllOTg2ZDUifQ=="/>
  </w:docVars>
  <w:rsids>
    <w:rsidRoot w:val="007C50B2"/>
    <w:rsid w:val="00000A99"/>
    <w:rsid w:val="00001B36"/>
    <w:rsid w:val="000071F5"/>
    <w:rsid w:val="00007E4B"/>
    <w:rsid w:val="000109CF"/>
    <w:rsid w:val="0001408F"/>
    <w:rsid w:val="000146EF"/>
    <w:rsid w:val="000146F8"/>
    <w:rsid w:val="000154A5"/>
    <w:rsid w:val="0001583E"/>
    <w:rsid w:val="000173C2"/>
    <w:rsid w:val="00020D3D"/>
    <w:rsid w:val="000216B4"/>
    <w:rsid w:val="0002431D"/>
    <w:rsid w:val="000352B3"/>
    <w:rsid w:val="000409B7"/>
    <w:rsid w:val="00041AE3"/>
    <w:rsid w:val="00055436"/>
    <w:rsid w:val="00060F26"/>
    <w:rsid w:val="0006307A"/>
    <w:rsid w:val="000636DF"/>
    <w:rsid w:val="00071803"/>
    <w:rsid w:val="00073E52"/>
    <w:rsid w:val="00074891"/>
    <w:rsid w:val="00077160"/>
    <w:rsid w:val="00080360"/>
    <w:rsid w:val="00085011"/>
    <w:rsid w:val="0008652F"/>
    <w:rsid w:val="00087195"/>
    <w:rsid w:val="00091996"/>
    <w:rsid w:val="00093F3A"/>
    <w:rsid w:val="000A2942"/>
    <w:rsid w:val="000A401A"/>
    <w:rsid w:val="000A549F"/>
    <w:rsid w:val="000A7C9A"/>
    <w:rsid w:val="000B2F20"/>
    <w:rsid w:val="000B347C"/>
    <w:rsid w:val="000C0416"/>
    <w:rsid w:val="000C26A7"/>
    <w:rsid w:val="000C45B3"/>
    <w:rsid w:val="000C6E98"/>
    <w:rsid w:val="000C7053"/>
    <w:rsid w:val="000D0665"/>
    <w:rsid w:val="000D3631"/>
    <w:rsid w:val="000D610F"/>
    <w:rsid w:val="000E3E7C"/>
    <w:rsid w:val="000E63E9"/>
    <w:rsid w:val="000F0F85"/>
    <w:rsid w:val="000F16F8"/>
    <w:rsid w:val="000F23B0"/>
    <w:rsid w:val="00101693"/>
    <w:rsid w:val="001052B4"/>
    <w:rsid w:val="00105640"/>
    <w:rsid w:val="00110340"/>
    <w:rsid w:val="001107A5"/>
    <w:rsid w:val="001172BA"/>
    <w:rsid w:val="001238C4"/>
    <w:rsid w:val="00125BEB"/>
    <w:rsid w:val="0012732B"/>
    <w:rsid w:val="0013213B"/>
    <w:rsid w:val="0013663B"/>
    <w:rsid w:val="00137AB2"/>
    <w:rsid w:val="00141228"/>
    <w:rsid w:val="00141B72"/>
    <w:rsid w:val="001427DC"/>
    <w:rsid w:val="00145A1B"/>
    <w:rsid w:val="00153799"/>
    <w:rsid w:val="00154611"/>
    <w:rsid w:val="00162AA4"/>
    <w:rsid w:val="00163152"/>
    <w:rsid w:val="001657A6"/>
    <w:rsid w:val="00166B5A"/>
    <w:rsid w:val="00171812"/>
    <w:rsid w:val="001723D2"/>
    <w:rsid w:val="00172408"/>
    <w:rsid w:val="00174846"/>
    <w:rsid w:val="00180E0D"/>
    <w:rsid w:val="00184B7C"/>
    <w:rsid w:val="00187A99"/>
    <w:rsid w:val="0019220A"/>
    <w:rsid w:val="001959E5"/>
    <w:rsid w:val="001978B2"/>
    <w:rsid w:val="001A6C5B"/>
    <w:rsid w:val="001B04E4"/>
    <w:rsid w:val="001B17E3"/>
    <w:rsid w:val="001B6C82"/>
    <w:rsid w:val="001C48C6"/>
    <w:rsid w:val="001C6060"/>
    <w:rsid w:val="001D68CC"/>
    <w:rsid w:val="001E2E21"/>
    <w:rsid w:val="001E44D2"/>
    <w:rsid w:val="001F07E2"/>
    <w:rsid w:val="001F14F2"/>
    <w:rsid w:val="00200BD0"/>
    <w:rsid w:val="00201E93"/>
    <w:rsid w:val="00206999"/>
    <w:rsid w:val="00223A7B"/>
    <w:rsid w:val="00223EEE"/>
    <w:rsid w:val="0022465E"/>
    <w:rsid w:val="00226C09"/>
    <w:rsid w:val="00227E3A"/>
    <w:rsid w:val="00233406"/>
    <w:rsid w:val="00233E0E"/>
    <w:rsid w:val="00237EFA"/>
    <w:rsid w:val="00240785"/>
    <w:rsid w:val="00244A8B"/>
    <w:rsid w:val="00245268"/>
    <w:rsid w:val="00245D7D"/>
    <w:rsid w:val="00246461"/>
    <w:rsid w:val="00246D86"/>
    <w:rsid w:val="00252697"/>
    <w:rsid w:val="002606BD"/>
    <w:rsid w:val="00261754"/>
    <w:rsid w:val="00261EB2"/>
    <w:rsid w:val="00262DDD"/>
    <w:rsid w:val="0026634E"/>
    <w:rsid w:val="00270776"/>
    <w:rsid w:val="002836BA"/>
    <w:rsid w:val="00285262"/>
    <w:rsid w:val="00285CA3"/>
    <w:rsid w:val="00290968"/>
    <w:rsid w:val="00291F89"/>
    <w:rsid w:val="00292E63"/>
    <w:rsid w:val="00294F8E"/>
    <w:rsid w:val="002963F2"/>
    <w:rsid w:val="002A701E"/>
    <w:rsid w:val="002B6BB9"/>
    <w:rsid w:val="002B7114"/>
    <w:rsid w:val="002B743A"/>
    <w:rsid w:val="002C0AFC"/>
    <w:rsid w:val="002C49F2"/>
    <w:rsid w:val="002C6D16"/>
    <w:rsid w:val="002E361B"/>
    <w:rsid w:val="002F2192"/>
    <w:rsid w:val="00305277"/>
    <w:rsid w:val="003073C2"/>
    <w:rsid w:val="00313C67"/>
    <w:rsid w:val="003158DE"/>
    <w:rsid w:val="003255E6"/>
    <w:rsid w:val="003300CC"/>
    <w:rsid w:val="003310C7"/>
    <w:rsid w:val="003377D2"/>
    <w:rsid w:val="00342C36"/>
    <w:rsid w:val="003436BC"/>
    <w:rsid w:val="00345828"/>
    <w:rsid w:val="003532E2"/>
    <w:rsid w:val="00354484"/>
    <w:rsid w:val="003545D1"/>
    <w:rsid w:val="003550D5"/>
    <w:rsid w:val="00355588"/>
    <w:rsid w:val="00357587"/>
    <w:rsid w:val="00362AE1"/>
    <w:rsid w:val="00364B37"/>
    <w:rsid w:val="003671E3"/>
    <w:rsid w:val="00377268"/>
    <w:rsid w:val="0038161D"/>
    <w:rsid w:val="003823A8"/>
    <w:rsid w:val="00383052"/>
    <w:rsid w:val="00392386"/>
    <w:rsid w:val="00397C1E"/>
    <w:rsid w:val="003A09E6"/>
    <w:rsid w:val="003A2850"/>
    <w:rsid w:val="003B01FB"/>
    <w:rsid w:val="003B174E"/>
    <w:rsid w:val="003D0358"/>
    <w:rsid w:val="003D37DB"/>
    <w:rsid w:val="003E4522"/>
    <w:rsid w:val="003E6092"/>
    <w:rsid w:val="003E66A3"/>
    <w:rsid w:val="003E7621"/>
    <w:rsid w:val="003F7BC4"/>
    <w:rsid w:val="0040218C"/>
    <w:rsid w:val="0040621E"/>
    <w:rsid w:val="004070EA"/>
    <w:rsid w:val="004107CB"/>
    <w:rsid w:val="00415749"/>
    <w:rsid w:val="004235D9"/>
    <w:rsid w:val="00423B38"/>
    <w:rsid w:val="00425C9F"/>
    <w:rsid w:val="00427D5D"/>
    <w:rsid w:val="0043380D"/>
    <w:rsid w:val="00436C10"/>
    <w:rsid w:val="00441F17"/>
    <w:rsid w:val="00443817"/>
    <w:rsid w:val="00450385"/>
    <w:rsid w:val="00450912"/>
    <w:rsid w:val="00453E58"/>
    <w:rsid w:val="0046518A"/>
    <w:rsid w:val="00467CC2"/>
    <w:rsid w:val="004707D2"/>
    <w:rsid w:val="00471ED2"/>
    <w:rsid w:val="004755E4"/>
    <w:rsid w:val="00476C96"/>
    <w:rsid w:val="00481A76"/>
    <w:rsid w:val="004905FE"/>
    <w:rsid w:val="00490A09"/>
    <w:rsid w:val="00492F1D"/>
    <w:rsid w:val="004A0594"/>
    <w:rsid w:val="004A56C6"/>
    <w:rsid w:val="004A7C1F"/>
    <w:rsid w:val="004B043F"/>
    <w:rsid w:val="004B0D64"/>
    <w:rsid w:val="004B24F9"/>
    <w:rsid w:val="004C1C47"/>
    <w:rsid w:val="004C6F3C"/>
    <w:rsid w:val="004D4D72"/>
    <w:rsid w:val="004D58FC"/>
    <w:rsid w:val="004D6F70"/>
    <w:rsid w:val="004E1C75"/>
    <w:rsid w:val="004E3802"/>
    <w:rsid w:val="004E4541"/>
    <w:rsid w:val="004E7657"/>
    <w:rsid w:val="004F63E5"/>
    <w:rsid w:val="004F651D"/>
    <w:rsid w:val="0050104D"/>
    <w:rsid w:val="00506B6D"/>
    <w:rsid w:val="00506DD1"/>
    <w:rsid w:val="00511EF1"/>
    <w:rsid w:val="00513821"/>
    <w:rsid w:val="00517524"/>
    <w:rsid w:val="00517CAA"/>
    <w:rsid w:val="00522320"/>
    <w:rsid w:val="00532028"/>
    <w:rsid w:val="00536610"/>
    <w:rsid w:val="005369B2"/>
    <w:rsid w:val="00544B6E"/>
    <w:rsid w:val="00550103"/>
    <w:rsid w:val="00550E50"/>
    <w:rsid w:val="00564B49"/>
    <w:rsid w:val="00565129"/>
    <w:rsid w:val="00565EDC"/>
    <w:rsid w:val="00566E28"/>
    <w:rsid w:val="00571A48"/>
    <w:rsid w:val="005744F9"/>
    <w:rsid w:val="00575EDC"/>
    <w:rsid w:val="005815FC"/>
    <w:rsid w:val="00583827"/>
    <w:rsid w:val="00597C6C"/>
    <w:rsid w:val="005A127A"/>
    <w:rsid w:val="005A26F8"/>
    <w:rsid w:val="005A319E"/>
    <w:rsid w:val="005A480E"/>
    <w:rsid w:val="005B03C2"/>
    <w:rsid w:val="005B1453"/>
    <w:rsid w:val="005B328D"/>
    <w:rsid w:val="005B3522"/>
    <w:rsid w:val="005C17BD"/>
    <w:rsid w:val="005C299C"/>
    <w:rsid w:val="005C5034"/>
    <w:rsid w:val="005D123F"/>
    <w:rsid w:val="005D557E"/>
    <w:rsid w:val="005D6D22"/>
    <w:rsid w:val="005E43D8"/>
    <w:rsid w:val="005E7DC4"/>
    <w:rsid w:val="005F1429"/>
    <w:rsid w:val="005F16B3"/>
    <w:rsid w:val="005F5F69"/>
    <w:rsid w:val="00606010"/>
    <w:rsid w:val="006105C8"/>
    <w:rsid w:val="006110EB"/>
    <w:rsid w:val="00612B19"/>
    <w:rsid w:val="00614CCC"/>
    <w:rsid w:val="006206D5"/>
    <w:rsid w:val="00621681"/>
    <w:rsid w:val="00630585"/>
    <w:rsid w:val="006311FC"/>
    <w:rsid w:val="00632039"/>
    <w:rsid w:val="006333BC"/>
    <w:rsid w:val="006357AC"/>
    <w:rsid w:val="00643737"/>
    <w:rsid w:val="006526D8"/>
    <w:rsid w:val="006543D2"/>
    <w:rsid w:val="00661E98"/>
    <w:rsid w:val="00664471"/>
    <w:rsid w:val="006646CF"/>
    <w:rsid w:val="0066629D"/>
    <w:rsid w:val="00681577"/>
    <w:rsid w:val="006815B1"/>
    <w:rsid w:val="00682A44"/>
    <w:rsid w:val="00683DF7"/>
    <w:rsid w:val="006866EB"/>
    <w:rsid w:val="00687753"/>
    <w:rsid w:val="0069423D"/>
    <w:rsid w:val="006942FF"/>
    <w:rsid w:val="00696FB7"/>
    <w:rsid w:val="006A4134"/>
    <w:rsid w:val="006A4FED"/>
    <w:rsid w:val="006B1729"/>
    <w:rsid w:val="006B278F"/>
    <w:rsid w:val="006B3970"/>
    <w:rsid w:val="006B48C6"/>
    <w:rsid w:val="006B4923"/>
    <w:rsid w:val="006C2F9C"/>
    <w:rsid w:val="006C441D"/>
    <w:rsid w:val="006C502A"/>
    <w:rsid w:val="006C659A"/>
    <w:rsid w:val="006C7266"/>
    <w:rsid w:val="006C7574"/>
    <w:rsid w:val="006D13BF"/>
    <w:rsid w:val="006D7DCC"/>
    <w:rsid w:val="006E0464"/>
    <w:rsid w:val="006E151B"/>
    <w:rsid w:val="006E42A5"/>
    <w:rsid w:val="006E52BC"/>
    <w:rsid w:val="006E6992"/>
    <w:rsid w:val="006E789E"/>
    <w:rsid w:val="006F0E4A"/>
    <w:rsid w:val="006F3293"/>
    <w:rsid w:val="00701CB6"/>
    <w:rsid w:val="0070433C"/>
    <w:rsid w:val="0070608B"/>
    <w:rsid w:val="007067DD"/>
    <w:rsid w:val="00707768"/>
    <w:rsid w:val="0071152C"/>
    <w:rsid w:val="007115E1"/>
    <w:rsid w:val="007121B0"/>
    <w:rsid w:val="00713E27"/>
    <w:rsid w:val="00714F2D"/>
    <w:rsid w:val="00715AB4"/>
    <w:rsid w:val="00717FB9"/>
    <w:rsid w:val="007200CE"/>
    <w:rsid w:val="0072736E"/>
    <w:rsid w:val="007304CD"/>
    <w:rsid w:val="007459AF"/>
    <w:rsid w:val="007542A8"/>
    <w:rsid w:val="00754E03"/>
    <w:rsid w:val="00755011"/>
    <w:rsid w:val="007559E5"/>
    <w:rsid w:val="00755F15"/>
    <w:rsid w:val="007662C5"/>
    <w:rsid w:val="007672EE"/>
    <w:rsid w:val="0076763C"/>
    <w:rsid w:val="0077621A"/>
    <w:rsid w:val="00780819"/>
    <w:rsid w:val="00781DFA"/>
    <w:rsid w:val="00782E08"/>
    <w:rsid w:val="00783F0E"/>
    <w:rsid w:val="00790A8A"/>
    <w:rsid w:val="007922DA"/>
    <w:rsid w:val="007933D2"/>
    <w:rsid w:val="007A1773"/>
    <w:rsid w:val="007B6FC8"/>
    <w:rsid w:val="007C02CE"/>
    <w:rsid w:val="007C0EDE"/>
    <w:rsid w:val="007C17DD"/>
    <w:rsid w:val="007C30A1"/>
    <w:rsid w:val="007C50B2"/>
    <w:rsid w:val="007D0991"/>
    <w:rsid w:val="007E3A72"/>
    <w:rsid w:val="007E4C2C"/>
    <w:rsid w:val="007E7D35"/>
    <w:rsid w:val="007F1B46"/>
    <w:rsid w:val="00803FA2"/>
    <w:rsid w:val="00805C40"/>
    <w:rsid w:val="008104E7"/>
    <w:rsid w:val="008373D4"/>
    <w:rsid w:val="0084079A"/>
    <w:rsid w:val="00845B0F"/>
    <w:rsid w:val="00853A82"/>
    <w:rsid w:val="0085557F"/>
    <w:rsid w:val="00856304"/>
    <w:rsid w:val="00857F72"/>
    <w:rsid w:val="00860007"/>
    <w:rsid w:val="00860275"/>
    <w:rsid w:val="00866C0E"/>
    <w:rsid w:val="00867C56"/>
    <w:rsid w:val="00870A3D"/>
    <w:rsid w:val="00870B22"/>
    <w:rsid w:val="008727CA"/>
    <w:rsid w:val="00872881"/>
    <w:rsid w:val="008743C3"/>
    <w:rsid w:val="00874BB5"/>
    <w:rsid w:val="008755C7"/>
    <w:rsid w:val="0087650A"/>
    <w:rsid w:val="00880D64"/>
    <w:rsid w:val="008A0193"/>
    <w:rsid w:val="008B2C67"/>
    <w:rsid w:val="008B5D35"/>
    <w:rsid w:val="008B6F3D"/>
    <w:rsid w:val="008C1A41"/>
    <w:rsid w:val="008C3B18"/>
    <w:rsid w:val="008C44DE"/>
    <w:rsid w:val="008C506B"/>
    <w:rsid w:val="008D0A65"/>
    <w:rsid w:val="008D3C61"/>
    <w:rsid w:val="008D4D0B"/>
    <w:rsid w:val="008E05E0"/>
    <w:rsid w:val="008E05E5"/>
    <w:rsid w:val="008E35D3"/>
    <w:rsid w:val="008F2E94"/>
    <w:rsid w:val="0090721F"/>
    <w:rsid w:val="00926702"/>
    <w:rsid w:val="00927979"/>
    <w:rsid w:val="0093341C"/>
    <w:rsid w:val="00933B0D"/>
    <w:rsid w:val="00935F7E"/>
    <w:rsid w:val="00937F12"/>
    <w:rsid w:val="00943245"/>
    <w:rsid w:val="00943AA9"/>
    <w:rsid w:val="0094528D"/>
    <w:rsid w:val="00950DB2"/>
    <w:rsid w:val="00957F52"/>
    <w:rsid w:val="00960B05"/>
    <w:rsid w:val="00961943"/>
    <w:rsid w:val="00964561"/>
    <w:rsid w:val="00971B5F"/>
    <w:rsid w:val="0097255E"/>
    <w:rsid w:val="00973CD9"/>
    <w:rsid w:val="00976465"/>
    <w:rsid w:val="0098029E"/>
    <w:rsid w:val="0098263B"/>
    <w:rsid w:val="00983C9E"/>
    <w:rsid w:val="00984384"/>
    <w:rsid w:val="009851CB"/>
    <w:rsid w:val="00986406"/>
    <w:rsid w:val="00990386"/>
    <w:rsid w:val="00991233"/>
    <w:rsid w:val="00993186"/>
    <w:rsid w:val="00993697"/>
    <w:rsid w:val="00994E98"/>
    <w:rsid w:val="00996D3F"/>
    <w:rsid w:val="00996DD0"/>
    <w:rsid w:val="009A029B"/>
    <w:rsid w:val="009A06E6"/>
    <w:rsid w:val="009A699B"/>
    <w:rsid w:val="009A6EF3"/>
    <w:rsid w:val="009B111B"/>
    <w:rsid w:val="009B49F0"/>
    <w:rsid w:val="009B500E"/>
    <w:rsid w:val="009B7189"/>
    <w:rsid w:val="009C0135"/>
    <w:rsid w:val="009C1061"/>
    <w:rsid w:val="009C4ED9"/>
    <w:rsid w:val="009C535B"/>
    <w:rsid w:val="009E25C8"/>
    <w:rsid w:val="009E2781"/>
    <w:rsid w:val="009E307E"/>
    <w:rsid w:val="009E3D67"/>
    <w:rsid w:val="009E5C11"/>
    <w:rsid w:val="009E762E"/>
    <w:rsid w:val="009F06E2"/>
    <w:rsid w:val="009F6AA1"/>
    <w:rsid w:val="00A0267F"/>
    <w:rsid w:val="00A10AD8"/>
    <w:rsid w:val="00A12820"/>
    <w:rsid w:val="00A17192"/>
    <w:rsid w:val="00A30228"/>
    <w:rsid w:val="00A30B27"/>
    <w:rsid w:val="00A31819"/>
    <w:rsid w:val="00A31A55"/>
    <w:rsid w:val="00A3423A"/>
    <w:rsid w:val="00A35F31"/>
    <w:rsid w:val="00A4390D"/>
    <w:rsid w:val="00A4407E"/>
    <w:rsid w:val="00A46C1C"/>
    <w:rsid w:val="00A5313C"/>
    <w:rsid w:val="00A53CD9"/>
    <w:rsid w:val="00A556E6"/>
    <w:rsid w:val="00A56027"/>
    <w:rsid w:val="00A60760"/>
    <w:rsid w:val="00A639F5"/>
    <w:rsid w:val="00A70615"/>
    <w:rsid w:val="00A713C1"/>
    <w:rsid w:val="00A761F1"/>
    <w:rsid w:val="00A76EF8"/>
    <w:rsid w:val="00A8313A"/>
    <w:rsid w:val="00A9023E"/>
    <w:rsid w:val="00AA01BF"/>
    <w:rsid w:val="00AA0F85"/>
    <w:rsid w:val="00AA1A2C"/>
    <w:rsid w:val="00AA2FEF"/>
    <w:rsid w:val="00AA320E"/>
    <w:rsid w:val="00AA38D8"/>
    <w:rsid w:val="00AA3B65"/>
    <w:rsid w:val="00AA5656"/>
    <w:rsid w:val="00AA56F4"/>
    <w:rsid w:val="00AB0184"/>
    <w:rsid w:val="00AB0A23"/>
    <w:rsid w:val="00AC0EFF"/>
    <w:rsid w:val="00AC1082"/>
    <w:rsid w:val="00AC1B79"/>
    <w:rsid w:val="00AC5BC3"/>
    <w:rsid w:val="00AC7FB5"/>
    <w:rsid w:val="00AE0956"/>
    <w:rsid w:val="00AE0D03"/>
    <w:rsid w:val="00AE1E1D"/>
    <w:rsid w:val="00AE6D9F"/>
    <w:rsid w:val="00AF0A7F"/>
    <w:rsid w:val="00AF1184"/>
    <w:rsid w:val="00AF1254"/>
    <w:rsid w:val="00AF348F"/>
    <w:rsid w:val="00AF454E"/>
    <w:rsid w:val="00AF5428"/>
    <w:rsid w:val="00AF730B"/>
    <w:rsid w:val="00B049D6"/>
    <w:rsid w:val="00B06A09"/>
    <w:rsid w:val="00B1163D"/>
    <w:rsid w:val="00B11C20"/>
    <w:rsid w:val="00B1365B"/>
    <w:rsid w:val="00B200F5"/>
    <w:rsid w:val="00B21864"/>
    <w:rsid w:val="00B3344A"/>
    <w:rsid w:val="00B35A4C"/>
    <w:rsid w:val="00B35F88"/>
    <w:rsid w:val="00B37A2F"/>
    <w:rsid w:val="00B40F3E"/>
    <w:rsid w:val="00B44E4F"/>
    <w:rsid w:val="00B4581F"/>
    <w:rsid w:val="00B515D9"/>
    <w:rsid w:val="00B522B7"/>
    <w:rsid w:val="00B52D43"/>
    <w:rsid w:val="00B52EC5"/>
    <w:rsid w:val="00B5353C"/>
    <w:rsid w:val="00B5656B"/>
    <w:rsid w:val="00B65559"/>
    <w:rsid w:val="00B65C5E"/>
    <w:rsid w:val="00B66524"/>
    <w:rsid w:val="00B70559"/>
    <w:rsid w:val="00B76BC6"/>
    <w:rsid w:val="00B77D42"/>
    <w:rsid w:val="00B84A48"/>
    <w:rsid w:val="00B93324"/>
    <w:rsid w:val="00BA1143"/>
    <w:rsid w:val="00BA3BC4"/>
    <w:rsid w:val="00BA5078"/>
    <w:rsid w:val="00BA7E2E"/>
    <w:rsid w:val="00BB25BB"/>
    <w:rsid w:val="00BB406C"/>
    <w:rsid w:val="00BB74D6"/>
    <w:rsid w:val="00BB7C44"/>
    <w:rsid w:val="00BC02CA"/>
    <w:rsid w:val="00BC0C0B"/>
    <w:rsid w:val="00BC1419"/>
    <w:rsid w:val="00BC40BD"/>
    <w:rsid w:val="00BC5F94"/>
    <w:rsid w:val="00BD120A"/>
    <w:rsid w:val="00BD666B"/>
    <w:rsid w:val="00BE59C1"/>
    <w:rsid w:val="00BE7226"/>
    <w:rsid w:val="00BF52E8"/>
    <w:rsid w:val="00BF65B2"/>
    <w:rsid w:val="00BF779C"/>
    <w:rsid w:val="00BF7E40"/>
    <w:rsid w:val="00C01654"/>
    <w:rsid w:val="00C03A5A"/>
    <w:rsid w:val="00C0525D"/>
    <w:rsid w:val="00C07357"/>
    <w:rsid w:val="00C15727"/>
    <w:rsid w:val="00C234A2"/>
    <w:rsid w:val="00C23D0D"/>
    <w:rsid w:val="00C23E0A"/>
    <w:rsid w:val="00C27907"/>
    <w:rsid w:val="00C30244"/>
    <w:rsid w:val="00C31797"/>
    <w:rsid w:val="00C47539"/>
    <w:rsid w:val="00C5180D"/>
    <w:rsid w:val="00C526E0"/>
    <w:rsid w:val="00C52A25"/>
    <w:rsid w:val="00C52DEE"/>
    <w:rsid w:val="00C53AB0"/>
    <w:rsid w:val="00C53D1D"/>
    <w:rsid w:val="00C56C52"/>
    <w:rsid w:val="00C61FB2"/>
    <w:rsid w:val="00C63118"/>
    <w:rsid w:val="00C6530D"/>
    <w:rsid w:val="00C66178"/>
    <w:rsid w:val="00C71A6E"/>
    <w:rsid w:val="00C72E08"/>
    <w:rsid w:val="00C76FD5"/>
    <w:rsid w:val="00C8166B"/>
    <w:rsid w:val="00C828DC"/>
    <w:rsid w:val="00C851C3"/>
    <w:rsid w:val="00C902E7"/>
    <w:rsid w:val="00C95195"/>
    <w:rsid w:val="00CA734A"/>
    <w:rsid w:val="00CB0006"/>
    <w:rsid w:val="00CB1DEF"/>
    <w:rsid w:val="00CB6B50"/>
    <w:rsid w:val="00CC73DA"/>
    <w:rsid w:val="00CD3ACD"/>
    <w:rsid w:val="00CD4DCE"/>
    <w:rsid w:val="00CE1374"/>
    <w:rsid w:val="00CE34F4"/>
    <w:rsid w:val="00CE5F16"/>
    <w:rsid w:val="00CE7F33"/>
    <w:rsid w:val="00CF0D06"/>
    <w:rsid w:val="00CF3F58"/>
    <w:rsid w:val="00CF43E6"/>
    <w:rsid w:val="00CF4850"/>
    <w:rsid w:val="00D13594"/>
    <w:rsid w:val="00D156ED"/>
    <w:rsid w:val="00D23E7C"/>
    <w:rsid w:val="00D2411A"/>
    <w:rsid w:val="00D2717F"/>
    <w:rsid w:val="00D30D55"/>
    <w:rsid w:val="00D30E9F"/>
    <w:rsid w:val="00D3388D"/>
    <w:rsid w:val="00D415B7"/>
    <w:rsid w:val="00D4224E"/>
    <w:rsid w:val="00D43550"/>
    <w:rsid w:val="00D472FE"/>
    <w:rsid w:val="00D512B7"/>
    <w:rsid w:val="00D55BD4"/>
    <w:rsid w:val="00D57937"/>
    <w:rsid w:val="00D57E25"/>
    <w:rsid w:val="00D6132F"/>
    <w:rsid w:val="00D629CE"/>
    <w:rsid w:val="00D671E9"/>
    <w:rsid w:val="00D74231"/>
    <w:rsid w:val="00D83CA2"/>
    <w:rsid w:val="00D83CC0"/>
    <w:rsid w:val="00D84553"/>
    <w:rsid w:val="00D92FF1"/>
    <w:rsid w:val="00D955EB"/>
    <w:rsid w:val="00DA5013"/>
    <w:rsid w:val="00DA54C3"/>
    <w:rsid w:val="00DB1C4E"/>
    <w:rsid w:val="00DB1D12"/>
    <w:rsid w:val="00DB6CBA"/>
    <w:rsid w:val="00DB7191"/>
    <w:rsid w:val="00DC2E45"/>
    <w:rsid w:val="00DC562F"/>
    <w:rsid w:val="00DC57CA"/>
    <w:rsid w:val="00DD544D"/>
    <w:rsid w:val="00DE5E4C"/>
    <w:rsid w:val="00DE7DDC"/>
    <w:rsid w:val="00DF20C8"/>
    <w:rsid w:val="00DF71AC"/>
    <w:rsid w:val="00E00AFD"/>
    <w:rsid w:val="00E0675D"/>
    <w:rsid w:val="00E07459"/>
    <w:rsid w:val="00E104B9"/>
    <w:rsid w:val="00E107EC"/>
    <w:rsid w:val="00E11738"/>
    <w:rsid w:val="00E12957"/>
    <w:rsid w:val="00E22319"/>
    <w:rsid w:val="00E23778"/>
    <w:rsid w:val="00E253C7"/>
    <w:rsid w:val="00E27F91"/>
    <w:rsid w:val="00E31BD7"/>
    <w:rsid w:val="00E45D07"/>
    <w:rsid w:val="00E47442"/>
    <w:rsid w:val="00E504AD"/>
    <w:rsid w:val="00E50B04"/>
    <w:rsid w:val="00E55D11"/>
    <w:rsid w:val="00E572C9"/>
    <w:rsid w:val="00E677C6"/>
    <w:rsid w:val="00E70687"/>
    <w:rsid w:val="00E73942"/>
    <w:rsid w:val="00E75726"/>
    <w:rsid w:val="00E83BF2"/>
    <w:rsid w:val="00E928C6"/>
    <w:rsid w:val="00E94824"/>
    <w:rsid w:val="00EA0513"/>
    <w:rsid w:val="00EB1EBE"/>
    <w:rsid w:val="00EC57A0"/>
    <w:rsid w:val="00ED1578"/>
    <w:rsid w:val="00ED4413"/>
    <w:rsid w:val="00ED4FB5"/>
    <w:rsid w:val="00ED62F0"/>
    <w:rsid w:val="00ED6D11"/>
    <w:rsid w:val="00EE19EA"/>
    <w:rsid w:val="00EE3213"/>
    <w:rsid w:val="00F00080"/>
    <w:rsid w:val="00F01837"/>
    <w:rsid w:val="00F01D21"/>
    <w:rsid w:val="00F03A68"/>
    <w:rsid w:val="00F046D4"/>
    <w:rsid w:val="00F04E6A"/>
    <w:rsid w:val="00F112C6"/>
    <w:rsid w:val="00F1499F"/>
    <w:rsid w:val="00F210DC"/>
    <w:rsid w:val="00F2136A"/>
    <w:rsid w:val="00F214F2"/>
    <w:rsid w:val="00F256B7"/>
    <w:rsid w:val="00F309E8"/>
    <w:rsid w:val="00F313E2"/>
    <w:rsid w:val="00F36975"/>
    <w:rsid w:val="00F41412"/>
    <w:rsid w:val="00F4146E"/>
    <w:rsid w:val="00F46D49"/>
    <w:rsid w:val="00F47201"/>
    <w:rsid w:val="00F505E9"/>
    <w:rsid w:val="00F50B90"/>
    <w:rsid w:val="00F53D25"/>
    <w:rsid w:val="00F6101D"/>
    <w:rsid w:val="00F61692"/>
    <w:rsid w:val="00F64816"/>
    <w:rsid w:val="00F73354"/>
    <w:rsid w:val="00F75F57"/>
    <w:rsid w:val="00F77BD9"/>
    <w:rsid w:val="00F82576"/>
    <w:rsid w:val="00F8286C"/>
    <w:rsid w:val="00F83FCF"/>
    <w:rsid w:val="00F97C4C"/>
    <w:rsid w:val="00FA092E"/>
    <w:rsid w:val="00FA0F1D"/>
    <w:rsid w:val="00FA1FBB"/>
    <w:rsid w:val="00FA40B6"/>
    <w:rsid w:val="00FA4A5F"/>
    <w:rsid w:val="00FA63B5"/>
    <w:rsid w:val="00FA6D58"/>
    <w:rsid w:val="00FB1CC9"/>
    <w:rsid w:val="00FB1D30"/>
    <w:rsid w:val="00FB24C4"/>
    <w:rsid w:val="00FC2496"/>
    <w:rsid w:val="00FC2EAC"/>
    <w:rsid w:val="00FC61F1"/>
    <w:rsid w:val="00FD43C9"/>
    <w:rsid w:val="00FD52D3"/>
    <w:rsid w:val="00FE28FD"/>
    <w:rsid w:val="00FE2F69"/>
    <w:rsid w:val="00FE3A91"/>
    <w:rsid w:val="00FE4A2D"/>
    <w:rsid w:val="00FE72DF"/>
    <w:rsid w:val="00FF2F91"/>
    <w:rsid w:val="00FF7130"/>
    <w:rsid w:val="00FF7609"/>
    <w:rsid w:val="01001C0F"/>
    <w:rsid w:val="01661E9D"/>
    <w:rsid w:val="019402FD"/>
    <w:rsid w:val="01A461D6"/>
    <w:rsid w:val="01A80E18"/>
    <w:rsid w:val="01CF683C"/>
    <w:rsid w:val="01DE6590"/>
    <w:rsid w:val="01E924B1"/>
    <w:rsid w:val="020D4C38"/>
    <w:rsid w:val="02235B7F"/>
    <w:rsid w:val="02520394"/>
    <w:rsid w:val="02680B00"/>
    <w:rsid w:val="027D30B0"/>
    <w:rsid w:val="029732DF"/>
    <w:rsid w:val="02B47C4D"/>
    <w:rsid w:val="02E46D6A"/>
    <w:rsid w:val="02E532F1"/>
    <w:rsid w:val="033433CD"/>
    <w:rsid w:val="03631D1E"/>
    <w:rsid w:val="039B1DD0"/>
    <w:rsid w:val="03A73FC0"/>
    <w:rsid w:val="03BA6FDC"/>
    <w:rsid w:val="03E35135"/>
    <w:rsid w:val="03ED3E80"/>
    <w:rsid w:val="0424387C"/>
    <w:rsid w:val="042774DD"/>
    <w:rsid w:val="044D48B0"/>
    <w:rsid w:val="045E739D"/>
    <w:rsid w:val="04881C50"/>
    <w:rsid w:val="04A17223"/>
    <w:rsid w:val="04B1575C"/>
    <w:rsid w:val="04D46768"/>
    <w:rsid w:val="051831A5"/>
    <w:rsid w:val="05273D5F"/>
    <w:rsid w:val="053A1CC8"/>
    <w:rsid w:val="055B1CAC"/>
    <w:rsid w:val="05E42A01"/>
    <w:rsid w:val="05E50738"/>
    <w:rsid w:val="06565CF4"/>
    <w:rsid w:val="065C3A1E"/>
    <w:rsid w:val="06A23A49"/>
    <w:rsid w:val="06AB634A"/>
    <w:rsid w:val="06B23C57"/>
    <w:rsid w:val="06D95D5C"/>
    <w:rsid w:val="06E17C16"/>
    <w:rsid w:val="06FF7F8B"/>
    <w:rsid w:val="07541CCA"/>
    <w:rsid w:val="077B4608"/>
    <w:rsid w:val="080A348C"/>
    <w:rsid w:val="084006AD"/>
    <w:rsid w:val="084C21AB"/>
    <w:rsid w:val="086E4EC9"/>
    <w:rsid w:val="08DE4BBA"/>
    <w:rsid w:val="092459F2"/>
    <w:rsid w:val="093C44D2"/>
    <w:rsid w:val="094B42CC"/>
    <w:rsid w:val="096221C3"/>
    <w:rsid w:val="097A251A"/>
    <w:rsid w:val="09886362"/>
    <w:rsid w:val="09B66CEE"/>
    <w:rsid w:val="09BE75AD"/>
    <w:rsid w:val="09C967F0"/>
    <w:rsid w:val="09D54231"/>
    <w:rsid w:val="09F47FDC"/>
    <w:rsid w:val="0A2B13BC"/>
    <w:rsid w:val="0A351CCC"/>
    <w:rsid w:val="0A5F354B"/>
    <w:rsid w:val="0A602D18"/>
    <w:rsid w:val="0A667373"/>
    <w:rsid w:val="0A706154"/>
    <w:rsid w:val="0A7F1C72"/>
    <w:rsid w:val="0AD61855"/>
    <w:rsid w:val="0AFD171D"/>
    <w:rsid w:val="0B1E5B75"/>
    <w:rsid w:val="0B734A64"/>
    <w:rsid w:val="0BB337C2"/>
    <w:rsid w:val="0BB50EC3"/>
    <w:rsid w:val="0BE74F15"/>
    <w:rsid w:val="0C031F36"/>
    <w:rsid w:val="0C177C63"/>
    <w:rsid w:val="0C4A01D3"/>
    <w:rsid w:val="0C5101A5"/>
    <w:rsid w:val="0C87121B"/>
    <w:rsid w:val="0CCC648D"/>
    <w:rsid w:val="0CCE1990"/>
    <w:rsid w:val="0CE62D1E"/>
    <w:rsid w:val="0D0E4978"/>
    <w:rsid w:val="0D252634"/>
    <w:rsid w:val="0D2A2ADC"/>
    <w:rsid w:val="0D2C27CD"/>
    <w:rsid w:val="0D541C9E"/>
    <w:rsid w:val="0D8B3047"/>
    <w:rsid w:val="0D8D1EA2"/>
    <w:rsid w:val="0DAE6A7F"/>
    <w:rsid w:val="0DC91023"/>
    <w:rsid w:val="0DF3512B"/>
    <w:rsid w:val="0DFC4600"/>
    <w:rsid w:val="0E0F3BD7"/>
    <w:rsid w:val="0E134225"/>
    <w:rsid w:val="0E2E60D4"/>
    <w:rsid w:val="0E9F5D60"/>
    <w:rsid w:val="0EAB569D"/>
    <w:rsid w:val="0F282EF7"/>
    <w:rsid w:val="0F4526B6"/>
    <w:rsid w:val="0F6A12C8"/>
    <w:rsid w:val="0FC90073"/>
    <w:rsid w:val="0FE20F9D"/>
    <w:rsid w:val="0FF558CD"/>
    <w:rsid w:val="0FF65E44"/>
    <w:rsid w:val="101623C7"/>
    <w:rsid w:val="101A4344"/>
    <w:rsid w:val="107B6063"/>
    <w:rsid w:val="109A613A"/>
    <w:rsid w:val="10C16D92"/>
    <w:rsid w:val="118D6128"/>
    <w:rsid w:val="11D35959"/>
    <w:rsid w:val="120A5EA0"/>
    <w:rsid w:val="121D51B3"/>
    <w:rsid w:val="1248718E"/>
    <w:rsid w:val="124B488F"/>
    <w:rsid w:val="126122B6"/>
    <w:rsid w:val="12690F11"/>
    <w:rsid w:val="12726670"/>
    <w:rsid w:val="1273738A"/>
    <w:rsid w:val="1288484D"/>
    <w:rsid w:val="12EA5B58"/>
    <w:rsid w:val="132B432D"/>
    <w:rsid w:val="134056B6"/>
    <w:rsid w:val="134B7CB5"/>
    <w:rsid w:val="134D31B8"/>
    <w:rsid w:val="135F6956"/>
    <w:rsid w:val="13CE280D"/>
    <w:rsid w:val="13D83277"/>
    <w:rsid w:val="1419005D"/>
    <w:rsid w:val="14227D18"/>
    <w:rsid w:val="143B75BD"/>
    <w:rsid w:val="14576EEE"/>
    <w:rsid w:val="145F1E0E"/>
    <w:rsid w:val="148D3B30"/>
    <w:rsid w:val="14DC7147"/>
    <w:rsid w:val="15075A0D"/>
    <w:rsid w:val="154101F2"/>
    <w:rsid w:val="154C6501"/>
    <w:rsid w:val="15740DA4"/>
    <w:rsid w:val="15774DC7"/>
    <w:rsid w:val="15B83632"/>
    <w:rsid w:val="15EC4D86"/>
    <w:rsid w:val="16032B8E"/>
    <w:rsid w:val="160A1454"/>
    <w:rsid w:val="16225260"/>
    <w:rsid w:val="16244EE0"/>
    <w:rsid w:val="163647D2"/>
    <w:rsid w:val="16D468C3"/>
    <w:rsid w:val="16D50F3F"/>
    <w:rsid w:val="16F0332F"/>
    <w:rsid w:val="17155676"/>
    <w:rsid w:val="17221BEB"/>
    <w:rsid w:val="173551E9"/>
    <w:rsid w:val="17653FF0"/>
    <w:rsid w:val="17A9055F"/>
    <w:rsid w:val="17E26F63"/>
    <w:rsid w:val="17F138D4"/>
    <w:rsid w:val="182511AD"/>
    <w:rsid w:val="183028D1"/>
    <w:rsid w:val="183B3351"/>
    <w:rsid w:val="18440886"/>
    <w:rsid w:val="18BD4220"/>
    <w:rsid w:val="18CB45AD"/>
    <w:rsid w:val="18CD517E"/>
    <w:rsid w:val="19011E15"/>
    <w:rsid w:val="19360FEA"/>
    <w:rsid w:val="195A6BC0"/>
    <w:rsid w:val="195E4600"/>
    <w:rsid w:val="196440B8"/>
    <w:rsid w:val="199C7AF2"/>
    <w:rsid w:val="19BB48BC"/>
    <w:rsid w:val="1A235B29"/>
    <w:rsid w:val="1A333DCD"/>
    <w:rsid w:val="1A5F29CE"/>
    <w:rsid w:val="1A9A08B1"/>
    <w:rsid w:val="1ACD2879"/>
    <w:rsid w:val="1AF070C2"/>
    <w:rsid w:val="1AF8382A"/>
    <w:rsid w:val="1AFA60C1"/>
    <w:rsid w:val="1B0F7EBB"/>
    <w:rsid w:val="1B5C41F3"/>
    <w:rsid w:val="1B982D53"/>
    <w:rsid w:val="1BEB27DD"/>
    <w:rsid w:val="1BED245D"/>
    <w:rsid w:val="1BF4566B"/>
    <w:rsid w:val="1C3567D8"/>
    <w:rsid w:val="1C3C04F3"/>
    <w:rsid w:val="1C423EE2"/>
    <w:rsid w:val="1C8B48E5"/>
    <w:rsid w:val="1C8C1771"/>
    <w:rsid w:val="1CC875F1"/>
    <w:rsid w:val="1CDE306A"/>
    <w:rsid w:val="1CFF6E22"/>
    <w:rsid w:val="1D722A28"/>
    <w:rsid w:val="1D7310C5"/>
    <w:rsid w:val="1D965835"/>
    <w:rsid w:val="1DAE4B02"/>
    <w:rsid w:val="1DE2248E"/>
    <w:rsid w:val="1E112162"/>
    <w:rsid w:val="1E161E5D"/>
    <w:rsid w:val="1E402278"/>
    <w:rsid w:val="1E5D6C08"/>
    <w:rsid w:val="1E936A67"/>
    <w:rsid w:val="1E9F5249"/>
    <w:rsid w:val="1EB55EF2"/>
    <w:rsid w:val="1EC55489"/>
    <w:rsid w:val="1ECA77B8"/>
    <w:rsid w:val="1EE16FE8"/>
    <w:rsid w:val="1EF16A99"/>
    <w:rsid w:val="1F26058A"/>
    <w:rsid w:val="1F3825B9"/>
    <w:rsid w:val="1F541034"/>
    <w:rsid w:val="1F600AF6"/>
    <w:rsid w:val="1F603109"/>
    <w:rsid w:val="1F6C111A"/>
    <w:rsid w:val="1FA25A9D"/>
    <w:rsid w:val="1FB11C0E"/>
    <w:rsid w:val="1FB871FD"/>
    <w:rsid w:val="1FD22143"/>
    <w:rsid w:val="1FE06EDA"/>
    <w:rsid w:val="201E2A3B"/>
    <w:rsid w:val="205334CB"/>
    <w:rsid w:val="21132416"/>
    <w:rsid w:val="2141361E"/>
    <w:rsid w:val="215779C0"/>
    <w:rsid w:val="21660FC9"/>
    <w:rsid w:val="21A06EBB"/>
    <w:rsid w:val="21F46791"/>
    <w:rsid w:val="22146DDB"/>
    <w:rsid w:val="22484D4A"/>
    <w:rsid w:val="22560583"/>
    <w:rsid w:val="227A4EED"/>
    <w:rsid w:val="22820DF5"/>
    <w:rsid w:val="228D0750"/>
    <w:rsid w:val="22CC277C"/>
    <w:rsid w:val="22FB5683"/>
    <w:rsid w:val="22FF583D"/>
    <w:rsid w:val="23197621"/>
    <w:rsid w:val="233B46DE"/>
    <w:rsid w:val="23832775"/>
    <w:rsid w:val="23BC3344"/>
    <w:rsid w:val="242E4732"/>
    <w:rsid w:val="249F2167"/>
    <w:rsid w:val="24B15DDB"/>
    <w:rsid w:val="24C5546D"/>
    <w:rsid w:val="24E86EE2"/>
    <w:rsid w:val="24EE1B26"/>
    <w:rsid w:val="251378B3"/>
    <w:rsid w:val="252D758C"/>
    <w:rsid w:val="252F6DE0"/>
    <w:rsid w:val="25323514"/>
    <w:rsid w:val="25C27580"/>
    <w:rsid w:val="25C32AEE"/>
    <w:rsid w:val="25D44826"/>
    <w:rsid w:val="25D85A3C"/>
    <w:rsid w:val="26047D3D"/>
    <w:rsid w:val="26092FD7"/>
    <w:rsid w:val="26A149EF"/>
    <w:rsid w:val="26A9114D"/>
    <w:rsid w:val="26AC5A6D"/>
    <w:rsid w:val="270A0B9B"/>
    <w:rsid w:val="27282656"/>
    <w:rsid w:val="274A614E"/>
    <w:rsid w:val="279C0E27"/>
    <w:rsid w:val="27F67C41"/>
    <w:rsid w:val="27FA7DEB"/>
    <w:rsid w:val="280B1A43"/>
    <w:rsid w:val="28753B94"/>
    <w:rsid w:val="28830E07"/>
    <w:rsid w:val="28865B09"/>
    <w:rsid w:val="289933FB"/>
    <w:rsid w:val="28D951FC"/>
    <w:rsid w:val="29B042F2"/>
    <w:rsid w:val="29DD4174"/>
    <w:rsid w:val="29F43551"/>
    <w:rsid w:val="2A637619"/>
    <w:rsid w:val="2A6F6CAF"/>
    <w:rsid w:val="2A731F7B"/>
    <w:rsid w:val="2A7961D4"/>
    <w:rsid w:val="2A930168"/>
    <w:rsid w:val="2A9632EB"/>
    <w:rsid w:val="2ABD1BFC"/>
    <w:rsid w:val="2ABE16F8"/>
    <w:rsid w:val="2B8C0C81"/>
    <w:rsid w:val="2B9C151B"/>
    <w:rsid w:val="2BA309D9"/>
    <w:rsid w:val="2BCA4471"/>
    <w:rsid w:val="2BFA4386"/>
    <w:rsid w:val="2C24507B"/>
    <w:rsid w:val="2CB43665"/>
    <w:rsid w:val="2CC056E2"/>
    <w:rsid w:val="2CD45B09"/>
    <w:rsid w:val="2CD73EA3"/>
    <w:rsid w:val="2D067E81"/>
    <w:rsid w:val="2D085C0D"/>
    <w:rsid w:val="2D1A05AC"/>
    <w:rsid w:val="2D7F5FD2"/>
    <w:rsid w:val="2D817536"/>
    <w:rsid w:val="2D82181D"/>
    <w:rsid w:val="2D845ED0"/>
    <w:rsid w:val="2DA92C79"/>
    <w:rsid w:val="2E32735A"/>
    <w:rsid w:val="2E3A64D0"/>
    <w:rsid w:val="2E4F1309"/>
    <w:rsid w:val="2E7A3932"/>
    <w:rsid w:val="2EE33B8A"/>
    <w:rsid w:val="2EF6291B"/>
    <w:rsid w:val="2F1D2C95"/>
    <w:rsid w:val="2F2C7572"/>
    <w:rsid w:val="2F5E1136"/>
    <w:rsid w:val="2F8625F3"/>
    <w:rsid w:val="2F8D1054"/>
    <w:rsid w:val="2F9A3429"/>
    <w:rsid w:val="2FB9045A"/>
    <w:rsid w:val="2FDC05B1"/>
    <w:rsid w:val="30006650"/>
    <w:rsid w:val="30381F4F"/>
    <w:rsid w:val="304D5E1B"/>
    <w:rsid w:val="30696203"/>
    <w:rsid w:val="30F6305F"/>
    <w:rsid w:val="31152CAB"/>
    <w:rsid w:val="312E258F"/>
    <w:rsid w:val="31381BD0"/>
    <w:rsid w:val="3147092B"/>
    <w:rsid w:val="317F3925"/>
    <w:rsid w:val="318978F0"/>
    <w:rsid w:val="319B26E7"/>
    <w:rsid w:val="31D53C4D"/>
    <w:rsid w:val="31DE23E1"/>
    <w:rsid w:val="31F30DF5"/>
    <w:rsid w:val="320F63B0"/>
    <w:rsid w:val="322F31FA"/>
    <w:rsid w:val="326B0232"/>
    <w:rsid w:val="32731C92"/>
    <w:rsid w:val="32DD447F"/>
    <w:rsid w:val="32FF5DCE"/>
    <w:rsid w:val="331A01D1"/>
    <w:rsid w:val="333C4BEE"/>
    <w:rsid w:val="334054D7"/>
    <w:rsid w:val="33677250"/>
    <w:rsid w:val="336B4FE8"/>
    <w:rsid w:val="33CF11B4"/>
    <w:rsid w:val="33D31514"/>
    <w:rsid w:val="34060A6A"/>
    <w:rsid w:val="3442504B"/>
    <w:rsid w:val="3449118A"/>
    <w:rsid w:val="346779F5"/>
    <w:rsid w:val="349E1ADD"/>
    <w:rsid w:val="34A05B77"/>
    <w:rsid w:val="34C15990"/>
    <w:rsid w:val="34D0150B"/>
    <w:rsid w:val="35135F85"/>
    <w:rsid w:val="3554618D"/>
    <w:rsid w:val="359D1ED4"/>
    <w:rsid w:val="367F708E"/>
    <w:rsid w:val="36A708E8"/>
    <w:rsid w:val="36AF61AD"/>
    <w:rsid w:val="37300199"/>
    <w:rsid w:val="37492041"/>
    <w:rsid w:val="375E7713"/>
    <w:rsid w:val="37807A1C"/>
    <w:rsid w:val="37B3452D"/>
    <w:rsid w:val="381B569C"/>
    <w:rsid w:val="38201F2B"/>
    <w:rsid w:val="38227225"/>
    <w:rsid w:val="385E50DB"/>
    <w:rsid w:val="387202A9"/>
    <w:rsid w:val="388D68D4"/>
    <w:rsid w:val="38AC36F6"/>
    <w:rsid w:val="39272A58"/>
    <w:rsid w:val="39450462"/>
    <w:rsid w:val="39877269"/>
    <w:rsid w:val="399F4B93"/>
    <w:rsid w:val="39C80BDA"/>
    <w:rsid w:val="39F913A9"/>
    <w:rsid w:val="39F96E2B"/>
    <w:rsid w:val="3A5F6FD7"/>
    <w:rsid w:val="3B057147"/>
    <w:rsid w:val="3B0A254C"/>
    <w:rsid w:val="3B2D047A"/>
    <w:rsid w:val="3B3656BF"/>
    <w:rsid w:val="3B4029C5"/>
    <w:rsid w:val="3B42536B"/>
    <w:rsid w:val="3BBE7750"/>
    <w:rsid w:val="3C2B0170"/>
    <w:rsid w:val="3C500DD5"/>
    <w:rsid w:val="3C763604"/>
    <w:rsid w:val="3CB61A62"/>
    <w:rsid w:val="3CDC01E8"/>
    <w:rsid w:val="3CEF6346"/>
    <w:rsid w:val="3D1659B7"/>
    <w:rsid w:val="3D3679ED"/>
    <w:rsid w:val="3D5E5D4B"/>
    <w:rsid w:val="3D874124"/>
    <w:rsid w:val="3D932D84"/>
    <w:rsid w:val="3DAD7C99"/>
    <w:rsid w:val="3DBA44A0"/>
    <w:rsid w:val="3DC41A5C"/>
    <w:rsid w:val="3DE97C61"/>
    <w:rsid w:val="3E3A5048"/>
    <w:rsid w:val="3E5A3EDC"/>
    <w:rsid w:val="3E607ED2"/>
    <w:rsid w:val="3EC57D08"/>
    <w:rsid w:val="3EE4353D"/>
    <w:rsid w:val="3F262A8E"/>
    <w:rsid w:val="3F404CB6"/>
    <w:rsid w:val="3FEC135A"/>
    <w:rsid w:val="407F255D"/>
    <w:rsid w:val="408112E3"/>
    <w:rsid w:val="408D7227"/>
    <w:rsid w:val="40A931F9"/>
    <w:rsid w:val="40B45FB1"/>
    <w:rsid w:val="40D554EA"/>
    <w:rsid w:val="41204510"/>
    <w:rsid w:val="41392B24"/>
    <w:rsid w:val="416718EC"/>
    <w:rsid w:val="41AE4399"/>
    <w:rsid w:val="41B13BD3"/>
    <w:rsid w:val="41F56C46"/>
    <w:rsid w:val="42677E7F"/>
    <w:rsid w:val="42752A18"/>
    <w:rsid w:val="42810C38"/>
    <w:rsid w:val="42BA1E87"/>
    <w:rsid w:val="42C7371B"/>
    <w:rsid w:val="42D079B6"/>
    <w:rsid w:val="42FB4CE9"/>
    <w:rsid w:val="43900612"/>
    <w:rsid w:val="439D7A21"/>
    <w:rsid w:val="43A6660D"/>
    <w:rsid w:val="43C80D40"/>
    <w:rsid w:val="43DF723D"/>
    <w:rsid w:val="442E3F67"/>
    <w:rsid w:val="443C6B00"/>
    <w:rsid w:val="445075EE"/>
    <w:rsid w:val="447267E8"/>
    <w:rsid w:val="4492750F"/>
    <w:rsid w:val="44B90E5E"/>
    <w:rsid w:val="44DC2F02"/>
    <w:rsid w:val="44FB36BB"/>
    <w:rsid w:val="450647D4"/>
    <w:rsid w:val="457A79C7"/>
    <w:rsid w:val="45AE26F4"/>
    <w:rsid w:val="45B408EB"/>
    <w:rsid w:val="45D557F1"/>
    <w:rsid w:val="463E4FCC"/>
    <w:rsid w:val="465B237E"/>
    <w:rsid w:val="46C32CF4"/>
    <w:rsid w:val="470613FC"/>
    <w:rsid w:val="475556DD"/>
    <w:rsid w:val="47904979"/>
    <w:rsid w:val="479E6F7C"/>
    <w:rsid w:val="47F44198"/>
    <w:rsid w:val="487166E6"/>
    <w:rsid w:val="489B28AD"/>
    <w:rsid w:val="48BB76E5"/>
    <w:rsid w:val="492A4A83"/>
    <w:rsid w:val="49437299"/>
    <w:rsid w:val="495B6B97"/>
    <w:rsid w:val="495C1F5C"/>
    <w:rsid w:val="49626DF3"/>
    <w:rsid w:val="4A240B5B"/>
    <w:rsid w:val="4A3316C9"/>
    <w:rsid w:val="4A895931"/>
    <w:rsid w:val="4AB43D49"/>
    <w:rsid w:val="4ABF25B2"/>
    <w:rsid w:val="4AC23D7F"/>
    <w:rsid w:val="4B2E4DE4"/>
    <w:rsid w:val="4B8B03E4"/>
    <w:rsid w:val="4BC66EC9"/>
    <w:rsid w:val="4BE64593"/>
    <w:rsid w:val="4BF50B77"/>
    <w:rsid w:val="4BF54BAD"/>
    <w:rsid w:val="4C4A42B7"/>
    <w:rsid w:val="4C5C7A55"/>
    <w:rsid w:val="4C791E40"/>
    <w:rsid w:val="4CE87639"/>
    <w:rsid w:val="4D063CAE"/>
    <w:rsid w:val="4D19148D"/>
    <w:rsid w:val="4D2B39D1"/>
    <w:rsid w:val="4D467568"/>
    <w:rsid w:val="4D4D0C40"/>
    <w:rsid w:val="4D4F3B65"/>
    <w:rsid w:val="4D5347CC"/>
    <w:rsid w:val="4D5869F3"/>
    <w:rsid w:val="4D940DD6"/>
    <w:rsid w:val="4D9F3973"/>
    <w:rsid w:val="4DBE7C6D"/>
    <w:rsid w:val="4E4107F4"/>
    <w:rsid w:val="4E47087A"/>
    <w:rsid w:val="4E5C3021"/>
    <w:rsid w:val="4E643D2B"/>
    <w:rsid w:val="4E834E5B"/>
    <w:rsid w:val="4EB067CC"/>
    <w:rsid w:val="4EDC26C9"/>
    <w:rsid w:val="4EE12BFB"/>
    <w:rsid w:val="4EFC1893"/>
    <w:rsid w:val="4F14474A"/>
    <w:rsid w:val="4F8746CD"/>
    <w:rsid w:val="4FA61E91"/>
    <w:rsid w:val="4FA7173B"/>
    <w:rsid w:val="4FDE1F56"/>
    <w:rsid w:val="500B7A2F"/>
    <w:rsid w:val="5019597B"/>
    <w:rsid w:val="501E7EB0"/>
    <w:rsid w:val="506C010E"/>
    <w:rsid w:val="50800C8F"/>
    <w:rsid w:val="50B1718F"/>
    <w:rsid w:val="50B56B24"/>
    <w:rsid w:val="50D85F06"/>
    <w:rsid w:val="50E41DED"/>
    <w:rsid w:val="50FA6A61"/>
    <w:rsid w:val="510A4BB7"/>
    <w:rsid w:val="511B622C"/>
    <w:rsid w:val="511C25E9"/>
    <w:rsid w:val="51794BC1"/>
    <w:rsid w:val="51AA6589"/>
    <w:rsid w:val="51B1244E"/>
    <w:rsid w:val="51B64828"/>
    <w:rsid w:val="51C95B83"/>
    <w:rsid w:val="51DE0461"/>
    <w:rsid w:val="51EE2891"/>
    <w:rsid w:val="51F46D81"/>
    <w:rsid w:val="522440C1"/>
    <w:rsid w:val="52796F9D"/>
    <w:rsid w:val="52885076"/>
    <w:rsid w:val="528D14FE"/>
    <w:rsid w:val="52B3694F"/>
    <w:rsid w:val="53295832"/>
    <w:rsid w:val="532E5CF0"/>
    <w:rsid w:val="53367010"/>
    <w:rsid w:val="533A6C81"/>
    <w:rsid w:val="53714FF4"/>
    <w:rsid w:val="53997CD4"/>
    <w:rsid w:val="53B870E4"/>
    <w:rsid w:val="53CC1B57"/>
    <w:rsid w:val="53D5380E"/>
    <w:rsid w:val="53E45333"/>
    <w:rsid w:val="53EA1886"/>
    <w:rsid w:val="53FA74D7"/>
    <w:rsid w:val="54014CB0"/>
    <w:rsid w:val="5409426E"/>
    <w:rsid w:val="540F1FD2"/>
    <w:rsid w:val="542D35F3"/>
    <w:rsid w:val="54341E23"/>
    <w:rsid w:val="544B2759"/>
    <w:rsid w:val="548A5AC1"/>
    <w:rsid w:val="54F3470B"/>
    <w:rsid w:val="55047989"/>
    <w:rsid w:val="55514205"/>
    <w:rsid w:val="55B42BDC"/>
    <w:rsid w:val="55B46812"/>
    <w:rsid w:val="55D147D1"/>
    <w:rsid w:val="55EF4904"/>
    <w:rsid w:val="56114E92"/>
    <w:rsid w:val="56707EE0"/>
    <w:rsid w:val="567974EA"/>
    <w:rsid w:val="56FF1D83"/>
    <w:rsid w:val="57166D24"/>
    <w:rsid w:val="571A1A5E"/>
    <w:rsid w:val="573B502A"/>
    <w:rsid w:val="57594B93"/>
    <w:rsid w:val="57693826"/>
    <w:rsid w:val="57817D1D"/>
    <w:rsid w:val="57831068"/>
    <w:rsid w:val="57BD7932"/>
    <w:rsid w:val="57C54F8E"/>
    <w:rsid w:val="57E37DC1"/>
    <w:rsid w:val="580E7682"/>
    <w:rsid w:val="582D1607"/>
    <w:rsid w:val="58350AC5"/>
    <w:rsid w:val="58A77FE5"/>
    <w:rsid w:val="58C2577A"/>
    <w:rsid w:val="58D52BCD"/>
    <w:rsid w:val="58E949D4"/>
    <w:rsid w:val="59377FF1"/>
    <w:rsid w:val="594A6990"/>
    <w:rsid w:val="59564420"/>
    <w:rsid w:val="595A2E26"/>
    <w:rsid w:val="597936DB"/>
    <w:rsid w:val="5986716D"/>
    <w:rsid w:val="598A6A1C"/>
    <w:rsid w:val="599B4EF9"/>
    <w:rsid w:val="59A14A7A"/>
    <w:rsid w:val="59C21551"/>
    <w:rsid w:val="59D602EC"/>
    <w:rsid w:val="59F70726"/>
    <w:rsid w:val="5A675AC9"/>
    <w:rsid w:val="5A697203"/>
    <w:rsid w:val="5A6A3CD4"/>
    <w:rsid w:val="5AFF0F58"/>
    <w:rsid w:val="5B0E3ED0"/>
    <w:rsid w:val="5B361EF5"/>
    <w:rsid w:val="5B615779"/>
    <w:rsid w:val="5B8D069F"/>
    <w:rsid w:val="5BB82905"/>
    <w:rsid w:val="5BBC0745"/>
    <w:rsid w:val="5BE96A18"/>
    <w:rsid w:val="5BF27267"/>
    <w:rsid w:val="5C152BDD"/>
    <w:rsid w:val="5C15554C"/>
    <w:rsid w:val="5C5A7F10"/>
    <w:rsid w:val="5C93740B"/>
    <w:rsid w:val="5CA417D5"/>
    <w:rsid w:val="5CB318A3"/>
    <w:rsid w:val="5CD96260"/>
    <w:rsid w:val="5CF71093"/>
    <w:rsid w:val="5CFD2D84"/>
    <w:rsid w:val="5D256C4B"/>
    <w:rsid w:val="5D2D41A1"/>
    <w:rsid w:val="5D74628A"/>
    <w:rsid w:val="5DC67521"/>
    <w:rsid w:val="5E2C5AA3"/>
    <w:rsid w:val="5E9E3A5A"/>
    <w:rsid w:val="5EBF067F"/>
    <w:rsid w:val="5EEF50E7"/>
    <w:rsid w:val="5F377EEB"/>
    <w:rsid w:val="5F417953"/>
    <w:rsid w:val="5F9F762F"/>
    <w:rsid w:val="5FA7393F"/>
    <w:rsid w:val="5FC321EA"/>
    <w:rsid w:val="5FDF65F1"/>
    <w:rsid w:val="60052F14"/>
    <w:rsid w:val="60156A32"/>
    <w:rsid w:val="602B0153"/>
    <w:rsid w:val="6051498E"/>
    <w:rsid w:val="608174EA"/>
    <w:rsid w:val="60A36D4C"/>
    <w:rsid w:val="60A60070"/>
    <w:rsid w:val="60B97540"/>
    <w:rsid w:val="60C07983"/>
    <w:rsid w:val="60F73118"/>
    <w:rsid w:val="610640D3"/>
    <w:rsid w:val="61731135"/>
    <w:rsid w:val="61AE32D0"/>
    <w:rsid w:val="61E256DD"/>
    <w:rsid w:val="62275BD0"/>
    <w:rsid w:val="623D58E6"/>
    <w:rsid w:val="6293624A"/>
    <w:rsid w:val="629421F4"/>
    <w:rsid w:val="62A0195F"/>
    <w:rsid w:val="62D02FB2"/>
    <w:rsid w:val="62DC61F9"/>
    <w:rsid w:val="62F23E51"/>
    <w:rsid w:val="63627112"/>
    <w:rsid w:val="63960BF2"/>
    <w:rsid w:val="63A47977"/>
    <w:rsid w:val="63B12874"/>
    <w:rsid w:val="63D619DB"/>
    <w:rsid w:val="640C25AF"/>
    <w:rsid w:val="64201745"/>
    <w:rsid w:val="64231374"/>
    <w:rsid w:val="643B277C"/>
    <w:rsid w:val="647F0B6F"/>
    <w:rsid w:val="65040DC9"/>
    <w:rsid w:val="657D0BAE"/>
    <w:rsid w:val="659479F1"/>
    <w:rsid w:val="65B3576B"/>
    <w:rsid w:val="65E103EA"/>
    <w:rsid w:val="65EB5B3C"/>
    <w:rsid w:val="66274DCB"/>
    <w:rsid w:val="66304E17"/>
    <w:rsid w:val="664605A6"/>
    <w:rsid w:val="665028ED"/>
    <w:rsid w:val="668B24A4"/>
    <w:rsid w:val="669A7F65"/>
    <w:rsid w:val="66B00F4B"/>
    <w:rsid w:val="66B01892"/>
    <w:rsid w:val="66E97CE4"/>
    <w:rsid w:val="66F36075"/>
    <w:rsid w:val="67432E57"/>
    <w:rsid w:val="675020EC"/>
    <w:rsid w:val="67686EE9"/>
    <w:rsid w:val="67793D50"/>
    <w:rsid w:val="681A0D7E"/>
    <w:rsid w:val="683A303D"/>
    <w:rsid w:val="68666651"/>
    <w:rsid w:val="68E97B63"/>
    <w:rsid w:val="69035B23"/>
    <w:rsid w:val="692627B7"/>
    <w:rsid w:val="69286985"/>
    <w:rsid w:val="69831A9D"/>
    <w:rsid w:val="6A011E62"/>
    <w:rsid w:val="6A0546FF"/>
    <w:rsid w:val="6A071E00"/>
    <w:rsid w:val="6A5B188A"/>
    <w:rsid w:val="6AA24F70"/>
    <w:rsid w:val="6B1E605C"/>
    <w:rsid w:val="6B400D7E"/>
    <w:rsid w:val="6B4242CC"/>
    <w:rsid w:val="6B570828"/>
    <w:rsid w:val="6B7D29DC"/>
    <w:rsid w:val="6C1367F4"/>
    <w:rsid w:val="6C600CDA"/>
    <w:rsid w:val="6C9A59BC"/>
    <w:rsid w:val="6CD852F0"/>
    <w:rsid w:val="6CFD43DC"/>
    <w:rsid w:val="6D446D4F"/>
    <w:rsid w:val="6D694CB3"/>
    <w:rsid w:val="6DE42A6C"/>
    <w:rsid w:val="6DE830E0"/>
    <w:rsid w:val="6E050D0B"/>
    <w:rsid w:val="6E3F209B"/>
    <w:rsid w:val="6E827A5B"/>
    <w:rsid w:val="6EC57202"/>
    <w:rsid w:val="6F390C36"/>
    <w:rsid w:val="6F7B60BE"/>
    <w:rsid w:val="6FA67372"/>
    <w:rsid w:val="6FAA13D5"/>
    <w:rsid w:val="6FE12E9B"/>
    <w:rsid w:val="7019350A"/>
    <w:rsid w:val="701D0335"/>
    <w:rsid w:val="703617CE"/>
    <w:rsid w:val="70431C3A"/>
    <w:rsid w:val="70887E80"/>
    <w:rsid w:val="71083F82"/>
    <w:rsid w:val="710D6C13"/>
    <w:rsid w:val="719376BF"/>
    <w:rsid w:val="71C07EAD"/>
    <w:rsid w:val="71D0455E"/>
    <w:rsid w:val="71F57785"/>
    <w:rsid w:val="720915A6"/>
    <w:rsid w:val="7230751D"/>
    <w:rsid w:val="72450106"/>
    <w:rsid w:val="727349D0"/>
    <w:rsid w:val="727A531D"/>
    <w:rsid w:val="72E43607"/>
    <w:rsid w:val="72E539D4"/>
    <w:rsid w:val="734A79B4"/>
    <w:rsid w:val="73651F73"/>
    <w:rsid w:val="73AE02BE"/>
    <w:rsid w:val="73B72566"/>
    <w:rsid w:val="73BA72E3"/>
    <w:rsid w:val="73CC250C"/>
    <w:rsid w:val="74025C0B"/>
    <w:rsid w:val="740B4ED9"/>
    <w:rsid w:val="74681191"/>
    <w:rsid w:val="74783A1C"/>
    <w:rsid w:val="7491354E"/>
    <w:rsid w:val="74AB354D"/>
    <w:rsid w:val="74B05132"/>
    <w:rsid w:val="74B33E91"/>
    <w:rsid w:val="751E2DB2"/>
    <w:rsid w:val="7523723A"/>
    <w:rsid w:val="756338A7"/>
    <w:rsid w:val="75675C8E"/>
    <w:rsid w:val="75B0762B"/>
    <w:rsid w:val="75BB4AD3"/>
    <w:rsid w:val="760B2B30"/>
    <w:rsid w:val="761A6808"/>
    <w:rsid w:val="76723FFA"/>
    <w:rsid w:val="76B67D50"/>
    <w:rsid w:val="76C52AAF"/>
    <w:rsid w:val="76D32E8B"/>
    <w:rsid w:val="770D2C81"/>
    <w:rsid w:val="772A35DE"/>
    <w:rsid w:val="77383D41"/>
    <w:rsid w:val="775B54F6"/>
    <w:rsid w:val="775F46FE"/>
    <w:rsid w:val="779437BB"/>
    <w:rsid w:val="77974A70"/>
    <w:rsid w:val="78197298"/>
    <w:rsid w:val="786E5D94"/>
    <w:rsid w:val="78AC47E6"/>
    <w:rsid w:val="78CD7DD4"/>
    <w:rsid w:val="78CE0040"/>
    <w:rsid w:val="78D3459B"/>
    <w:rsid w:val="78D448FC"/>
    <w:rsid w:val="78EA24C1"/>
    <w:rsid w:val="798425C1"/>
    <w:rsid w:val="79BA1753"/>
    <w:rsid w:val="79BF662E"/>
    <w:rsid w:val="79E4560A"/>
    <w:rsid w:val="79EB4F94"/>
    <w:rsid w:val="79F76829"/>
    <w:rsid w:val="7A247AE7"/>
    <w:rsid w:val="7A35749E"/>
    <w:rsid w:val="7A4E4766"/>
    <w:rsid w:val="7ABA4368"/>
    <w:rsid w:val="7AC72C5E"/>
    <w:rsid w:val="7AD41F9F"/>
    <w:rsid w:val="7AD54B92"/>
    <w:rsid w:val="7AF148B8"/>
    <w:rsid w:val="7AFA5152"/>
    <w:rsid w:val="7B010350"/>
    <w:rsid w:val="7B133F68"/>
    <w:rsid w:val="7B1A65DF"/>
    <w:rsid w:val="7B264211"/>
    <w:rsid w:val="7B2952F2"/>
    <w:rsid w:val="7B2D7443"/>
    <w:rsid w:val="7BA71882"/>
    <w:rsid w:val="7BB123AF"/>
    <w:rsid w:val="7BB66686"/>
    <w:rsid w:val="7BD62279"/>
    <w:rsid w:val="7C2B047E"/>
    <w:rsid w:val="7C3123BF"/>
    <w:rsid w:val="7C6E7141"/>
    <w:rsid w:val="7C8140CB"/>
    <w:rsid w:val="7CCD2EE7"/>
    <w:rsid w:val="7D465558"/>
    <w:rsid w:val="7D836186"/>
    <w:rsid w:val="7D890C83"/>
    <w:rsid w:val="7D892E81"/>
    <w:rsid w:val="7DC760D6"/>
    <w:rsid w:val="7E2C23FA"/>
    <w:rsid w:val="7E6D3EC6"/>
    <w:rsid w:val="7E891B24"/>
    <w:rsid w:val="7EF24EBF"/>
    <w:rsid w:val="7F9364DF"/>
    <w:rsid w:val="7F9C4E6B"/>
    <w:rsid w:val="7F9E4AEB"/>
    <w:rsid w:val="7FBA7C9E"/>
    <w:rsid w:val="7FDD2DFF"/>
    <w:rsid w:val="7FE27B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1664C8BF"/>
  <w15:docId w15:val="{67EA3294-489D-4F01-83AB-BFC20A823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uiPriority="0" w:qFormat="1"/>
    <w:lsdException w:name="Note Heading" w:semiHidden="1" w:unhideWhenUsed="1"/>
    <w:lsdException w:name="Body Text 2"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style>
  <w:style w:type="paragraph" w:styleId="a3">
    <w:name w:val="Body Text Indent"/>
    <w:basedOn w:val="a"/>
    <w:semiHidden/>
    <w:qFormat/>
    <w:pPr>
      <w:ind w:leftChars="-1" w:left="-2" w:firstLineChars="200" w:firstLine="420"/>
    </w:pPr>
  </w:style>
  <w:style w:type="paragraph" w:styleId="a4">
    <w:name w:val="annotation text"/>
    <w:basedOn w:val="a"/>
    <w:link w:val="1"/>
    <w:uiPriority w:val="99"/>
    <w:unhideWhenUsed/>
    <w:qFormat/>
    <w:pPr>
      <w:jc w:val="left"/>
    </w:pPr>
  </w:style>
  <w:style w:type="paragraph" w:styleId="a5">
    <w:name w:val="Body Text"/>
    <w:basedOn w:val="a"/>
    <w:next w:val="a"/>
    <w:uiPriority w:val="99"/>
    <w:unhideWhenUsed/>
    <w:qFormat/>
    <w:pPr>
      <w:spacing w:after="120"/>
    </w:pPr>
  </w:style>
  <w:style w:type="paragraph" w:styleId="TOC3">
    <w:name w:val="toc 3"/>
    <w:basedOn w:val="a"/>
    <w:next w:val="a"/>
    <w:uiPriority w:val="39"/>
    <w:unhideWhenUsed/>
    <w:qFormat/>
    <w:pPr>
      <w:ind w:leftChars="400" w:left="840"/>
    </w:pPr>
  </w:style>
  <w:style w:type="paragraph" w:styleId="a6">
    <w:name w:val="Plain Text"/>
    <w:basedOn w:val="a"/>
    <w:uiPriority w:val="99"/>
    <w:unhideWhenUsed/>
    <w:qFormat/>
    <w:rPr>
      <w:rFonts w:ascii="宋体" w:hAnsi="Courier New"/>
      <w:szCs w:val="20"/>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TOC2">
    <w:name w:val="toc 2"/>
    <w:basedOn w:val="a"/>
    <w:next w:val="a"/>
    <w:uiPriority w:val="39"/>
    <w:unhideWhenUsed/>
    <w:qFormat/>
    <w:pPr>
      <w:ind w:leftChars="200" w:left="420"/>
    </w:pPr>
  </w:style>
  <w:style w:type="paragraph" w:styleId="20">
    <w:name w:val="Body Text 2"/>
    <w:basedOn w:val="a"/>
    <w:link w:val="21"/>
    <w:qFormat/>
    <w:pPr>
      <w:jc w:val="left"/>
    </w:pPr>
    <w:rPr>
      <w:rFonts w:ascii="仿宋_GB2312" w:eastAsia="仿宋_GB2312" w:hAnsi="宋体"/>
    </w:rPr>
  </w:style>
  <w:style w:type="paragraph" w:styleId="ad">
    <w:name w:val="Normal (Web)"/>
    <w:basedOn w:val="a"/>
    <w:uiPriority w:val="99"/>
    <w:unhideWhenUsed/>
    <w:qFormat/>
    <w:pPr>
      <w:widowControl/>
      <w:jc w:val="left"/>
    </w:pPr>
    <w:rPr>
      <w:rFonts w:ascii="宋体" w:hAnsi="宋体" w:cs="宋体"/>
      <w:kern w:val="0"/>
      <w:sz w:val="24"/>
    </w:rPr>
  </w:style>
  <w:style w:type="paragraph" w:styleId="ae">
    <w:name w:val="annotation subject"/>
    <w:basedOn w:val="a4"/>
    <w:next w:val="a4"/>
    <w:link w:val="af"/>
    <w:uiPriority w:val="99"/>
    <w:semiHidden/>
    <w:unhideWhenUsed/>
    <w:qFormat/>
    <w:rPr>
      <w:b/>
      <w:bCs/>
    </w:rPr>
  </w:style>
  <w:style w:type="paragraph" w:styleId="af0">
    <w:name w:val="Body Text First Indent"/>
    <w:basedOn w:val="a5"/>
    <w:next w:val="a"/>
    <w:qFormat/>
    <w:pPr>
      <w:ind w:firstLineChars="100" w:firstLine="420"/>
    </w:pPr>
    <w:rPr>
      <w:rFonts w:ascii="Calibri" w:hAnsi="Calibri"/>
    </w:rPr>
  </w:style>
  <w:style w:type="table" w:styleId="af1">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basedOn w:val="a0"/>
    <w:uiPriority w:val="22"/>
    <w:qFormat/>
    <w:rPr>
      <w:b/>
      <w:bCs/>
    </w:rPr>
  </w:style>
  <w:style w:type="character" w:styleId="af3">
    <w:name w:val="Hyperlink"/>
    <w:basedOn w:val="a0"/>
    <w:uiPriority w:val="99"/>
    <w:unhideWhenUsed/>
    <w:qFormat/>
    <w:rPr>
      <w:color w:val="0000FF"/>
      <w:u w:val="single"/>
    </w:rPr>
  </w:style>
  <w:style w:type="character" w:styleId="af4">
    <w:name w:val="annotation reference"/>
    <w:basedOn w:val="a0"/>
    <w:uiPriority w:val="99"/>
    <w:unhideWhenUsed/>
    <w:qFormat/>
    <w:rPr>
      <w:sz w:val="21"/>
      <w:szCs w:val="21"/>
    </w:rPr>
  </w:style>
  <w:style w:type="character" w:customStyle="1" w:styleId="af5">
    <w:name w:val="列表段落 字符"/>
    <w:link w:val="af6"/>
    <w:uiPriority w:val="34"/>
    <w:qFormat/>
    <w:rPr>
      <w:rFonts w:ascii="Times New Roman" w:hAnsi="Times New Roman"/>
      <w:szCs w:val="24"/>
    </w:rPr>
  </w:style>
  <w:style w:type="paragraph" w:styleId="af6">
    <w:name w:val="List Paragraph"/>
    <w:basedOn w:val="a"/>
    <w:link w:val="af5"/>
    <w:uiPriority w:val="34"/>
    <w:qFormat/>
    <w:pPr>
      <w:ind w:firstLineChars="200" w:firstLine="420"/>
    </w:pPr>
    <w:rPr>
      <w:rFonts w:eastAsiaTheme="minorEastAsia" w:cstheme="minorBidi"/>
    </w:rPr>
  </w:style>
  <w:style w:type="character" w:customStyle="1" w:styleId="af7">
    <w:name w:val="批注文字 字符"/>
    <w:basedOn w:val="a0"/>
    <w:uiPriority w:val="99"/>
    <w:semiHidden/>
    <w:qFormat/>
    <w:rPr>
      <w:rFonts w:ascii="Times New Roman" w:eastAsia="宋体" w:hAnsi="Times New Roman" w:cs="Times New Roman"/>
      <w:szCs w:val="24"/>
    </w:rPr>
  </w:style>
  <w:style w:type="character" w:customStyle="1" w:styleId="1">
    <w:name w:val="批注文字 字符1"/>
    <w:link w:val="a4"/>
    <w:uiPriority w:val="99"/>
    <w:qFormat/>
    <w:rPr>
      <w:rFonts w:ascii="Times New Roman" w:eastAsia="宋体" w:hAnsi="Times New Roman" w:cs="Times New Roman"/>
      <w:szCs w:val="24"/>
    </w:rPr>
  </w:style>
  <w:style w:type="paragraph" w:customStyle="1" w:styleId="af8">
    <w:name w:val="图"/>
    <w:basedOn w:val="a"/>
    <w:qFormat/>
    <w:pPr>
      <w:keepNext/>
      <w:adjustRightInd w:val="0"/>
      <w:spacing w:before="60" w:after="60" w:line="300" w:lineRule="auto"/>
      <w:jc w:val="center"/>
      <w:textAlignment w:val="center"/>
    </w:pPr>
    <w:rPr>
      <w:snapToGrid w:val="0"/>
      <w:spacing w:val="20"/>
      <w:kern w:val="0"/>
      <w:sz w:val="24"/>
      <w:szCs w:val="20"/>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ac">
    <w:name w:val="页眉 字符"/>
    <w:basedOn w:val="a0"/>
    <w:link w:val="ab"/>
    <w:uiPriority w:val="99"/>
    <w:qFormat/>
    <w:rPr>
      <w:rFonts w:ascii="Times New Roman" w:eastAsia="宋体" w:hAnsi="Times New Roman" w:cs="Times New Roman"/>
      <w:sz w:val="18"/>
      <w:szCs w:val="18"/>
    </w:rPr>
  </w:style>
  <w:style w:type="character" w:customStyle="1" w:styleId="aa">
    <w:name w:val="页脚 字符"/>
    <w:basedOn w:val="a0"/>
    <w:link w:val="a9"/>
    <w:uiPriority w:val="99"/>
    <w:qFormat/>
    <w:rPr>
      <w:rFonts w:ascii="Times New Roman" w:eastAsia="宋体" w:hAnsi="Times New Roman" w:cs="Times New Roman"/>
      <w:sz w:val="18"/>
      <w:szCs w:val="18"/>
    </w:rPr>
  </w:style>
  <w:style w:type="character" w:customStyle="1" w:styleId="10">
    <w:name w:val="标题1"/>
    <w:basedOn w:val="a0"/>
    <w:qFormat/>
  </w:style>
  <w:style w:type="character" w:customStyle="1" w:styleId="af">
    <w:name w:val="批注主题 字符"/>
    <w:basedOn w:val="1"/>
    <w:link w:val="ae"/>
    <w:uiPriority w:val="99"/>
    <w:semiHidden/>
    <w:qFormat/>
    <w:rPr>
      <w:rFonts w:ascii="Times New Roman" w:eastAsia="宋体" w:hAnsi="Times New Roman" w:cs="Times New Roman"/>
      <w:b/>
      <w:bCs/>
      <w:szCs w:val="24"/>
    </w:rPr>
  </w:style>
  <w:style w:type="paragraph" w:customStyle="1" w:styleId="11">
    <w:name w:val="修订1"/>
    <w:hidden/>
    <w:uiPriority w:val="99"/>
    <w:semiHidden/>
    <w:qFormat/>
    <w:rPr>
      <w:kern w:val="2"/>
      <w:sz w:val="21"/>
      <w:szCs w:val="24"/>
    </w:rPr>
  </w:style>
  <w:style w:type="character" w:customStyle="1" w:styleId="21">
    <w:name w:val="正文文本 2 字符"/>
    <w:basedOn w:val="a0"/>
    <w:link w:val="20"/>
    <w:qFormat/>
    <w:rPr>
      <w:rFonts w:ascii="仿宋_GB2312" w:eastAsia="仿宋_GB2312" w:hAnsi="宋体"/>
      <w:kern w:val="2"/>
      <w:sz w:val="21"/>
      <w:szCs w:val="24"/>
    </w:rPr>
  </w:style>
  <w:style w:type="character" w:customStyle="1" w:styleId="12">
    <w:name w:val="未处理的提及1"/>
    <w:basedOn w:val="a0"/>
    <w:uiPriority w:val="99"/>
    <w:semiHidden/>
    <w:unhideWhenUsed/>
    <w:qFormat/>
    <w:rPr>
      <w:color w:val="605E5C"/>
      <w:shd w:val="clear" w:color="auto" w:fill="E1DFDD"/>
    </w:rPr>
  </w:style>
  <w:style w:type="paragraph" w:customStyle="1" w:styleId="22">
    <w:name w:val="修订2"/>
    <w:hidden/>
    <w:uiPriority w:val="99"/>
    <w:semiHidden/>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reditchina.gov.cn"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www.szcec.com/News/index/id/256.html"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598477A2-07A0-4365-B12C-E7BABCB47FA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32</Pages>
  <Words>3294</Words>
  <Characters>18777</Characters>
  <Application>Microsoft Office Word</Application>
  <DocSecurity>0</DocSecurity>
  <Lines>156</Lines>
  <Paragraphs>44</Paragraphs>
  <ScaleCrop>false</ScaleCrop>
  <Company/>
  <LinksUpToDate>false</LinksUpToDate>
  <CharactersWithSpaces>22027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 Young</dc:creator>
  <cp:lastModifiedBy>Tony Young</cp:lastModifiedBy>
  <cp:revision>13</cp:revision>
  <cp:lastPrinted>2022-08-22T07:54:00Z</cp:lastPrinted>
  <dcterms:created xsi:type="dcterms:W3CDTF">2022-08-24T01:34:00Z</dcterms:created>
  <dcterms:modified xsi:type="dcterms:W3CDTF">2022-09-07T02:12:00Z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2052-11.8.2.11716</vt:lpwstr>
  </property>
  <property fmtid="{D5CDD505-2E9C-101B-9397-08002B2CF9AE}" pid="3" name="ICV">
    <vt:lpwstr>DAB8F11735E34EAABE814D7963C17167</vt:lpwstr>
  </property>
</Properties>
</file>