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3"/>
        <w:tabs>
          <w:tab w:val="left" w:pos="8640"/>
        </w:tabs>
        <w:ind w:left="360" w:firstLine="0" w:firstLineChars="0"/>
        <w:rPr>
          <w:color w:val="FF0000"/>
          <w:sz w:val="30"/>
          <w:szCs w:val="30"/>
          <w:highlight w:val="yellow"/>
        </w:rPr>
      </w:pPr>
    </w:p>
    <w:p>
      <w:pPr>
        <w:spacing w:line="0" w:lineRule="atLeast"/>
        <w:jc w:val="center"/>
        <w:rPr>
          <w:rFonts w:ascii="方正小标宋_GBK" w:hAnsi="方正小标宋_GBK" w:eastAsia="方正小标宋_GBK" w:cs="方正小标宋_GBK"/>
          <w:b/>
          <w:bCs/>
          <w:sz w:val="48"/>
          <w:szCs w:val="48"/>
        </w:rPr>
      </w:pPr>
      <w:r>
        <w:rPr>
          <w:rFonts w:hint="eastAsia" w:ascii="方正小标宋_GBK" w:hAnsi="方正小标宋_GBK" w:eastAsia="方正小标宋_GBK" w:cs="方正小标宋_GBK"/>
          <w:b/>
          <w:bCs/>
          <w:sz w:val="48"/>
          <w:szCs w:val="48"/>
        </w:rPr>
        <w:t>深圳会展中心管理有限责任公司</w:t>
      </w:r>
    </w:p>
    <w:p>
      <w:pPr>
        <w:spacing w:line="0" w:lineRule="atLeast"/>
        <w:jc w:val="center"/>
        <w:rPr>
          <w:rFonts w:ascii="方正小标宋_GBK" w:hAnsi="方正小标宋_GBK" w:eastAsia="方正小标宋_GBK" w:cs="方正小标宋_GBK"/>
          <w:b/>
          <w:bCs/>
          <w:sz w:val="48"/>
          <w:szCs w:val="48"/>
        </w:rPr>
      </w:pPr>
    </w:p>
    <w:p>
      <w:pPr>
        <w:spacing w:line="0" w:lineRule="atLeast"/>
        <w:jc w:val="center"/>
        <w:rPr>
          <w:rFonts w:ascii="宋体" w:hAnsi="宋体"/>
          <w:b/>
          <w:sz w:val="72"/>
          <w:szCs w:val="72"/>
        </w:rPr>
      </w:pPr>
      <w:r>
        <w:rPr>
          <w:rFonts w:hint="eastAsia" w:ascii="方正小标宋_GBK" w:hAnsi="方正小标宋_GBK" w:eastAsia="方正小标宋_GBK" w:cs="方正小标宋_GBK"/>
          <w:b/>
          <w:bCs/>
          <w:sz w:val="72"/>
          <w:szCs w:val="72"/>
        </w:rPr>
        <w:t>招标文件</w:t>
      </w:r>
    </w:p>
    <w:p>
      <w:pPr>
        <w:jc w:val="center"/>
        <w:rPr>
          <w:b/>
          <w:sz w:val="72"/>
        </w:rPr>
      </w:pPr>
    </w:p>
    <w:p>
      <w:pPr>
        <w:spacing w:line="360" w:lineRule="auto"/>
        <w:jc w:val="center"/>
        <w:rPr>
          <w:rFonts w:hint="eastAsia" w:ascii="方正小标宋简体" w:hAnsi="方正小标宋简体" w:eastAsia="方正小标宋简体" w:cs="方正小标宋简体"/>
          <w:b/>
          <w:sz w:val="32"/>
          <w:szCs w:val="32"/>
        </w:rPr>
      </w:pPr>
      <w:r>
        <w:rPr>
          <w:rFonts w:hint="eastAsia" w:ascii="方正小标宋_GBK" w:hAnsi="方正小标宋_GBK" w:eastAsia="方正小标宋_GBK" w:cs="方正小标宋_GBK"/>
          <w:b/>
          <w:sz w:val="32"/>
          <w:szCs w:val="32"/>
        </w:rPr>
        <w:t>项目名</w:t>
      </w:r>
      <w:r>
        <w:rPr>
          <w:rFonts w:hint="eastAsia" w:ascii="方正小标宋简体" w:hAnsi="方正小标宋简体" w:eastAsia="方正小标宋简体" w:cs="方正小标宋简体"/>
          <w:b/>
          <w:sz w:val="32"/>
          <w:szCs w:val="32"/>
        </w:rPr>
        <w:t>称：</w:t>
      </w:r>
      <w:r>
        <w:rPr>
          <w:rFonts w:hint="eastAsia" w:ascii="方正小标宋简体" w:hAnsi="方正小标宋简体" w:eastAsia="方正小标宋简体" w:cs="方正小标宋简体"/>
          <w:b/>
          <w:sz w:val="32"/>
          <w:szCs w:val="32"/>
          <w:lang w:val="en-US" w:eastAsia="zh-CN"/>
        </w:rPr>
        <w:t>深圳会展中心</w:t>
      </w:r>
      <w:r>
        <w:rPr>
          <w:rFonts w:hint="eastAsia" w:ascii="方正小标宋简体" w:hAnsi="方正小标宋简体" w:eastAsia="方正小标宋简体" w:cs="方正小标宋简体"/>
          <w:b/>
          <w:bCs/>
          <w:sz w:val="32"/>
          <w:szCs w:val="32"/>
          <w:lang w:val="en-US" w:eastAsia="zh-CN"/>
        </w:rPr>
        <w:t>展位材料运输服务商</w:t>
      </w:r>
      <w:r>
        <w:rPr>
          <w:rFonts w:hint="eastAsia" w:ascii="方正小标宋简体" w:hAnsi="方正小标宋简体" w:eastAsia="方正小标宋简体" w:cs="方正小标宋简体"/>
          <w:b/>
          <w:bCs/>
          <w:color w:val="auto"/>
          <w:sz w:val="32"/>
          <w:szCs w:val="32"/>
          <w:highlight w:val="none"/>
        </w:rPr>
        <w:t>项目</w:t>
      </w:r>
    </w:p>
    <w:p>
      <w:pPr>
        <w:jc w:val="center"/>
        <w:rPr>
          <w:rFonts w:hint="eastAsia" w:ascii="方正小标宋_GBK" w:hAnsi="方正小标宋_GBK" w:eastAsia="方正小标宋_GBK" w:cs="方正小标宋_GBK"/>
          <w:b/>
          <w:sz w:val="32"/>
          <w:szCs w:val="32"/>
        </w:rPr>
      </w:pPr>
    </w:p>
    <w:p>
      <w:pPr>
        <w:jc w:val="center"/>
        <w:rPr>
          <w:rFonts w:hint="eastAsia" w:ascii="方正小标宋_GBK" w:hAnsi="方正小标宋_GBK" w:eastAsia="方正小标宋_GBK" w:cs="方正小标宋_GBK"/>
          <w:b/>
          <w:sz w:val="32"/>
          <w:szCs w:val="32"/>
        </w:rPr>
      </w:pPr>
    </w:p>
    <w:p>
      <w:pPr>
        <w:jc w:val="center"/>
        <w:rPr>
          <w:rFonts w:hint="eastAsia" w:ascii="方正小标宋_GBK" w:hAnsi="方正小标宋_GBK" w:eastAsia="方正小标宋_GBK" w:cs="方正小标宋_GBK"/>
          <w:b/>
          <w:sz w:val="32"/>
          <w:szCs w:val="32"/>
        </w:rPr>
      </w:pPr>
    </w:p>
    <w:p>
      <w:pPr>
        <w:jc w:val="center"/>
        <w:rPr>
          <w:rFonts w:hint="eastAsia" w:ascii="方正小标宋_GBK" w:hAnsi="方正小标宋_GBK" w:eastAsia="方正小标宋_GBK" w:cs="方正小标宋_GBK"/>
          <w:b/>
          <w:sz w:val="32"/>
          <w:szCs w:val="32"/>
        </w:rPr>
      </w:pPr>
    </w:p>
    <w:p>
      <w:pPr>
        <w:jc w:val="center"/>
        <w:rPr>
          <w:rFonts w:hint="eastAsia" w:ascii="方正小标宋_GBK" w:hAnsi="方正小标宋_GBK" w:eastAsia="方正小标宋_GBK" w:cs="方正小标宋_GBK"/>
          <w:b/>
          <w:sz w:val="32"/>
          <w:szCs w:val="32"/>
        </w:rPr>
      </w:pPr>
    </w:p>
    <w:p>
      <w:pPr>
        <w:jc w:val="center"/>
        <w:rPr>
          <w:rFonts w:hint="eastAsia" w:ascii="方正小标宋_GBK" w:hAnsi="方正小标宋_GBK" w:eastAsia="方正小标宋_GBK" w:cs="方正小标宋_GBK"/>
          <w:b/>
          <w:sz w:val="32"/>
          <w:szCs w:val="32"/>
        </w:rPr>
      </w:pPr>
    </w:p>
    <w:p>
      <w:pPr>
        <w:jc w:val="center"/>
        <w:rPr>
          <w:rFonts w:hint="eastAsia" w:ascii="方正小标宋_GBK" w:hAnsi="方正小标宋_GBK" w:eastAsia="方正小标宋_GBK" w:cs="方正小标宋_GBK"/>
          <w:b/>
          <w:sz w:val="32"/>
          <w:szCs w:val="32"/>
        </w:rPr>
      </w:pPr>
    </w:p>
    <w:p>
      <w:pPr>
        <w:jc w:val="center"/>
        <w:rPr>
          <w:rFonts w:hint="eastAsia" w:ascii="方正小标宋_GBK" w:hAnsi="方正小标宋_GBK" w:eastAsia="方正小标宋_GBK" w:cs="方正小标宋_GBK"/>
          <w:b/>
          <w:sz w:val="32"/>
          <w:szCs w:val="32"/>
        </w:rPr>
      </w:pPr>
    </w:p>
    <w:p>
      <w:pPr>
        <w:jc w:val="center"/>
        <w:rPr>
          <w:rFonts w:hint="eastAsia" w:ascii="方正小标宋_GBK" w:hAnsi="方正小标宋_GBK" w:eastAsia="方正小标宋_GBK" w:cs="方正小标宋_GBK"/>
          <w:b/>
          <w:sz w:val="32"/>
          <w:szCs w:val="32"/>
        </w:rPr>
      </w:pPr>
    </w:p>
    <w:p>
      <w:pPr>
        <w:jc w:val="center"/>
        <w:rPr>
          <w:rFonts w:hint="eastAsia" w:ascii="方正小标宋_GBK" w:hAnsi="方正小标宋_GBK" w:eastAsia="方正小标宋_GBK" w:cs="方正小标宋_GBK"/>
          <w:b/>
          <w:sz w:val="32"/>
          <w:szCs w:val="32"/>
        </w:rPr>
      </w:pPr>
    </w:p>
    <w:p>
      <w:pPr>
        <w:jc w:val="center"/>
        <w:rPr>
          <w:rFonts w:hint="eastAsia" w:ascii="方正小标宋_GBK" w:hAnsi="方正小标宋_GBK" w:eastAsia="方正小标宋_GBK" w:cs="方正小标宋_GBK"/>
          <w:b/>
          <w:sz w:val="32"/>
          <w:szCs w:val="32"/>
        </w:rPr>
      </w:pPr>
    </w:p>
    <w:p>
      <w:pPr>
        <w:jc w:val="center"/>
        <w:rPr>
          <w:rFonts w:hint="eastAsia" w:ascii="方正小标宋_GBK" w:hAnsi="方正小标宋_GBK" w:eastAsia="方正小标宋_GBK" w:cs="方正小标宋_GBK"/>
          <w:b/>
          <w:sz w:val="32"/>
          <w:szCs w:val="32"/>
        </w:rPr>
      </w:pPr>
    </w:p>
    <w:p>
      <w:pPr>
        <w:jc w:val="center"/>
        <w:rPr>
          <w:rFonts w:ascii="方正小标宋_GBK" w:hAnsi="方正小标宋_GBK" w:eastAsia="方正小标宋_GBK" w:cs="方正小标宋_GBK"/>
          <w:b/>
          <w:sz w:val="32"/>
          <w:szCs w:val="32"/>
        </w:rPr>
      </w:pPr>
      <w:r>
        <w:rPr>
          <w:rFonts w:hint="eastAsia" w:ascii="方正小标宋_GBK" w:hAnsi="方正小标宋_GBK" w:eastAsia="方正小标宋_GBK" w:cs="方正小标宋_GBK"/>
          <w:b/>
          <w:sz w:val="32"/>
          <w:szCs w:val="32"/>
        </w:rPr>
        <w:t>深圳会展中心管理有限责任公司</w:t>
      </w:r>
    </w:p>
    <w:p>
      <w:pPr>
        <w:widowControl/>
        <w:jc w:val="center"/>
        <w:rPr>
          <w:rFonts w:ascii="方正小标宋_GBK" w:hAnsi="方正小标宋_GBK" w:eastAsia="方正小标宋_GBK" w:cs="方正小标宋_GBK"/>
          <w:b/>
          <w:sz w:val="32"/>
          <w:szCs w:val="32"/>
        </w:rPr>
      </w:pPr>
      <w:r>
        <w:rPr>
          <w:rFonts w:hint="eastAsia" w:ascii="方正小标宋_GBK" w:hAnsi="方正小标宋_GBK" w:eastAsia="方正小标宋_GBK" w:cs="方正小标宋_GBK"/>
          <w:b/>
          <w:sz w:val="32"/>
          <w:szCs w:val="32"/>
        </w:rPr>
        <w:t>2</w:t>
      </w:r>
      <w:r>
        <w:rPr>
          <w:rFonts w:ascii="方正小标宋_GBK" w:hAnsi="方正小标宋_GBK" w:eastAsia="方正小标宋_GBK" w:cs="方正小标宋_GBK"/>
          <w:b/>
          <w:sz w:val="32"/>
          <w:szCs w:val="32"/>
        </w:rPr>
        <w:t>02</w:t>
      </w:r>
      <w:r>
        <w:rPr>
          <w:rFonts w:hint="eastAsia" w:ascii="方正小标宋_GBK" w:hAnsi="方正小标宋_GBK" w:eastAsia="方正小标宋_GBK" w:cs="方正小标宋_GBK"/>
          <w:b/>
          <w:sz w:val="32"/>
          <w:szCs w:val="32"/>
          <w:lang w:val="en-US" w:eastAsia="zh-CN"/>
        </w:rPr>
        <w:t>3</w:t>
      </w:r>
      <w:r>
        <w:rPr>
          <w:rFonts w:hint="eastAsia" w:ascii="方正小标宋_GBK" w:hAnsi="方正小标宋_GBK" w:eastAsia="方正小标宋_GBK" w:cs="方正小标宋_GBK"/>
          <w:b/>
          <w:sz w:val="32"/>
          <w:szCs w:val="32"/>
        </w:rPr>
        <w:t>年</w:t>
      </w:r>
      <w:r>
        <w:rPr>
          <w:rFonts w:hint="eastAsia" w:ascii="方正小标宋_GBK" w:hAnsi="方正小标宋_GBK" w:eastAsia="方正小标宋_GBK" w:cs="方正小标宋_GBK"/>
          <w:b/>
          <w:sz w:val="32"/>
          <w:szCs w:val="32"/>
          <w:lang w:val="en-US" w:eastAsia="zh-CN"/>
        </w:rPr>
        <w:t>3</w:t>
      </w:r>
      <w:r>
        <w:rPr>
          <w:rFonts w:hint="eastAsia" w:ascii="方正小标宋_GBK" w:hAnsi="方正小标宋_GBK" w:eastAsia="方正小标宋_GBK" w:cs="方正小标宋_GBK"/>
          <w:b/>
          <w:sz w:val="32"/>
          <w:szCs w:val="32"/>
        </w:rPr>
        <w:t>月</w:t>
      </w:r>
      <w:r>
        <w:rPr>
          <w:rFonts w:ascii="方正小标宋_GBK" w:hAnsi="方正小标宋_GBK" w:eastAsia="方正小标宋_GBK" w:cs="方正小标宋_GBK"/>
          <w:b/>
          <w:sz w:val="32"/>
          <w:szCs w:val="32"/>
        </w:rPr>
        <w:br w:type="page"/>
      </w:r>
    </w:p>
    <w:p>
      <w:pPr>
        <w:pStyle w:val="8"/>
        <w:tabs>
          <w:tab w:val="right" w:leader="dot" w:pos="8306"/>
        </w:tabs>
        <w:spacing w:after="156" w:afterLines="50"/>
        <w:jc w:val="center"/>
        <w:rPr>
          <w:rFonts w:ascii="宋体" w:hAnsi="宋体" w:cs="宋体"/>
          <w:b/>
          <w:sz w:val="32"/>
          <w:szCs w:val="32"/>
        </w:rPr>
      </w:pPr>
      <w:r>
        <w:rPr>
          <w:rFonts w:hint="eastAsia" w:ascii="方正小标宋_GBK" w:hAnsi="方正小标宋_GBK" w:eastAsia="方正小标宋_GBK" w:cs="方正小标宋_GBK"/>
          <w:b/>
          <w:sz w:val="32"/>
          <w:szCs w:val="32"/>
        </w:rPr>
        <w:t>目     录</w:t>
      </w:r>
    </w:p>
    <w:p>
      <w:pPr>
        <w:pStyle w:val="8"/>
        <w:tabs>
          <w:tab w:val="right" w:leader="dot" w:pos="8296"/>
        </w:tabs>
        <w:rPr>
          <w:rFonts w:asciiTheme="minorHAnsi" w:hAnsiTheme="minorHAnsi" w:eastAsiaTheme="minorEastAsia" w:cstheme="minorBidi"/>
          <w:szCs w:val="22"/>
        </w:rPr>
      </w:pPr>
      <w:r>
        <w:rPr>
          <w:rFonts w:hint="eastAsia" w:ascii="宋体" w:hAnsi="宋体" w:cs="仿宋"/>
          <w:szCs w:val="21"/>
        </w:rPr>
        <w:fldChar w:fldCharType="begin"/>
      </w:r>
      <w:r>
        <w:rPr>
          <w:rFonts w:ascii="宋体" w:hAnsi="宋体" w:cs="仿宋"/>
          <w:szCs w:val="21"/>
        </w:rPr>
        <w:instrText xml:space="preserve">TOC \o "1-3" \h \u </w:instrText>
      </w:r>
      <w:r>
        <w:rPr>
          <w:rFonts w:hint="eastAsia" w:ascii="宋体" w:hAnsi="宋体" w:cs="仿宋"/>
          <w:szCs w:val="21"/>
        </w:rPr>
        <w:fldChar w:fldCharType="separate"/>
      </w:r>
      <w:r>
        <w:fldChar w:fldCharType="begin"/>
      </w:r>
      <w:r>
        <w:instrText xml:space="preserve"> HYPERLINK \l "_Toc106791252" </w:instrText>
      </w:r>
      <w:r>
        <w:fldChar w:fldCharType="separate"/>
      </w:r>
      <w:r>
        <w:rPr>
          <w:rStyle w:val="19"/>
          <w:rFonts w:ascii="宋体" w:hAnsi="宋体"/>
          <w:b/>
        </w:rPr>
        <w:t>第一部分 项目要求</w:t>
      </w:r>
      <w:r>
        <w:tab/>
      </w:r>
      <w:r>
        <w:fldChar w:fldCharType="begin"/>
      </w:r>
      <w:r>
        <w:instrText xml:space="preserve"> PAGEREF _Toc106791252 \h </w:instrText>
      </w:r>
      <w:r>
        <w:fldChar w:fldCharType="separate"/>
      </w:r>
      <w:r>
        <w:t>1</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"_Toc106791253" </w:instrText>
      </w:r>
      <w:r>
        <w:fldChar w:fldCharType="separate"/>
      </w:r>
      <w:r>
        <w:rPr>
          <w:rStyle w:val="19"/>
          <w:rFonts w:ascii="宋体" w:hAnsi="宋体" w:cs="仿宋"/>
          <w:bCs/>
        </w:rPr>
        <w:t>一、</w:t>
      </w:r>
      <w:r>
        <w:rPr>
          <w:rStyle w:val="19"/>
          <w:rFonts w:ascii="宋体" w:hAnsi="宋体"/>
        </w:rPr>
        <w:t>投标人须知</w:t>
      </w:r>
      <w:r>
        <w:tab/>
      </w:r>
      <w:r>
        <w:fldChar w:fldCharType="begin"/>
      </w:r>
      <w:r>
        <w:instrText xml:space="preserve"> PAGEREF _Toc106791253 \h </w:instrText>
      </w:r>
      <w:r>
        <w:fldChar w:fldCharType="separate"/>
      </w:r>
      <w:r>
        <w:t>1</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"_Toc106791254" </w:instrText>
      </w:r>
      <w:r>
        <w:fldChar w:fldCharType="separate"/>
      </w:r>
      <w:r>
        <w:rPr>
          <w:rStyle w:val="19"/>
          <w:rFonts w:ascii="宋体" w:hAnsi="宋体" w:cs="仿宋"/>
          <w:bCs/>
        </w:rPr>
        <w:t>二、</w:t>
      </w:r>
      <w:r>
        <w:rPr>
          <w:rStyle w:val="19"/>
          <w:rFonts w:ascii="宋体" w:hAnsi="宋体"/>
        </w:rPr>
        <w:t>特别说明</w:t>
      </w:r>
      <w:r>
        <w:tab/>
      </w:r>
      <w:r>
        <w:fldChar w:fldCharType="begin"/>
      </w:r>
      <w:r>
        <w:instrText xml:space="preserve"> PAGEREF _Toc106791254 \h </w:instrText>
      </w:r>
      <w:r>
        <w:fldChar w:fldCharType="separate"/>
      </w:r>
      <w:r>
        <w:t>3</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"_Toc106791255" </w:instrText>
      </w:r>
      <w:r>
        <w:fldChar w:fldCharType="separate"/>
      </w:r>
      <w:r>
        <w:rPr>
          <w:rStyle w:val="19"/>
          <w:rFonts w:ascii="宋体" w:hAnsi="宋体" w:cs="仿宋"/>
          <w:bCs/>
        </w:rPr>
        <w:t>三、</w:t>
      </w:r>
      <w:r>
        <w:rPr>
          <w:rStyle w:val="19"/>
          <w:rFonts w:ascii="宋体" w:hAnsi="宋体"/>
        </w:rPr>
        <w:t>投标文件编制</w:t>
      </w:r>
      <w:r>
        <w:tab/>
      </w:r>
      <w:r>
        <w:fldChar w:fldCharType="begin"/>
      </w:r>
      <w:r>
        <w:instrText xml:space="preserve"> PAGEREF _Toc106791255 \h </w:instrText>
      </w:r>
      <w:r>
        <w:fldChar w:fldCharType="separate"/>
      </w:r>
      <w:r>
        <w:t>3</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"_Toc106791256" </w:instrText>
      </w:r>
      <w:r>
        <w:fldChar w:fldCharType="separate"/>
      </w:r>
      <w:r>
        <w:rPr>
          <w:rStyle w:val="19"/>
          <w:rFonts w:ascii="宋体" w:hAnsi="宋体" w:cs="仿宋"/>
          <w:bCs/>
        </w:rPr>
        <w:t>四、</w:t>
      </w:r>
      <w:r>
        <w:rPr>
          <w:rStyle w:val="19"/>
          <w:rFonts w:ascii="宋体" w:hAnsi="宋体"/>
        </w:rPr>
        <w:t>项目要求及数量</w:t>
      </w:r>
      <w:r>
        <w:tab/>
      </w:r>
      <w:r>
        <w:fldChar w:fldCharType="begin"/>
      </w:r>
      <w:r>
        <w:instrText xml:space="preserve"> PAGEREF _Toc106791256 \h </w:instrText>
      </w:r>
      <w:r>
        <w:fldChar w:fldCharType="separate"/>
      </w:r>
      <w:r>
        <w:t>4</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"_Toc106791257" </w:instrText>
      </w:r>
      <w:r>
        <w:fldChar w:fldCharType="separate"/>
      </w:r>
      <w:r>
        <w:rPr>
          <w:rStyle w:val="19"/>
          <w:rFonts w:ascii="宋体" w:hAnsi="宋体" w:cs="仿宋"/>
          <w:bCs/>
        </w:rPr>
        <w:t>五、</w:t>
      </w:r>
      <w:r>
        <w:rPr>
          <w:rStyle w:val="19"/>
          <w:rFonts w:ascii="宋体" w:hAnsi="宋体"/>
        </w:rPr>
        <w:t>其他项目说明资料</w:t>
      </w:r>
      <w:r>
        <w:tab/>
      </w:r>
      <w:r>
        <w:fldChar w:fldCharType="begin"/>
      </w:r>
      <w:r>
        <w:instrText xml:space="preserve"> PAGEREF _Toc106791257 \h </w:instrText>
      </w:r>
      <w:r>
        <w:fldChar w:fldCharType="separate"/>
      </w:r>
      <w:r>
        <w:t>5</w:t>
      </w:r>
      <w:r>
        <w:fldChar w:fldCharType="end"/>
      </w:r>
      <w:r>
        <w:fldChar w:fldCharType="end"/>
      </w:r>
    </w:p>
    <w:p>
      <w:pPr>
        <w:pStyle w:val="8"/>
        <w:tabs>
          <w:tab w:val="right" w:leader="dot" w:pos="8296"/>
        </w:tabs>
        <w:rPr>
          <w:rFonts w:asciiTheme="minorHAnsi" w:hAnsiTheme="minorHAnsi" w:eastAsiaTheme="minorEastAsia" w:cstheme="minorBidi"/>
          <w:szCs w:val="22"/>
        </w:rPr>
      </w:pPr>
      <w:r>
        <w:fldChar w:fldCharType="begin"/>
      </w:r>
      <w:r>
        <w:instrText xml:space="preserve"> HYPERLINK \l "_Toc106791258" </w:instrText>
      </w:r>
      <w:r>
        <w:fldChar w:fldCharType="separate"/>
      </w:r>
      <w:r>
        <w:rPr>
          <w:rStyle w:val="19"/>
          <w:rFonts w:ascii="宋体" w:hAnsi="宋体"/>
          <w:b/>
        </w:rPr>
        <w:t>第二部分：开标评标流程</w:t>
      </w:r>
      <w:r>
        <w:tab/>
      </w:r>
      <w:r>
        <w:fldChar w:fldCharType="begin"/>
      </w:r>
      <w:r>
        <w:instrText xml:space="preserve"> PAGEREF _Toc106791258 \h </w:instrText>
      </w:r>
      <w:r>
        <w:fldChar w:fldCharType="separate"/>
      </w:r>
      <w:r>
        <w:t>6</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"_Toc106791260" </w:instrText>
      </w:r>
      <w:r>
        <w:fldChar w:fldCharType="separate"/>
      </w:r>
      <w:r>
        <w:rPr>
          <w:rStyle w:val="19"/>
          <w:rFonts w:ascii="宋体" w:hAnsi="宋体" w:cs="仿宋"/>
          <w:bCs/>
        </w:rPr>
        <w:t>六、</w:t>
      </w:r>
      <w:r>
        <w:rPr>
          <w:rStyle w:val="19"/>
        </w:rPr>
        <w:t>开标阶段</w:t>
      </w:r>
      <w:r>
        <w:tab/>
      </w:r>
      <w:r>
        <w:fldChar w:fldCharType="begin"/>
      </w:r>
      <w:r>
        <w:instrText xml:space="preserve"> PAGEREF _Toc106791260 \h </w:instrText>
      </w:r>
      <w:r>
        <w:fldChar w:fldCharType="separate"/>
      </w:r>
      <w:r>
        <w:t>6</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"_Toc106791261" </w:instrText>
      </w:r>
      <w:r>
        <w:fldChar w:fldCharType="separate"/>
      </w:r>
      <w:r>
        <w:rPr>
          <w:rStyle w:val="19"/>
          <w:rFonts w:ascii="宋体" w:hAnsi="宋体" w:cs="仿宋"/>
          <w:bCs/>
        </w:rPr>
        <w:t>七、</w:t>
      </w:r>
      <w:r>
        <w:rPr>
          <w:rStyle w:val="19"/>
        </w:rPr>
        <w:t>评标阶段</w:t>
      </w:r>
      <w:r>
        <w:tab/>
      </w:r>
      <w:r>
        <w:fldChar w:fldCharType="begin"/>
      </w:r>
      <w:r>
        <w:instrText xml:space="preserve"> PAGEREF _Toc106791261 \h </w:instrText>
      </w:r>
      <w:r>
        <w:fldChar w:fldCharType="separate"/>
      </w:r>
      <w:r>
        <w:t>6</w:t>
      </w:r>
      <w:r>
        <w:fldChar w:fldCharType="end"/>
      </w:r>
      <w:r>
        <w:fldChar w:fldCharType="end"/>
      </w:r>
    </w:p>
    <w:p>
      <w:pPr>
        <w:pStyle w:val="8"/>
        <w:tabs>
          <w:tab w:val="right" w:leader="dot" w:pos="8296"/>
        </w:tabs>
        <w:rPr>
          <w:rFonts w:asciiTheme="minorHAnsi" w:hAnsiTheme="minorHAnsi" w:eastAsiaTheme="minorEastAsia" w:cstheme="minorBidi"/>
          <w:szCs w:val="22"/>
        </w:rPr>
      </w:pPr>
      <w:r>
        <w:fldChar w:fldCharType="begin"/>
      </w:r>
      <w:r>
        <w:instrText xml:space="preserve"> HYPERLINK \l "_Toc106791262" </w:instrText>
      </w:r>
      <w:r>
        <w:fldChar w:fldCharType="separate"/>
      </w:r>
      <w:r>
        <w:rPr>
          <w:rStyle w:val="19"/>
          <w:rFonts w:ascii="宋体" w:hAnsi="宋体"/>
          <w:b/>
        </w:rPr>
        <w:t>第三部分：评审办法</w:t>
      </w:r>
      <w:r>
        <w:tab/>
      </w:r>
      <w:r>
        <w:fldChar w:fldCharType="begin"/>
      </w:r>
      <w:r>
        <w:instrText xml:space="preserve"> PAGEREF _Toc106791262 \h </w:instrText>
      </w:r>
      <w:r>
        <w:fldChar w:fldCharType="separate"/>
      </w:r>
      <w:r>
        <w:t>7</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"_Toc106791263" </w:instrText>
      </w:r>
      <w:r>
        <w:fldChar w:fldCharType="separate"/>
      </w:r>
      <w:r>
        <w:rPr>
          <w:rStyle w:val="19"/>
          <w:rFonts w:ascii="宋体" w:hAnsi="宋体" w:cs="仿宋"/>
          <w:bCs/>
        </w:rPr>
        <w:t>八、</w:t>
      </w:r>
      <w:r>
        <w:rPr>
          <w:rStyle w:val="19"/>
          <w:rFonts w:ascii="宋体" w:hAnsi="宋体"/>
          <w:bCs/>
        </w:rPr>
        <w:t xml:space="preserve"> 评审办法</w:t>
      </w:r>
      <w:r>
        <w:tab/>
      </w:r>
      <w:r>
        <w:fldChar w:fldCharType="begin"/>
      </w:r>
      <w:r>
        <w:instrText xml:space="preserve"> PAGEREF _Toc106791263 \h </w:instrText>
      </w:r>
      <w:r>
        <w:fldChar w:fldCharType="separate"/>
      </w:r>
      <w:r>
        <w:t>7</w:t>
      </w:r>
      <w:r>
        <w:fldChar w:fldCharType="end"/>
      </w:r>
      <w:r>
        <w:fldChar w:fldCharType="end"/>
      </w:r>
    </w:p>
    <w:p>
      <w:pPr>
        <w:pStyle w:val="4"/>
        <w:tabs>
          <w:tab w:val="right" w:leader="dot" w:pos="8296"/>
        </w:tabs>
        <w:ind w:left="0" w:leftChars="0" w:firstLine="420" w:firstLineChars="200"/>
        <w:rPr>
          <w:rFonts w:asciiTheme="minorHAnsi" w:hAnsiTheme="minorHAnsi" w:eastAsiaTheme="minorEastAsia" w:cstheme="minorBidi"/>
          <w:szCs w:val="22"/>
        </w:rPr>
      </w:pPr>
      <w:r>
        <w:fldChar w:fldCharType="begin"/>
      </w:r>
      <w:r>
        <w:instrText xml:space="preserve"> HYPERLINK \l "_Toc106791264" </w:instrText>
      </w:r>
      <w:r>
        <w:fldChar w:fldCharType="separate"/>
      </w:r>
      <w:r>
        <w:rPr>
          <w:rStyle w:val="19"/>
          <w:rFonts w:ascii="宋体" w:hAnsi="宋体"/>
        </w:rPr>
        <w:t>（一）</w:t>
      </w:r>
      <w:r>
        <w:rPr>
          <w:rStyle w:val="19"/>
          <w:rFonts w:ascii="宋体" w:hAnsi="宋体"/>
          <w:bCs/>
        </w:rPr>
        <w:t>符合性检查</w:t>
      </w:r>
      <w:r>
        <w:tab/>
      </w:r>
      <w:r>
        <w:fldChar w:fldCharType="begin"/>
      </w:r>
      <w:r>
        <w:instrText xml:space="preserve"> PAGEREF _Toc106791264 \h </w:instrText>
      </w:r>
      <w:r>
        <w:fldChar w:fldCharType="separate"/>
      </w:r>
      <w:r>
        <w:t>7</w:t>
      </w:r>
      <w:r>
        <w:fldChar w:fldCharType="end"/>
      </w:r>
      <w:r>
        <w:fldChar w:fldCharType="end"/>
      </w:r>
    </w:p>
    <w:p>
      <w:pPr>
        <w:pStyle w:val="4"/>
        <w:tabs>
          <w:tab w:val="right" w:leader="dot" w:pos="8296"/>
        </w:tabs>
        <w:ind w:left="0" w:leftChars="0" w:firstLine="420" w:firstLineChars="200"/>
        <w:rPr>
          <w:rFonts w:asciiTheme="minorHAnsi" w:hAnsiTheme="minorHAnsi" w:eastAsiaTheme="minorEastAsia" w:cstheme="minorBidi"/>
          <w:szCs w:val="22"/>
        </w:rPr>
      </w:pPr>
      <w:r>
        <w:fldChar w:fldCharType="begin"/>
      </w:r>
      <w:r>
        <w:instrText xml:space="preserve"> HYPERLINK \l "_Toc106791265" </w:instrText>
      </w:r>
      <w:r>
        <w:fldChar w:fldCharType="separate"/>
      </w:r>
      <w:r>
        <w:rPr>
          <w:rStyle w:val="19"/>
          <w:rFonts w:ascii="宋体" w:hAnsi="宋体"/>
          <w:bCs/>
        </w:rPr>
        <w:t>（二）综合评议指标表</w:t>
      </w:r>
      <w:r>
        <w:tab/>
      </w:r>
      <w:r>
        <w:fldChar w:fldCharType="begin"/>
      </w:r>
      <w:r>
        <w:instrText xml:space="preserve"> PAGEREF _Toc106791265 \h </w:instrText>
      </w:r>
      <w:r>
        <w:fldChar w:fldCharType="separate"/>
      </w:r>
      <w:r>
        <w:t>9</w:t>
      </w:r>
      <w:r>
        <w:fldChar w:fldCharType="end"/>
      </w:r>
      <w:r>
        <w:fldChar w:fldCharType="end"/>
      </w:r>
    </w:p>
    <w:p>
      <w:pPr>
        <w:pStyle w:val="8"/>
        <w:tabs>
          <w:tab w:val="right" w:leader="dot" w:pos="8296"/>
        </w:tabs>
        <w:rPr>
          <w:rFonts w:asciiTheme="minorHAnsi" w:hAnsiTheme="minorHAnsi" w:eastAsiaTheme="minorEastAsia" w:cstheme="minorBidi"/>
          <w:szCs w:val="22"/>
        </w:rPr>
      </w:pPr>
      <w:r>
        <w:fldChar w:fldCharType="begin"/>
      </w:r>
      <w:r>
        <w:instrText xml:space="preserve"> HYPERLINK \l "_Toc106791266" </w:instrText>
      </w:r>
      <w:r>
        <w:fldChar w:fldCharType="separate"/>
      </w:r>
      <w:r>
        <w:rPr>
          <w:rStyle w:val="19"/>
          <w:rFonts w:ascii="宋体" w:hAnsi="宋体"/>
          <w:b/>
        </w:rPr>
        <w:t>第四部分：合同条款及格式</w:t>
      </w:r>
      <w:r>
        <w:tab/>
      </w:r>
      <w:r>
        <w:fldChar w:fldCharType="begin"/>
      </w:r>
      <w:r>
        <w:instrText xml:space="preserve"> PAGEREF _Toc106791266 \h </w:instrText>
      </w:r>
      <w:r>
        <w:fldChar w:fldCharType="separate"/>
      </w:r>
      <w:r>
        <w:t>10</w:t>
      </w:r>
      <w:r>
        <w:fldChar w:fldCharType="end"/>
      </w:r>
      <w:r>
        <w:fldChar w:fldCharType="end"/>
      </w:r>
    </w:p>
    <w:p>
      <w:pPr>
        <w:pStyle w:val="8"/>
        <w:tabs>
          <w:tab w:val="right" w:leader="dot" w:pos="8296"/>
        </w:tabs>
        <w:rPr>
          <w:rFonts w:asciiTheme="minorHAnsi" w:hAnsiTheme="minorHAnsi" w:eastAsiaTheme="minorEastAsia" w:cstheme="minorBidi"/>
          <w:szCs w:val="22"/>
        </w:rPr>
      </w:pPr>
      <w:r>
        <w:fldChar w:fldCharType="begin"/>
      </w:r>
      <w:r>
        <w:instrText xml:space="preserve"> HYPERLINK \l "_Toc106791267" </w:instrText>
      </w:r>
      <w:r>
        <w:fldChar w:fldCharType="separate"/>
      </w:r>
      <w:r>
        <w:rPr>
          <w:rStyle w:val="19"/>
          <w:b/>
        </w:rPr>
        <w:t>第五部分：参考附件</w:t>
      </w:r>
      <w:r>
        <w:tab/>
      </w:r>
      <w:r>
        <w:fldChar w:fldCharType="begin"/>
      </w:r>
      <w:r>
        <w:instrText xml:space="preserve"> PAGEREF _Toc106791267 \h </w:instrText>
      </w:r>
      <w:r>
        <w:fldChar w:fldCharType="separate"/>
      </w:r>
      <w:r>
        <w:t>11</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"_Toc106791268" </w:instrText>
      </w:r>
      <w:r>
        <w:fldChar w:fldCharType="separate"/>
      </w:r>
      <w:r>
        <w:rPr>
          <w:rStyle w:val="19"/>
          <w:rFonts w:ascii="宋体" w:hAnsi="宋体"/>
        </w:rPr>
        <w:t>附件1：报名回函</w:t>
      </w:r>
      <w:r>
        <w:tab/>
      </w:r>
      <w:r>
        <w:fldChar w:fldCharType="begin"/>
      </w:r>
      <w:r>
        <w:instrText xml:space="preserve"> PAGEREF _Toc106791268 \h </w:instrText>
      </w:r>
      <w:r>
        <w:fldChar w:fldCharType="separate"/>
      </w:r>
      <w:r>
        <w:t>11</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"_Toc106791269" </w:instrText>
      </w:r>
      <w:r>
        <w:fldChar w:fldCharType="separate"/>
      </w:r>
      <w:r>
        <w:rPr>
          <w:rStyle w:val="19"/>
          <w:rFonts w:ascii="宋体" w:hAnsi="宋体"/>
        </w:rPr>
        <w:t>附件2：投标函</w:t>
      </w:r>
      <w:r>
        <w:tab/>
      </w:r>
      <w:r>
        <w:fldChar w:fldCharType="begin"/>
      </w:r>
      <w:r>
        <w:instrText xml:space="preserve"> PAGEREF _Toc106791269 \h </w:instrText>
      </w:r>
      <w:r>
        <w:fldChar w:fldCharType="separate"/>
      </w:r>
      <w:r>
        <w:t>12</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"_Toc106791270" </w:instrText>
      </w:r>
      <w:r>
        <w:fldChar w:fldCharType="separate"/>
      </w:r>
      <w:r>
        <w:rPr>
          <w:rStyle w:val="19"/>
          <w:rFonts w:ascii="宋体" w:hAnsi="宋体"/>
        </w:rPr>
        <w:t>附件3：投标一览表</w:t>
      </w:r>
      <w:r>
        <w:tab/>
      </w:r>
      <w:r>
        <w:fldChar w:fldCharType="begin"/>
      </w:r>
      <w:r>
        <w:instrText xml:space="preserve"> PAGEREF _Toc106791270 \h </w:instrText>
      </w:r>
      <w:r>
        <w:fldChar w:fldCharType="separate"/>
      </w:r>
      <w:r>
        <w:t>13</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"_Toc106791271" </w:instrText>
      </w:r>
      <w:r>
        <w:fldChar w:fldCharType="separate"/>
      </w:r>
      <w:r>
        <w:rPr>
          <w:rStyle w:val="19"/>
          <w:rFonts w:ascii="宋体" w:hAnsi="宋体"/>
        </w:rPr>
        <w:t>附件4：考察证明</w:t>
      </w:r>
      <w:r>
        <w:tab/>
      </w:r>
      <w:r>
        <w:fldChar w:fldCharType="begin"/>
      </w:r>
      <w:r>
        <w:instrText xml:space="preserve"> PAGEREF _Toc106791271 \h </w:instrText>
      </w:r>
      <w:r>
        <w:fldChar w:fldCharType="separate"/>
      </w:r>
      <w:r>
        <w:t>14</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"_Toc106791272" </w:instrText>
      </w:r>
      <w:r>
        <w:fldChar w:fldCharType="separate"/>
      </w:r>
      <w:r>
        <w:rPr>
          <w:rStyle w:val="19"/>
          <w:rFonts w:ascii="宋体" w:hAnsi="宋体"/>
        </w:rPr>
        <w:t>附件5：技术服务响应/偏离表</w:t>
      </w:r>
      <w:r>
        <w:tab/>
      </w:r>
      <w:r>
        <w:fldChar w:fldCharType="begin"/>
      </w:r>
      <w:r>
        <w:instrText xml:space="preserve"> PAGEREF _Toc106791272 \h </w:instrText>
      </w:r>
      <w:r>
        <w:fldChar w:fldCharType="separate"/>
      </w:r>
      <w:r>
        <w:t>15</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"_Toc106791273" </w:instrText>
      </w:r>
      <w:r>
        <w:fldChar w:fldCharType="separate"/>
      </w:r>
      <w:r>
        <w:rPr>
          <w:rStyle w:val="19"/>
          <w:rFonts w:ascii="宋体" w:hAnsi="宋体"/>
        </w:rPr>
        <w:t>附件6：商务条款响应/偏离表</w:t>
      </w:r>
      <w:r>
        <w:tab/>
      </w:r>
      <w:r>
        <w:fldChar w:fldCharType="begin"/>
      </w:r>
      <w:r>
        <w:instrText xml:space="preserve"> PAGEREF _Toc106791273 \h </w:instrText>
      </w:r>
      <w:r>
        <w:fldChar w:fldCharType="separate"/>
      </w:r>
      <w:r>
        <w:t>16</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"_Toc106791274" </w:instrText>
      </w:r>
      <w:r>
        <w:fldChar w:fldCharType="separate"/>
      </w:r>
      <w:r>
        <w:rPr>
          <w:rStyle w:val="19"/>
          <w:rFonts w:ascii="宋体" w:hAnsi="宋体"/>
        </w:rPr>
        <w:t>附件7：报价一览表（货物）（本项目不适用）</w:t>
      </w:r>
      <w:r>
        <w:tab/>
      </w:r>
      <w:r>
        <w:fldChar w:fldCharType="begin"/>
      </w:r>
      <w:r>
        <w:instrText xml:space="preserve"> PAGEREF _Toc106791274 \h </w:instrText>
      </w:r>
      <w:r>
        <w:fldChar w:fldCharType="separate"/>
      </w:r>
      <w:r>
        <w:t>17</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"_Toc106791275" </w:instrText>
      </w:r>
      <w:r>
        <w:fldChar w:fldCharType="separate"/>
      </w:r>
      <w:r>
        <w:rPr>
          <w:rStyle w:val="19"/>
          <w:rFonts w:ascii="宋体" w:hAnsi="宋体"/>
        </w:rPr>
        <w:t>附件8：报价一览表（服务）</w:t>
      </w:r>
      <w:r>
        <w:tab/>
      </w:r>
      <w:r>
        <w:fldChar w:fldCharType="begin"/>
      </w:r>
      <w:r>
        <w:instrText xml:space="preserve"> PAGEREF _Toc106791275 \h </w:instrText>
      </w:r>
      <w:r>
        <w:fldChar w:fldCharType="separate"/>
      </w:r>
      <w:r>
        <w:t>18</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"_Toc106791276" </w:instrText>
      </w:r>
      <w:r>
        <w:fldChar w:fldCharType="separate"/>
      </w:r>
      <w:r>
        <w:rPr>
          <w:rStyle w:val="19"/>
          <w:rFonts w:ascii="宋体" w:hAnsi="宋体"/>
        </w:rPr>
        <w:t>附件9：报价一览表（工程）（本项目不适用）</w:t>
      </w:r>
      <w:r>
        <w:tab/>
      </w:r>
      <w:r>
        <w:fldChar w:fldCharType="begin"/>
      </w:r>
      <w:r>
        <w:instrText xml:space="preserve"> PAGEREF _Toc106791276 \h </w:instrText>
      </w:r>
      <w:r>
        <w:fldChar w:fldCharType="separate"/>
      </w:r>
      <w:r>
        <w:t>19</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"_Toc106791277" </w:instrText>
      </w:r>
      <w:r>
        <w:fldChar w:fldCharType="separate"/>
      </w:r>
      <w:r>
        <w:rPr>
          <w:rStyle w:val="19"/>
          <w:rFonts w:ascii="宋体" w:hAnsi="宋体"/>
        </w:rPr>
        <w:t>附件10：法定代表人证明书</w:t>
      </w:r>
      <w:r>
        <w:tab/>
      </w:r>
      <w:r>
        <w:fldChar w:fldCharType="begin"/>
      </w:r>
      <w:r>
        <w:instrText xml:space="preserve"> PAGEREF _Toc106791277 \h </w:instrText>
      </w:r>
      <w:r>
        <w:fldChar w:fldCharType="separate"/>
      </w:r>
      <w:r>
        <w:t>20</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"_Toc106791278" </w:instrText>
      </w:r>
      <w:r>
        <w:fldChar w:fldCharType="separate"/>
      </w:r>
      <w:r>
        <w:rPr>
          <w:rStyle w:val="19"/>
          <w:rFonts w:ascii="宋体" w:hAnsi="宋体"/>
        </w:rPr>
        <w:t>附件11：法人授权委托证明书</w:t>
      </w:r>
      <w:r>
        <w:tab/>
      </w:r>
      <w:r>
        <w:fldChar w:fldCharType="begin"/>
      </w:r>
      <w:r>
        <w:instrText xml:space="preserve"> PAGEREF _Toc106791278 \h </w:instrText>
      </w:r>
      <w:r>
        <w:fldChar w:fldCharType="separate"/>
      </w:r>
      <w:r>
        <w:t>21</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"_Toc106791279" </w:instrText>
      </w:r>
      <w:r>
        <w:fldChar w:fldCharType="separate"/>
      </w:r>
      <w:r>
        <w:rPr>
          <w:rStyle w:val="19"/>
          <w:rFonts w:ascii="宋体" w:hAnsi="宋体"/>
        </w:rPr>
        <w:t>附件12：经营业绩一览表</w:t>
      </w:r>
      <w:r>
        <w:tab/>
      </w:r>
      <w:r>
        <w:fldChar w:fldCharType="begin"/>
      </w:r>
      <w:r>
        <w:instrText xml:space="preserve"> PAGEREF _Toc106791279 \h </w:instrText>
      </w:r>
      <w:r>
        <w:fldChar w:fldCharType="separate"/>
      </w:r>
      <w:r>
        <w:t>22</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"_Toc106791280" </w:instrText>
      </w:r>
      <w:r>
        <w:fldChar w:fldCharType="separate"/>
      </w:r>
      <w:r>
        <w:rPr>
          <w:rStyle w:val="19"/>
          <w:rFonts w:ascii="宋体" w:hAnsi="宋体"/>
        </w:rPr>
        <w:t>附件13：售后服务承诺书（质量保证服务承诺书）</w:t>
      </w:r>
      <w:r>
        <w:tab/>
      </w:r>
      <w:r>
        <w:fldChar w:fldCharType="begin"/>
      </w:r>
      <w:r>
        <w:instrText xml:space="preserve"> PAGEREF _Toc106791280 \h </w:instrText>
      </w:r>
      <w:r>
        <w:fldChar w:fldCharType="separate"/>
      </w:r>
      <w:r>
        <w:t>23</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"_Toc106791281" </w:instrText>
      </w:r>
      <w:r>
        <w:fldChar w:fldCharType="separate"/>
      </w:r>
      <w:r>
        <w:rPr>
          <w:rStyle w:val="19"/>
          <w:rFonts w:ascii="宋体" w:hAnsi="宋体"/>
        </w:rPr>
        <w:t>附件14：履约情况及社会信誉承诺书</w:t>
      </w:r>
      <w:r>
        <w:tab/>
      </w:r>
      <w:r>
        <w:fldChar w:fldCharType="begin"/>
      </w:r>
      <w:r>
        <w:instrText xml:space="preserve"> PAGEREF _Toc106791281 \h </w:instrText>
      </w:r>
      <w:r>
        <w:fldChar w:fldCharType="separate"/>
      </w:r>
      <w:r>
        <w:t>24</w:t>
      </w:r>
      <w:r>
        <w:fldChar w:fldCharType="end"/>
      </w:r>
      <w:r>
        <w:fldChar w:fldCharType="end"/>
      </w:r>
    </w:p>
    <w:p>
      <w:pPr>
        <w:pStyle w:val="10"/>
        <w:tabs>
          <w:tab w:val="right" w:leader="dot" w:pos="8296"/>
        </w:tabs>
        <w:rPr>
          <w:rFonts w:asciiTheme="minorHAnsi" w:hAnsiTheme="minorHAnsi" w:eastAsiaTheme="minorEastAsia" w:cstheme="minorBidi"/>
          <w:szCs w:val="22"/>
        </w:rPr>
      </w:pPr>
      <w:r>
        <w:fldChar w:fldCharType="begin"/>
      </w:r>
      <w:r>
        <w:instrText xml:space="preserve"> HYPERLINK \l "_Toc106791282" </w:instrText>
      </w:r>
      <w:r>
        <w:fldChar w:fldCharType="separate"/>
      </w:r>
      <w:r>
        <w:rPr>
          <w:rStyle w:val="19"/>
          <w:rFonts w:ascii="宋体" w:hAnsi="宋体"/>
        </w:rPr>
        <w:t>附件15：投标文件密码单</w:t>
      </w:r>
      <w:r>
        <w:tab/>
      </w:r>
      <w:r>
        <w:fldChar w:fldCharType="begin"/>
      </w:r>
      <w:r>
        <w:instrText xml:space="preserve"> PAGEREF _Toc106791282 \h </w:instrText>
      </w:r>
      <w:r>
        <w:fldChar w:fldCharType="separate"/>
      </w:r>
      <w:r>
        <w:t>25</w:t>
      </w:r>
      <w:r>
        <w:fldChar w:fldCharType="end"/>
      </w:r>
      <w:r>
        <w:fldChar w:fldCharType="end"/>
      </w:r>
    </w:p>
    <w:p>
      <w:pPr>
        <w:spacing w:line="400" w:lineRule="exact"/>
        <w:rPr>
          <w:rFonts w:ascii="宋体" w:hAnsi="宋体" w:cs="仿宋"/>
          <w:szCs w:val="21"/>
        </w:rPr>
        <w:sectPr>
          <w:footerReference r:id="rId3" w:type="default"/>
          <w:type w:val="continuous"/>
          <w:pgSz w:w="11906" w:h="16838"/>
          <w:pgMar w:top="1134" w:right="1800" w:bottom="993" w:left="1800" w:header="851" w:footer="409" w:gutter="0"/>
          <w:pgNumType w:start="1"/>
          <w:cols w:space="425" w:num="1"/>
          <w:docGrid w:type="lines" w:linePitch="312" w:charSpace="0"/>
        </w:sectPr>
      </w:pPr>
      <w:r>
        <w:rPr>
          <w:rFonts w:hint="eastAsia" w:ascii="宋体" w:hAnsi="宋体" w:cs="仿宋"/>
          <w:szCs w:val="21"/>
        </w:rPr>
        <w:fldChar w:fldCharType="end"/>
      </w:r>
    </w:p>
    <w:p>
      <w:pPr>
        <w:spacing w:line="400" w:lineRule="exact"/>
        <w:rPr>
          <w:rFonts w:ascii="宋体" w:hAnsi="宋体"/>
          <w:b/>
          <w:sz w:val="32"/>
          <w:szCs w:val="32"/>
        </w:rPr>
      </w:pPr>
    </w:p>
    <w:p>
      <w:pPr>
        <w:spacing w:line="360" w:lineRule="auto"/>
        <w:jc w:val="center"/>
        <w:outlineLvl w:val="0"/>
        <w:rPr>
          <w:rFonts w:ascii="宋体" w:hAnsi="宋体"/>
          <w:b/>
          <w:sz w:val="32"/>
          <w:szCs w:val="32"/>
        </w:rPr>
      </w:pPr>
      <w:bookmarkStart w:id="0" w:name="_Toc106791252"/>
      <w:r>
        <w:rPr>
          <w:rFonts w:hint="eastAsia" w:ascii="宋体" w:hAnsi="宋体"/>
          <w:b/>
          <w:sz w:val="32"/>
          <w:szCs w:val="32"/>
        </w:rPr>
        <w:t>第一部分 项目要求</w:t>
      </w:r>
      <w:bookmarkEnd w:id="0"/>
    </w:p>
    <w:p>
      <w:pPr>
        <w:numPr>
          <w:ilvl w:val="0"/>
          <w:numId w:val="1"/>
        </w:numPr>
        <w:spacing w:before="156" w:beforeLines="50" w:line="360" w:lineRule="auto"/>
        <w:outlineLvl w:val="1"/>
        <w:rPr>
          <w:rFonts w:ascii="宋体" w:hAnsi="宋体"/>
          <w:b/>
          <w:szCs w:val="21"/>
        </w:rPr>
      </w:pPr>
      <w:bookmarkStart w:id="1" w:name="_Toc106791253"/>
      <w:r>
        <w:rPr>
          <w:rFonts w:hint="eastAsia" w:ascii="宋体" w:hAnsi="宋体"/>
          <w:b/>
          <w:szCs w:val="21"/>
        </w:rPr>
        <w:t>投标人须知</w:t>
      </w:r>
      <w:bookmarkEnd w:id="1"/>
    </w:p>
    <w:p>
      <w:pPr>
        <w:autoSpaceDE w:val="0"/>
        <w:autoSpaceDN w:val="0"/>
        <w:adjustRightInd w:val="0"/>
        <w:snapToGrid w:val="0"/>
        <w:spacing w:line="360" w:lineRule="auto"/>
        <w:ind w:firstLine="422" w:firstLineChars="200"/>
        <w:rPr>
          <w:rFonts w:ascii="宋体" w:hAnsi="宋体"/>
          <w:b/>
          <w:bCs/>
          <w:szCs w:val="21"/>
        </w:rPr>
      </w:pPr>
      <w:r>
        <w:rPr>
          <w:rFonts w:hint="eastAsia" w:ascii="宋体" w:hAnsi="宋体"/>
          <w:b/>
          <w:bCs/>
          <w:szCs w:val="21"/>
        </w:rPr>
        <w:t>重要提示：</w:t>
      </w:r>
    </w:p>
    <w:p>
      <w:pPr>
        <w:numPr>
          <w:ilvl w:val="0"/>
          <w:numId w:val="2"/>
        </w:numPr>
        <w:autoSpaceDE w:val="0"/>
        <w:autoSpaceDN w:val="0"/>
        <w:adjustRightInd w:val="0"/>
        <w:snapToGrid w:val="0"/>
        <w:spacing w:line="360" w:lineRule="auto"/>
        <w:ind w:firstLine="420" w:firstLineChars="200"/>
        <w:rPr>
          <w:rFonts w:ascii="宋体" w:hAnsi="宋体"/>
          <w:szCs w:val="21"/>
        </w:rPr>
      </w:pPr>
      <w:r>
        <w:rPr>
          <w:rFonts w:hint="eastAsia" w:ascii="宋体" w:hAnsi="宋体"/>
          <w:szCs w:val="21"/>
        </w:rPr>
        <w:t>本文所示时间均为北京时间。</w:t>
      </w:r>
    </w:p>
    <w:p>
      <w:pPr>
        <w:numPr>
          <w:ilvl w:val="0"/>
          <w:numId w:val="2"/>
        </w:numPr>
        <w:autoSpaceDE w:val="0"/>
        <w:autoSpaceDN w:val="0"/>
        <w:adjustRightInd w:val="0"/>
        <w:snapToGrid w:val="0"/>
        <w:spacing w:line="360" w:lineRule="auto"/>
        <w:ind w:firstLine="420" w:firstLineChars="200"/>
        <w:rPr>
          <w:rFonts w:ascii="宋体" w:hAnsi="宋体"/>
          <w:b/>
          <w:sz w:val="28"/>
          <w:szCs w:val="28"/>
        </w:rPr>
      </w:pPr>
      <w:r>
        <w:rPr>
          <w:rFonts w:hint="eastAsia" w:ascii="宋体" w:hAnsi="宋体"/>
          <w:szCs w:val="21"/>
        </w:rPr>
        <w:t>用“</w:t>
      </w:r>
      <w:r>
        <w:rPr>
          <w:rFonts w:ascii="Segoe UI Symbol" w:hAnsi="Segoe UI Symbol" w:cs="Segoe UI Symbol"/>
          <w:szCs w:val="21"/>
        </w:rPr>
        <w:t>☑</w:t>
      </w:r>
      <w:r>
        <w:rPr>
          <w:rFonts w:ascii="宋体" w:hAnsi="宋体"/>
          <w:szCs w:val="21"/>
        </w:rPr>
        <w:t>”</w:t>
      </w:r>
      <w:r>
        <w:rPr>
          <w:rFonts w:hint="eastAsia" w:ascii="宋体" w:hAnsi="宋体"/>
          <w:szCs w:val="21"/>
        </w:rPr>
        <w:t>标识时表明该选项被招标人选用，用“□”标识时表明该选项未被招标人选用。本文件中对应模板性条款未被招标人选用的内容，自动不适用。</w:t>
      </w:r>
    </w:p>
    <w:p>
      <w:pPr>
        <w:numPr>
          <w:ilvl w:val="0"/>
          <w:numId w:val="2"/>
        </w:numPr>
        <w:autoSpaceDE w:val="0"/>
        <w:autoSpaceDN w:val="0"/>
        <w:adjustRightInd w:val="0"/>
        <w:snapToGrid w:val="0"/>
        <w:spacing w:line="360" w:lineRule="auto"/>
        <w:ind w:firstLine="420" w:firstLineChars="200"/>
        <w:rPr>
          <w:rFonts w:ascii="宋体" w:hAnsi="宋体"/>
          <w:b/>
          <w:sz w:val="28"/>
          <w:szCs w:val="28"/>
        </w:rPr>
      </w:pPr>
      <w:r>
        <w:rPr>
          <w:rFonts w:hint="eastAsia" w:ascii="宋体" w:hAnsi="宋体"/>
          <w:szCs w:val="21"/>
        </w:rPr>
        <w:t>招标人在编制招标文件时，示范文本中的空格部分应根据招标项目实际需求填写，无内容或不采用者应用斜画线表示或者注明“本项目不适用”。</w:t>
      </w:r>
    </w:p>
    <w:tbl>
      <w:tblPr>
        <w:tblStyle w:val="14"/>
        <w:tblW w:w="9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990"/>
        <w:gridCol w:w="7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4" w:type="dxa"/>
            <w:gridSpan w:val="3"/>
            <w:tcBorders>
              <w:top w:val="single" w:color="auto" w:sz="4" w:space="0"/>
            </w:tcBorders>
            <w:shd w:val="clear" w:color="auto" w:fill="FBE4D5" w:themeFill="accent2" w:themeFillTint="33"/>
            <w:vAlign w:val="center"/>
          </w:tcPr>
          <w:p>
            <w:pPr>
              <w:autoSpaceDE w:val="0"/>
              <w:autoSpaceDN w:val="0"/>
              <w:adjustRightInd w:val="0"/>
              <w:snapToGrid w:val="0"/>
              <w:jc w:val="center"/>
              <w:rPr>
                <w:rFonts w:ascii="宋体" w:hAnsi="宋体"/>
                <w:b/>
                <w:sz w:val="32"/>
                <w:szCs w:val="32"/>
              </w:rPr>
            </w:pPr>
            <w:r>
              <w:rPr>
                <w:rFonts w:hint="eastAsia" w:ascii="宋体" w:hAnsi="宋体"/>
                <w:b/>
                <w:sz w:val="32"/>
                <w:szCs w:val="32"/>
              </w:rPr>
              <w:t>投标人须知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ascii="宋体" w:hAnsi="宋体"/>
                <w:b/>
                <w:szCs w:val="21"/>
              </w:rPr>
            </w:pPr>
            <w:r>
              <w:rPr>
                <w:rFonts w:hint="eastAsia" w:ascii="宋体" w:hAnsi="宋体"/>
                <w:b/>
                <w:szCs w:val="21"/>
              </w:rPr>
              <w:t>条款号</w:t>
            </w:r>
          </w:p>
        </w:tc>
        <w:tc>
          <w:tcPr>
            <w:tcW w:w="1990" w:type="dxa"/>
            <w:vAlign w:val="center"/>
          </w:tcPr>
          <w:p>
            <w:pPr>
              <w:autoSpaceDE w:val="0"/>
              <w:autoSpaceDN w:val="0"/>
              <w:adjustRightInd w:val="0"/>
              <w:snapToGrid w:val="0"/>
              <w:jc w:val="center"/>
              <w:rPr>
                <w:rFonts w:ascii="宋体" w:hAnsi="宋体"/>
                <w:b/>
                <w:szCs w:val="21"/>
              </w:rPr>
            </w:pPr>
            <w:r>
              <w:rPr>
                <w:rFonts w:hint="eastAsia" w:ascii="宋体" w:hAnsi="宋体"/>
                <w:b/>
                <w:szCs w:val="21"/>
              </w:rPr>
              <w:t>名称</w:t>
            </w:r>
          </w:p>
        </w:tc>
        <w:tc>
          <w:tcPr>
            <w:tcW w:w="7029" w:type="dxa"/>
            <w:vAlign w:val="center"/>
          </w:tcPr>
          <w:p>
            <w:pPr>
              <w:autoSpaceDE w:val="0"/>
              <w:autoSpaceDN w:val="0"/>
              <w:adjustRightInd w:val="0"/>
              <w:snapToGrid w:val="0"/>
              <w:jc w:val="center"/>
              <w:rPr>
                <w:rFonts w:ascii="宋体" w:hAnsi="宋体"/>
                <w:b/>
                <w:szCs w:val="21"/>
              </w:rPr>
            </w:pPr>
            <w:r>
              <w:rPr>
                <w:rFonts w:ascii="宋体" w:hAnsi="宋体"/>
                <w:b/>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ascii="宋体" w:hAnsi="宋体"/>
                <w:szCs w:val="21"/>
              </w:rPr>
            </w:pPr>
            <w:r>
              <w:rPr>
                <w:rFonts w:hint="eastAsia" w:ascii="宋体" w:hAnsi="宋体"/>
                <w:szCs w:val="21"/>
              </w:rPr>
              <w:t>1</w:t>
            </w:r>
          </w:p>
        </w:tc>
        <w:tc>
          <w:tcPr>
            <w:tcW w:w="1990" w:type="dxa"/>
            <w:vAlign w:val="center"/>
          </w:tcPr>
          <w:p>
            <w:pPr>
              <w:autoSpaceDE w:val="0"/>
              <w:autoSpaceDN w:val="0"/>
              <w:adjustRightInd w:val="0"/>
              <w:snapToGrid w:val="0"/>
              <w:jc w:val="center"/>
              <w:rPr>
                <w:rFonts w:ascii="宋体" w:hAnsi="宋体"/>
                <w:bCs/>
                <w:szCs w:val="21"/>
              </w:rPr>
            </w:pPr>
            <w:r>
              <w:rPr>
                <w:rFonts w:hint="eastAsia" w:ascii="宋体" w:hAnsi="宋体"/>
                <w:bCs/>
                <w:szCs w:val="21"/>
              </w:rPr>
              <w:t>招标人</w:t>
            </w:r>
          </w:p>
        </w:tc>
        <w:tc>
          <w:tcPr>
            <w:tcW w:w="7029" w:type="dxa"/>
            <w:vAlign w:val="center"/>
          </w:tcPr>
          <w:p>
            <w:pPr>
              <w:wordWrap w:val="0"/>
              <w:autoSpaceDE w:val="0"/>
              <w:autoSpaceDN w:val="0"/>
              <w:adjustRightInd w:val="0"/>
              <w:snapToGrid w:val="0"/>
              <w:rPr>
                <w:rFonts w:ascii="宋体" w:hAnsi="宋体"/>
                <w:szCs w:val="21"/>
              </w:rPr>
            </w:pPr>
            <w:r>
              <w:rPr>
                <w:rFonts w:hint="eastAsia" w:ascii="宋体" w:hAnsi="宋体"/>
                <w:szCs w:val="21"/>
              </w:rPr>
              <w:t>名称：深圳会展中心管理有限责任公司</w:t>
            </w:r>
          </w:p>
          <w:p>
            <w:pPr>
              <w:wordWrap w:val="0"/>
              <w:autoSpaceDE w:val="0"/>
              <w:autoSpaceDN w:val="0"/>
              <w:adjustRightInd w:val="0"/>
              <w:snapToGrid w:val="0"/>
              <w:rPr>
                <w:rFonts w:ascii="宋体" w:hAnsi="宋体"/>
                <w:szCs w:val="21"/>
              </w:rPr>
            </w:pPr>
            <w:r>
              <w:rPr>
                <w:rFonts w:hint="eastAsia" w:ascii="宋体" w:hAnsi="宋体"/>
                <w:szCs w:val="21"/>
              </w:rPr>
              <w:t>联系地址：深圳市福田区福华三路深圳会展中心</w:t>
            </w:r>
          </w:p>
          <w:p>
            <w:pPr>
              <w:wordWrap w:val="0"/>
              <w:autoSpaceDE w:val="0"/>
              <w:autoSpaceDN w:val="0"/>
              <w:adjustRightInd w:val="0"/>
              <w:snapToGrid w:val="0"/>
              <w:rPr>
                <w:rFonts w:hint="default" w:ascii="宋体" w:hAnsi="宋体" w:eastAsia="宋体"/>
                <w:szCs w:val="21"/>
                <w:lang w:val="en-US" w:eastAsia="zh-CN"/>
              </w:rPr>
            </w:pPr>
            <w:r>
              <w:rPr>
                <w:rFonts w:hint="eastAsia" w:ascii="宋体" w:hAnsi="宋体"/>
                <w:szCs w:val="21"/>
              </w:rPr>
              <w:t>联系人：</w:t>
            </w:r>
            <w:r>
              <w:rPr>
                <w:rFonts w:hint="eastAsia" w:ascii="宋体" w:hAnsi="宋体"/>
                <w:szCs w:val="21"/>
                <w:lang w:val="en-US" w:eastAsia="zh-CN"/>
              </w:rPr>
              <w:t>黄生</w:t>
            </w:r>
          </w:p>
          <w:p>
            <w:pPr>
              <w:wordWrap w:val="0"/>
              <w:autoSpaceDE w:val="0"/>
              <w:autoSpaceDN w:val="0"/>
              <w:adjustRightInd w:val="0"/>
              <w:snapToGrid w:val="0"/>
              <w:rPr>
                <w:rFonts w:hint="default" w:ascii="宋体" w:hAnsi="宋体" w:eastAsia="宋体"/>
                <w:szCs w:val="21"/>
                <w:lang w:val="en-US" w:eastAsia="zh-CN"/>
              </w:rPr>
            </w:pPr>
            <w:r>
              <w:rPr>
                <w:rFonts w:hint="eastAsia" w:ascii="宋体" w:hAnsi="宋体"/>
                <w:szCs w:val="21"/>
              </w:rPr>
              <w:t>电话：0755-8284</w:t>
            </w:r>
            <w:r>
              <w:rPr>
                <w:rFonts w:hint="eastAsia" w:ascii="宋体" w:hAnsi="宋体"/>
                <w:szCs w:val="21"/>
                <w:lang w:val="en-US" w:eastAsia="zh-CN"/>
              </w:rPr>
              <w:t>8822</w:t>
            </w:r>
          </w:p>
          <w:p>
            <w:pPr>
              <w:wordWrap w:val="0"/>
              <w:autoSpaceDE w:val="0"/>
              <w:autoSpaceDN w:val="0"/>
              <w:adjustRightInd w:val="0"/>
              <w:snapToGrid w:val="0"/>
              <w:rPr>
                <w:rFonts w:ascii="宋体" w:hAnsi="宋体"/>
                <w:szCs w:val="21"/>
              </w:rPr>
            </w:pPr>
            <w:r>
              <w:rPr>
                <w:rFonts w:hint="eastAsia" w:ascii="宋体" w:hAnsi="宋体"/>
                <w:szCs w:val="21"/>
              </w:rPr>
              <w:t>传真：0755-8284</w:t>
            </w:r>
            <w:r>
              <w:rPr>
                <w:rFonts w:hint="eastAsia" w:ascii="宋体" w:hAnsi="宋体"/>
                <w:szCs w:val="21"/>
                <w:lang w:val="en-US" w:eastAsia="zh-CN"/>
              </w:rPr>
              <w:t>8694</w:t>
            </w:r>
          </w:p>
          <w:p>
            <w:pPr>
              <w:wordWrap w:val="0"/>
              <w:autoSpaceDE w:val="0"/>
              <w:autoSpaceDN w:val="0"/>
              <w:adjustRightInd w:val="0"/>
              <w:snapToGrid w:val="0"/>
              <w:rPr>
                <w:rFonts w:ascii="宋体" w:hAnsi="宋体"/>
                <w:kern w:val="0"/>
                <w:szCs w:val="21"/>
                <w:u w:val="single"/>
              </w:rPr>
            </w:pPr>
            <w:r>
              <w:rPr>
                <w:rFonts w:hint="eastAsia" w:ascii="宋体" w:hAnsi="宋体"/>
                <w:szCs w:val="21"/>
              </w:rPr>
              <w:t>邮箱：</w:t>
            </w:r>
            <w:r>
              <w:rPr>
                <w:rFonts w:hint="eastAsia" w:ascii="宋体" w:hAnsi="宋体"/>
                <w:szCs w:val="21"/>
                <w:lang w:val="en-US" w:eastAsia="zh-CN"/>
              </w:rPr>
              <w:t>cghyz</w:t>
            </w:r>
            <w:r>
              <w:rPr>
                <w:rFonts w:hint="eastAsia" w:ascii="宋体" w:hAnsi="宋体"/>
                <w:szCs w:val="21"/>
              </w:rPr>
              <w:t>@chtf.com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05" w:type="dxa"/>
            <w:vMerge w:val="restart"/>
            <w:vAlign w:val="center"/>
          </w:tcPr>
          <w:p>
            <w:pPr>
              <w:autoSpaceDE w:val="0"/>
              <w:autoSpaceDN w:val="0"/>
              <w:adjustRightInd w:val="0"/>
              <w:snapToGrid w:val="0"/>
              <w:jc w:val="center"/>
              <w:rPr>
                <w:rFonts w:ascii="宋体" w:hAnsi="宋体"/>
                <w:szCs w:val="21"/>
              </w:rPr>
            </w:pPr>
            <w:r>
              <w:rPr>
                <w:rFonts w:hint="eastAsia" w:ascii="宋体" w:hAnsi="宋体"/>
                <w:szCs w:val="21"/>
              </w:rPr>
              <w:t>2</w:t>
            </w:r>
          </w:p>
        </w:tc>
        <w:tc>
          <w:tcPr>
            <w:tcW w:w="1990" w:type="dxa"/>
            <w:vAlign w:val="center"/>
          </w:tcPr>
          <w:p>
            <w:pPr>
              <w:autoSpaceDE w:val="0"/>
              <w:autoSpaceDN w:val="0"/>
              <w:adjustRightInd w:val="0"/>
              <w:snapToGrid w:val="0"/>
              <w:jc w:val="center"/>
              <w:rPr>
                <w:rFonts w:ascii="宋体" w:hAnsi="宋体"/>
                <w:szCs w:val="21"/>
              </w:rPr>
            </w:pPr>
            <w:r>
              <w:rPr>
                <w:rFonts w:ascii="宋体" w:hAnsi="宋体"/>
                <w:szCs w:val="21"/>
              </w:rPr>
              <w:t>项目名称</w:t>
            </w:r>
          </w:p>
        </w:tc>
        <w:tc>
          <w:tcPr>
            <w:tcW w:w="7029" w:type="dxa"/>
            <w:vAlign w:val="center"/>
          </w:tcPr>
          <w:p>
            <w:pPr>
              <w:autoSpaceDE w:val="0"/>
              <w:autoSpaceDN w:val="0"/>
              <w:adjustRightInd w:val="0"/>
              <w:snapToGrid w:val="0"/>
              <w:rPr>
                <w:rFonts w:ascii="宋体" w:hAnsi="宋体"/>
                <w:color w:val="auto"/>
                <w:szCs w:val="21"/>
                <w:highlight w:val="yellow"/>
              </w:rPr>
            </w:pPr>
            <w:r>
              <w:rPr>
                <w:rFonts w:hint="eastAsia" w:ascii="宋体" w:hAnsi="宋体" w:eastAsia="宋体" w:cs="宋体"/>
                <w:b w:val="0"/>
                <w:bCs w:val="0"/>
                <w:color w:val="auto"/>
                <w:sz w:val="21"/>
                <w:szCs w:val="21"/>
                <w:lang w:val="en-US" w:eastAsia="zh-CN"/>
              </w:rPr>
              <w:t>深圳会展中心展位材料运输服务商</w:t>
            </w:r>
            <w:r>
              <w:rPr>
                <w:rFonts w:hint="eastAsia" w:ascii="宋体" w:hAnsi="宋体" w:eastAsia="宋体" w:cs="宋体"/>
                <w:b w:val="0"/>
                <w:bCs w:val="0"/>
                <w:color w:val="auto"/>
                <w:sz w:val="21"/>
                <w:szCs w:val="21"/>
                <w:highlight w:val="none"/>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szCs w:val="21"/>
              </w:rPr>
            </w:pPr>
            <w:r>
              <w:rPr>
                <w:rFonts w:hint="eastAsia" w:ascii="宋体" w:hAnsi="宋体"/>
                <w:szCs w:val="21"/>
              </w:rPr>
              <w:t>项目类别</w:t>
            </w:r>
          </w:p>
        </w:tc>
        <w:tc>
          <w:tcPr>
            <w:tcW w:w="7029" w:type="dxa"/>
            <w:vAlign w:val="center"/>
          </w:tcPr>
          <w:p>
            <w:pPr>
              <w:autoSpaceDE w:val="0"/>
              <w:autoSpaceDN w:val="0"/>
              <w:adjustRightInd w:val="0"/>
              <w:snapToGrid w:val="0"/>
              <w:jc w:val="left"/>
              <w:rPr>
                <w:rFonts w:ascii="宋体" w:hAnsi="宋体"/>
                <w:color w:val="auto"/>
                <w:szCs w:val="21"/>
              </w:rPr>
            </w:pPr>
            <w:r>
              <w:rPr>
                <w:rFonts w:hint="eastAsia" w:ascii="宋体" w:hAnsi="宋体"/>
                <w:color w:val="auto"/>
                <w:szCs w:val="21"/>
                <w:lang w:val="en-US" w:eastAsia="zh-CN"/>
              </w:rPr>
              <w:t>服务</w:t>
            </w:r>
            <w:r>
              <w:rPr>
                <w:rFonts w:hint="eastAsia" w:ascii="宋体" w:hAnsi="宋体"/>
                <w:color w:val="auto"/>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color w:val="auto"/>
                <w:szCs w:val="21"/>
              </w:rPr>
            </w:pPr>
            <w:r>
              <w:rPr>
                <w:rFonts w:hint="eastAsia" w:ascii="宋体" w:hAnsi="宋体"/>
                <w:color w:val="auto"/>
                <w:szCs w:val="21"/>
              </w:rPr>
              <w:t>项目介绍</w:t>
            </w:r>
          </w:p>
        </w:tc>
        <w:tc>
          <w:tcPr>
            <w:tcW w:w="7029" w:type="dxa"/>
            <w:vAlign w:val="center"/>
          </w:tcPr>
          <w:p>
            <w:pPr>
              <w:autoSpaceDE w:val="0"/>
              <w:autoSpaceDN w:val="0"/>
              <w:adjustRightInd w:val="0"/>
              <w:snapToGrid w:val="0"/>
              <w:rPr>
                <w:rFonts w:hint="default" w:ascii="宋体" w:hAnsi="宋体" w:eastAsia="宋体"/>
                <w:i w:val="0"/>
                <w:iCs/>
                <w:color w:val="auto"/>
                <w:szCs w:val="21"/>
                <w:highlight w:val="yellow"/>
                <w:lang w:val="en-US" w:eastAsia="zh-CN"/>
              </w:rPr>
            </w:pPr>
            <w:r>
              <w:rPr>
                <w:rFonts w:hint="eastAsia" w:ascii="宋体" w:hAnsi="宋体"/>
                <w:i w:val="0"/>
                <w:iCs/>
                <w:color w:val="auto"/>
                <w:szCs w:val="21"/>
                <w:highlight w:val="none"/>
                <w:lang w:val="en-US" w:eastAsia="zh-CN"/>
              </w:rPr>
              <w:t>根据招标人要求从深圳会展中心（福田馆）运输展具材料到保安展馆，预估每年约96车次。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szCs w:val="21"/>
              </w:rPr>
            </w:pPr>
            <w:r>
              <w:rPr>
                <w:rFonts w:hint="eastAsia" w:ascii="宋体" w:hAnsi="宋体"/>
                <w:szCs w:val="21"/>
              </w:rPr>
              <w:t>实施地点</w:t>
            </w:r>
          </w:p>
        </w:tc>
        <w:tc>
          <w:tcPr>
            <w:tcW w:w="7029" w:type="dxa"/>
            <w:vAlign w:val="center"/>
          </w:tcPr>
          <w:p>
            <w:pPr>
              <w:autoSpaceDE w:val="0"/>
              <w:autoSpaceDN w:val="0"/>
              <w:adjustRightInd w:val="0"/>
              <w:snapToGrid w:val="0"/>
              <w:rPr>
                <w:rFonts w:hint="default" w:ascii="宋体" w:hAnsi="宋体" w:eastAsia="宋体"/>
                <w:szCs w:val="21"/>
                <w:highlight w:val="yellow"/>
                <w:lang w:val="en-US" w:eastAsia="zh-CN"/>
              </w:rPr>
            </w:pPr>
            <w:r>
              <w:rPr>
                <w:rFonts w:hint="eastAsia" w:ascii="宋体" w:hAnsi="宋体"/>
                <w:szCs w:val="21"/>
                <w:highlight w:val="none"/>
                <w:lang w:val="en-US" w:eastAsia="zh-CN"/>
              </w:rPr>
              <w:t>深圳会展中心管理有限责任公司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szCs w:val="21"/>
              </w:rPr>
            </w:pPr>
            <w:r>
              <w:rPr>
                <w:rFonts w:hint="eastAsia" w:ascii="宋体" w:hAnsi="宋体"/>
                <w:szCs w:val="21"/>
              </w:rPr>
              <w:t>服务期</w:t>
            </w:r>
          </w:p>
        </w:tc>
        <w:tc>
          <w:tcPr>
            <w:tcW w:w="7029" w:type="dxa"/>
            <w:vAlign w:val="center"/>
          </w:tcPr>
          <w:p>
            <w:pPr>
              <w:autoSpaceDE w:val="0"/>
              <w:autoSpaceDN w:val="0"/>
              <w:adjustRightInd w:val="0"/>
              <w:snapToGrid w:val="0"/>
              <w:rPr>
                <w:rFonts w:ascii="宋体" w:hAnsi="宋体"/>
                <w:szCs w:val="21"/>
                <w:highlight w:val="yellow"/>
              </w:rPr>
            </w:pPr>
            <w:r>
              <w:rPr>
                <w:rFonts w:hint="eastAsia" w:ascii="宋体" w:hAnsi="宋体"/>
                <w:color w:val="FF0000"/>
                <w:szCs w:val="21"/>
                <w:highlight w:val="yellow"/>
                <w:lang w:val="en-US" w:eastAsia="zh-CN"/>
              </w:rPr>
              <w:t>2年</w:t>
            </w:r>
            <w:r>
              <w:rPr>
                <w:rFonts w:ascii="宋体" w:hAnsi="宋体"/>
                <w:color w:val="FF0000"/>
                <w:szCs w:val="21"/>
                <w:highlight w:val="yellow"/>
              </w:rPr>
              <w:t xml:space="preserve">                                               </w:t>
            </w:r>
            <w:r>
              <w:rPr>
                <w:rFonts w:hint="eastAsia" w:ascii="宋体" w:hAnsi="宋体"/>
                <w:color w:val="FF0000"/>
                <w:szCs w:val="21"/>
                <w:highlight w:val="yello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pPr>
              <w:autoSpaceDE w:val="0"/>
              <w:autoSpaceDN w:val="0"/>
              <w:adjustRightInd w:val="0"/>
              <w:snapToGrid w:val="0"/>
              <w:jc w:val="center"/>
              <w:rPr>
                <w:rFonts w:ascii="宋体" w:hAnsi="宋体"/>
                <w:szCs w:val="21"/>
              </w:rPr>
            </w:pPr>
            <w:r>
              <w:rPr>
                <w:rFonts w:hint="eastAsia" w:ascii="宋体" w:hAnsi="宋体"/>
                <w:szCs w:val="21"/>
              </w:rPr>
              <w:t>3</w:t>
            </w:r>
          </w:p>
        </w:tc>
        <w:tc>
          <w:tcPr>
            <w:tcW w:w="1990" w:type="dxa"/>
            <w:vAlign w:val="center"/>
          </w:tcPr>
          <w:p>
            <w:pPr>
              <w:autoSpaceDE w:val="0"/>
              <w:autoSpaceDN w:val="0"/>
              <w:adjustRightInd w:val="0"/>
              <w:snapToGrid w:val="0"/>
              <w:jc w:val="center"/>
              <w:rPr>
                <w:rFonts w:ascii="宋体" w:hAnsi="宋体"/>
                <w:szCs w:val="21"/>
              </w:rPr>
            </w:pPr>
            <w:r>
              <w:rPr>
                <w:rFonts w:hint="eastAsia" w:ascii="宋体" w:hAnsi="宋体"/>
                <w:szCs w:val="21"/>
              </w:rPr>
              <w:t>报名(文件获取）开始时间</w:t>
            </w:r>
          </w:p>
        </w:tc>
        <w:tc>
          <w:tcPr>
            <w:tcW w:w="7029" w:type="dxa"/>
            <w:vAlign w:val="center"/>
          </w:tcPr>
          <w:p>
            <w:pPr>
              <w:autoSpaceDE w:val="0"/>
              <w:autoSpaceDN w:val="0"/>
              <w:adjustRightInd w:val="0"/>
              <w:snapToGrid w:val="0"/>
              <w:rPr>
                <w:rFonts w:ascii="宋体" w:hAnsi="宋体"/>
                <w:szCs w:val="21"/>
              </w:rPr>
            </w:pPr>
            <w:r>
              <w:rPr>
                <w:rFonts w:hint="eastAsia" w:ascii="宋体" w:hAnsi="宋体"/>
                <w:szCs w:val="21"/>
              </w:rPr>
              <w:t>2</w:t>
            </w:r>
            <w:r>
              <w:rPr>
                <w:rFonts w:ascii="宋体" w:hAnsi="宋体"/>
                <w:szCs w:val="21"/>
              </w:rPr>
              <w:t>02</w:t>
            </w:r>
            <w:r>
              <w:rPr>
                <w:rFonts w:hint="eastAsia" w:ascii="宋体" w:hAnsi="宋体"/>
                <w:szCs w:val="21"/>
                <w:lang w:val="en-US" w:eastAsia="zh-CN"/>
              </w:rPr>
              <w:t>3</w:t>
            </w:r>
            <w:r>
              <w:rPr>
                <w:rFonts w:ascii="宋体" w:hAnsi="宋体"/>
                <w:szCs w:val="21"/>
              </w:rPr>
              <w:t>-</w:t>
            </w:r>
            <w:r>
              <w:rPr>
                <w:rFonts w:hint="eastAsia" w:ascii="宋体" w:hAnsi="宋体"/>
                <w:szCs w:val="21"/>
                <w:lang w:val="en-US" w:eastAsia="zh-CN"/>
              </w:rPr>
              <w:t>3</w:t>
            </w:r>
            <w:r>
              <w:rPr>
                <w:rFonts w:ascii="宋体" w:hAnsi="宋体"/>
                <w:szCs w:val="21"/>
              </w:rPr>
              <w:t>-</w:t>
            </w:r>
            <w:r>
              <w:rPr>
                <w:rFonts w:hint="eastAsia" w:ascii="宋体" w:hAnsi="宋体"/>
                <w:szCs w:val="21"/>
                <w:lang w:val="en-US" w:eastAsia="zh-CN"/>
              </w:rPr>
              <w:t>29</w:t>
            </w:r>
            <w:r>
              <w:rPr>
                <w:rFonts w:ascii="宋体" w:hAnsi="宋体"/>
                <w:szCs w:val="21"/>
              </w:rPr>
              <w:t xml:space="preserve"> </w:t>
            </w:r>
            <w:r>
              <w:rPr>
                <w:rFonts w:hint="eastAsia" w:ascii="宋体" w:hAnsi="宋体"/>
                <w:szCs w:val="21"/>
                <w:lang w:val="en-US" w:eastAsia="zh-CN"/>
              </w:rPr>
              <w:t>09</w:t>
            </w:r>
            <w:r>
              <w:rPr>
                <w:rFonts w:ascii="宋体" w:hAnsi="宋体"/>
                <w:szCs w:val="21"/>
              </w:rPr>
              <w:t>:</w:t>
            </w:r>
            <w:r>
              <w:rPr>
                <w:rFonts w:hint="eastAsia" w:ascii="宋体" w:hAnsi="宋体"/>
                <w:szCs w:val="21"/>
              </w:rPr>
              <w:t xml:space="preserve"> </w:t>
            </w:r>
            <w:r>
              <w:rPr>
                <w:rFonts w:hint="eastAsia" w:ascii="宋体" w:hAnsi="宋体"/>
                <w:szCs w:val="21"/>
                <w:lang w:val="en-US" w:eastAsia="zh-CN"/>
              </w:rPr>
              <w:t>00</w:t>
            </w:r>
            <w:r>
              <w:rPr>
                <w:rFonts w:hint="eastAsia" w:ascii="宋体" w:hAnsi="宋体"/>
                <w:szCs w:val="21"/>
              </w:rPr>
              <w:t>（北京时间</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szCs w:val="21"/>
              </w:rPr>
            </w:pPr>
            <w:r>
              <w:rPr>
                <w:rFonts w:hint="eastAsia" w:ascii="宋体" w:hAnsi="宋体"/>
                <w:kern w:val="0"/>
                <w:szCs w:val="21"/>
              </w:rPr>
              <w:t>报名方式</w:t>
            </w:r>
          </w:p>
        </w:tc>
        <w:tc>
          <w:tcPr>
            <w:tcW w:w="7029" w:type="dxa"/>
            <w:vAlign w:val="center"/>
          </w:tcPr>
          <w:p>
            <w:pPr>
              <w:autoSpaceDE w:val="0"/>
              <w:autoSpaceDN w:val="0"/>
              <w:adjustRightInd w:val="0"/>
              <w:snapToGrid w:val="0"/>
              <w:rPr>
                <w:rFonts w:ascii="宋体" w:hAnsi="宋体"/>
                <w:szCs w:val="21"/>
              </w:rPr>
            </w:pPr>
            <w:r>
              <w:rPr>
                <w:rFonts w:hint="eastAsia" w:ascii="宋体" w:hAnsi="宋体"/>
                <w:bCs/>
                <w:szCs w:val="21"/>
              </w:rPr>
              <w:t>完整填写本项目报名回函（详见采购公告）并加盖公司公章后，按要求</w:t>
            </w:r>
            <w:r>
              <w:rPr>
                <w:rFonts w:hint="eastAsia" w:ascii="宋体" w:hAnsi="宋体"/>
                <w:bCs/>
              </w:rPr>
              <w:t>上传至</w:t>
            </w:r>
            <w:bookmarkStart w:id="84" w:name="_GoBack"/>
            <w:r>
              <w:rPr>
                <w:rFonts w:hint="eastAsia" w:ascii="宋体" w:hAnsi="宋体"/>
                <w:bCs/>
                <w:color w:val="FF0000"/>
                <w:highlight w:val="yellow"/>
              </w:rPr>
              <w:t>https://cg.szcec.com/sharing/ZIyxqH8B3</w:t>
            </w:r>
            <w:bookmarkEnd w:id="84"/>
            <w:r>
              <w:rPr>
                <w:rFonts w:hint="eastAsia" w:ascii="宋体" w:hAnsi="宋体"/>
                <w:bCs/>
                <w:color w:val="FF0000"/>
                <w:highlight w:val="yellow"/>
              </w:rPr>
              <w:t>，</w:t>
            </w:r>
            <w:r>
              <w:rPr>
                <w:rFonts w:hint="eastAsia" w:ascii="宋体" w:hAnsi="宋体"/>
                <w:bCs/>
                <w:szCs w:val="21"/>
              </w:rPr>
              <w:t>并致电确认。</w:t>
            </w:r>
            <w:r>
              <w:rPr>
                <w:rFonts w:hint="eastAsia" w:ascii="宋体" w:hAnsi="宋体"/>
                <w:szCs w:val="21"/>
              </w:rPr>
              <w:t>逾期报名的（以报名回函送达时间为准）将不予接受。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kern w:val="0"/>
                <w:szCs w:val="21"/>
              </w:rPr>
            </w:pPr>
            <w:r>
              <w:rPr>
                <w:rFonts w:hint="eastAsia" w:ascii="宋体" w:hAnsi="宋体"/>
                <w:kern w:val="0"/>
                <w:szCs w:val="21"/>
              </w:rPr>
              <w:t>招标文件</w:t>
            </w:r>
            <w:r>
              <w:rPr>
                <w:rFonts w:ascii="宋体" w:hAnsi="宋体"/>
                <w:kern w:val="0"/>
                <w:szCs w:val="21"/>
              </w:rPr>
              <w:t>获取</w:t>
            </w:r>
            <w:r>
              <w:rPr>
                <w:rFonts w:hint="eastAsia" w:ascii="宋体" w:hAnsi="宋体"/>
                <w:kern w:val="0"/>
                <w:szCs w:val="21"/>
              </w:rPr>
              <w:t>方式</w:t>
            </w:r>
          </w:p>
        </w:tc>
        <w:tc>
          <w:tcPr>
            <w:tcW w:w="7029" w:type="dxa"/>
            <w:vAlign w:val="center"/>
          </w:tcPr>
          <w:p>
            <w:pPr>
              <w:autoSpaceDE w:val="0"/>
              <w:autoSpaceDN w:val="0"/>
              <w:adjustRightInd w:val="0"/>
              <w:snapToGrid w:val="0"/>
              <w:rPr>
                <w:rFonts w:ascii="宋体" w:hAnsi="宋体"/>
                <w:szCs w:val="21"/>
              </w:rPr>
            </w:pPr>
            <w:r>
              <w:rPr>
                <w:rFonts w:hint="eastAsia" w:ascii="宋体" w:hAnsi="宋体"/>
                <w:szCs w:val="21"/>
              </w:rPr>
              <w:t>深圳会展中心官网采购公告栏目（</w:t>
            </w:r>
            <w:r>
              <w:fldChar w:fldCharType="begin"/>
            </w:r>
            <w:r>
              <w:instrText xml:space="preserve"> HYPERLINK "https://www.szcec.com/News/index/id/256.html" </w:instrText>
            </w:r>
            <w:r>
              <w:fldChar w:fldCharType="separate"/>
            </w:r>
            <w:r>
              <w:rPr>
                <w:rStyle w:val="19"/>
                <w:rFonts w:ascii="宋体" w:hAnsi="宋体"/>
                <w:szCs w:val="21"/>
              </w:rPr>
              <w:t>https://www.szcec.com/News/index/id/256.html</w:t>
            </w:r>
            <w:r>
              <w:rPr>
                <w:rStyle w:val="19"/>
                <w:rFonts w:ascii="宋体" w:hAnsi="宋体"/>
                <w:szCs w:val="21"/>
              </w:rPr>
              <w:fldChar w:fldCharType="end"/>
            </w:r>
            <w:r>
              <w:rPr>
                <w:rFonts w:hint="eastAsia" w:ascii="宋体" w:hAnsi="宋体"/>
                <w:szCs w:val="21"/>
              </w:rPr>
              <w:t>）下载。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ascii="宋体" w:hAnsi="宋体"/>
                <w:szCs w:val="21"/>
              </w:rPr>
            </w:pPr>
            <w:r>
              <w:rPr>
                <w:rFonts w:hint="eastAsia" w:ascii="宋体" w:hAnsi="宋体"/>
                <w:szCs w:val="21"/>
              </w:rPr>
              <w:t>4</w:t>
            </w:r>
          </w:p>
        </w:tc>
        <w:tc>
          <w:tcPr>
            <w:tcW w:w="1990" w:type="dxa"/>
            <w:vAlign w:val="center"/>
          </w:tcPr>
          <w:p>
            <w:pPr>
              <w:autoSpaceDE w:val="0"/>
              <w:autoSpaceDN w:val="0"/>
              <w:adjustRightInd w:val="0"/>
              <w:snapToGrid w:val="0"/>
              <w:jc w:val="center"/>
              <w:rPr>
                <w:rFonts w:ascii="宋体" w:hAnsi="宋体"/>
                <w:kern w:val="0"/>
                <w:szCs w:val="21"/>
              </w:rPr>
            </w:pPr>
            <w:r>
              <w:rPr>
                <w:rFonts w:hint="eastAsia" w:ascii="宋体" w:hAnsi="宋体"/>
                <w:szCs w:val="21"/>
              </w:rPr>
              <w:t>报名(文件获取）</w:t>
            </w:r>
            <w:r>
              <w:rPr>
                <w:rFonts w:hint="eastAsia" w:ascii="宋体" w:hAnsi="宋体"/>
                <w:kern w:val="0"/>
                <w:szCs w:val="21"/>
              </w:rPr>
              <w:t>截止时间</w:t>
            </w:r>
          </w:p>
        </w:tc>
        <w:tc>
          <w:tcPr>
            <w:tcW w:w="7029" w:type="dxa"/>
            <w:vAlign w:val="center"/>
          </w:tcPr>
          <w:p>
            <w:pPr>
              <w:tabs>
                <w:tab w:val="left" w:pos="284"/>
              </w:tabs>
              <w:jc w:val="left"/>
              <w:rPr>
                <w:rFonts w:ascii="宋体" w:hAnsi="宋体"/>
                <w:szCs w:val="21"/>
              </w:rPr>
            </w:pPr>
            <w:r>
              <w:rPr>
                <w:rFonts w:hint="eastAsia" w:ascii="宋体" w:hAnsi="宋体"/>
                <w:szCs w:val="21"/>
              </w:rPr>
              <w:t>2</w:t>
            </w:r>
            <w:r>
              <w:rPr>
                <w:rFonts w:ascii="宋体" w:hAnsi="宋体"/>
                <w:szCs w:val="21"/>
              </w:rPr>
              <w:t>02</w:t>
            </w:r>
            <w:r>
              <w:rPr>
                <w:rFonts w:hint="eastAsia" w:ascii="宋体" w:hAnsi="宋体"/>
                <w:szCs w:val="21"/>
                <w:lang w:val="en-US" w:eastAsia="zh-CN"/>
              </w:rPr>
              <w:t>3</w:t>
            </w:r>
            <w:r>
              <w:rPr>
                <w:rFonts w:ascii="宋体" w:hAnsi="宋体"/>
                <w:szCs w:val="21"/>
              </w:rPr>
              <w:t>-</w:t>
            </w:r>
            <w:r>
              <w:rPr>
                <w:rFonts w:hint="eastAsia" w:ascii="宋体" w:hAnsi="宋体"/>
                <w:szCs w:val="21"/>
                <w:lang w:val="en-US" w:eastAsia="zh-CN"/>
              </w:rPr>
              <w:t>4</w:t>
            </w:r>
            <w:r>
              <w:rPr>
                <w:rFonts w:ascii="宋体" w:hAnsi="宋体"/>
                <w:szCs w:val="21"/>
              </w:rPr>
              <w:t>-</w:t>
            </w:r>
            <w:r>
              <w:rPr>
                <w:rFonts w:hint="eastAsia" w:ascii="宋体" w:hAnsi="宋体"/>
                <w:szCs w:val="21"/>
                <w:lang w:val="en-US" w:eastAsia="zh-CN"/>
              </w:rPr>
              <w:t>3</w:t>
            </w:r>
            <w:r>
              <w:rPr>
                <w:rFonts w:ascii="宋体" w:hAnsi="宋体"/>
                <w:szCs w:val="21"/>
              </w:rPr>
              <w:t xml:space="preserve"> </w:t>
            </w:r>
            <w:r>
              <w:rPr>
                <w:rFonts w:hint="eastAsia" w:ascii="宋体" w:hAnsi="宋体"/>
                <w:szCs w:val="21"/>
                <w:lang w:val="en-US" w:eastAsia="zh-CN"/>
              </w:rPr>
              <w:t>17</w:t>
            </w:r>
            <w:r>
              <w:rPr>
                <w:rFonts w:ascii="宋体" w:hAnsi="宋体"/>
                <w:szCs w:val="21"/>
              </w:rPr>
              <w:t>:</w:t>
            </w:r>
            <w:r>
              <w:rPr>
                <w:rFonts w:hint="eastAsia" w:ascii="宋体" w:hAnsi="宋体"/>
                <w:szCs w:val="21"/>
              </w:rPr>
              <w:t xml:space="preserve"> </w:t>
            </w:r>
            <w:r>
              <w:rPr>
                <w:rFonts w:hint="eastAsia" w:ascii="宋体" w:hAnsi="宋体"/>
                <w:szCs w:val="21"/>
                <w:lang w:val="en-US" w:eastAsia="zh-CN"/>
              </w:rPr>
              <w:t>00</w:t>
            </w:r>
            <w:r>
              <w:rPr>
                <w:rFonts w:hint="eastAsia" w:ascii="宋体" w:hAnsi="宋体"/>
                <w:szCs w:val="21"/>
              </w:rPr>
              <w:t>（北京时间</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restart"/>
            <w:vAlign w:val="center"/>
          </w:tcPr>
          <w:p>
            <w:pPr>
              <w:autoSpaceDE w:val="0"/>
              <w:autoSpaceDN w:val="0"/>
              <w:adjustRightInd w:val="0"/>
              <w:snapToGrid w:val="0"/>
              <w:jc w:val="center"/>
              <w:rPr>
                <w:rFonts w:ascii="宋体" w:hAnsi="宋体"/>
                <w:szCs w:val="21"/>
              </w:rPr>
            </w:pPr>
            <w:r>
              <w:rPr>
                <w:rFonts w:hint="eastAsia" w:ascii="宋体" w:hAnsi="宋体"/>
                <w:szCs w:val="21"/>
              </w:rPr>
              <w:t>5</w:t>
            </w:r>
          </w:p>
        </w:tc>
        <w:tc>
          <w:tcPr>
            <w:tcW w:w="1990" w:type="dxa"/>
            <w:vAlign w:val="center"/>
          </w:tcPr>
          <w:p>
            <w:pPr>
              <w:autoSpaceDE w:val="0"/>
              <w:autoSpaceDN w:val="0"/>
              <w:adjustRightInd w:val="0"/>
              <w:snapToGrid w:val="0"/>
              <w:jc w:val="center"/>
              <w:rPr>
                <w:rFonts w:ascii="宋体" w:hAnsi="宋体"/>
                <w:szCs w:val="21"/>
                <w:shd w:val="clear" w:color="auto" w:fill="FFFFFF"/>
              </w:rPr>
            </w:pPr>
            <w:r>
              <w:rPr>
                <w:rFonts w:hint="eastAsia" w:ascii="宋体" w:hAnsi="宋体"/>
                <w:szCs w:val="21"/>
                <w:shd w:val="clear" w:color="auto" w:fill="FFFFFF"/>
              </w:rPr>
              <w:t>投标人提出质疑</w:t>
            </w:r>
          </w:p>
          <w:p>
            <w:pPr>
              <w:autoSpaceDE w:val="0"/>
              <w:autoSpaceDN w:val="0"/>
              <w:adjustRightInd w:val="0"/>
              <w:snapToGrid w:val="0"/>
              <w:jc w:val="center"/>
              <w:rPr>
                <w:rFonts w:ascii="宋体" w:hAnsi="宋体"/>
                <w:szCs w:val="21"/>
                <w:shd w:val="clear" w:color="auto" w:fill="FFFFFF"/>
              </w:rPr>
            </w:pPr>
            <w:r>
              <w:rPr>
                <w:rFonts w:hint="eastAsia" w:ascii="宋体" w:hAnsi="宋体"/>
                <w:szCs w:val="21"/>
                <w:shd w:val="clear" w:color="auto" w:fill="FFFFFF"/>
              </w:rPr>
              <w:t>截止时间</w:t>
            </w:r>
          </w:p>
        </w:tc>
        <w:tc>
          <w:tcPr>
            <w:tcW w:w="7029" w:type="dxa"/>
            <w:vAlign w:val="center"/>
          </w:tcPr>
          <w:p>
            <w:pPr>
              <w:autoSpaceDE w:val="0"/>
              <w:autoSpaceDN w:val="0"/>
              <w:adjustRightInd w:val="0"/>
              <w:snapToGrid w:val="0"/>
              <w:rPr>
                <w:rFonts w:ascii="宋体" w:hAnsi="宋体"/>
                <w:szCs w:val="21"/>
              </w:rPr>
            </w:pPr>
            <w:r>
              <w:rPr>
                <w:rFonts w:hint="eastAsia" w:ascii="宋体" w:hAnsi="宋体"/>
                <w:szCs w:val="21"/>
              </w:rPr>
              <w:t>2</w:t>
            </w:r>
            <w:r>
              <w:rPr>
                <w:rFonts w:ascii="宋体" w:hAnsi="宋体"/>
                <w:szCs w:val="21"/>
              </w:rPr>
              <w:t>02</w:t>
            </w:r>
            <w:r>
              <w:rPr>
                <w:rFonts w:hint="eastAsia" w:ascii="宋体" w:hAnsi="宋体"/>
                <w:szCs w:val="21"/>
                <w:lang w:val="en-US" w:eastAsia="zh-CN"/>
              </w:rPr>
              <w:t>3</w:t>
            </w:r>
            <w:r>
              <w:rPr>
                <w:rFonts w:ascii="宋体" w:hAnsi="宋体"/>
                <w:szCs w:val="21"/>
              </w:rPr>
              <w:t>-</w:t>
            </w:r>
            <w:r>
              <w:rPr>
                <w:rFonts w:hint="eastAsia" w:ascii="宋体" w:hAnsi="宋体"/>
                <w:szCs w:val="21"/>
                <w:lang w:val="en-US" w:eastAsia="zh-CN"/>
              </w:rPr>
              <w:t>4</w:t>
            </w:r>
            <w:r>
              <w:rPr>
                <w:rFonts w:ascii="宋体" w:hAnsi="宋体"/>
                <w:szCs w:val="21"/>
              </w:rPr>
              <w:t>-</w:t>
            </w:r>
            <w:r>
              <w:rPr>
                <w:rFonts w:hint="eastAsia" w:ascii="宋体" w:hAnsi="宋体"/>
                <w:szCs w:val="21"/>
                <w:lang w:val="en-US" w:eastAsia="zh-CN"/>
              </w:rPr>
              <w:t>3</w:t>
            </w:r>
            <w:r>
              <w:rPr>
                <w:rFonts w:ascii="宋体" w:hAnsi="宋体"/>
                <w:szCs w:val="21"/>
              </w:rPr>
              <w:t xml:space="preserve"> </w:t>
            </w:r>
            <w:r>
              <w:rPr>
                <w:rFonts w:hint="eastAsia" w:ascii="宋体" w:hAnsi="宋体"/>
                <w:szCs w:val="21"/>
                <w:lang w:val="en-US" w:eastAsia="zh-CN"/>
              </w:rPr>
              <w:t>17</w:t>
            </w:r>
            <w:r>
              <w:rPr>
                <w:rFonts w:ascii="宋体" w:hAnsi="宋体"/>
                <w:szCs w:val="21"/>
              </w:rPr>
              <w:t>:</w:t>
            </w:r>
            <w:r>
              <w:rPr>
                <w:rFonts w:hint="eastAsia" w:ascii="宋体" w:hAnsi="宋体"/>
                <w:szCs w:val="21"/>
              </w:rPr>
              <w:t xml:space="preserve"> </w:t>
            </w:r>
            <w:r>
              <w:rPr>
                <w:rFonts w:hint="eastAsia" w:ascii="宋体" w:hAnsi="宋体"/>
                <w:szCs w:val="21"/>
                <w:lang w:val="en-US" w:eastAsia="zh-CN"/>
              </w:rPr>
              <w:t>00</w:t>
            </w:r>
            <w:r>
              <w:rPr>
                <w:rFonts w:hint="eastAsia" w:ascii="宋体" w:hAnsi="宋体"/>
                <w:szCs w:val="21"/>
              </w:rPr>
              <w:t>（北京时间</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cs="宋体"/>
                <w:szCs w:val="21"/>
                <w:shd w:val="clear" w:color="auto" w:fill="FFFFFF"/>
              </w:rPr>
            </w:pPr>
            <w:r>
              <w:rPr>
                <w:rFonts w:hint="eastAsia" w:ascii="宋体" w:hAnsi="宋体" w:cs="宋体"/>
                <w:szCs w:val="21"/>
                <w:shd w:val="clear" w:color="auto" w:fill="FFFFFF"/>
              </w:rPr>
              <w:t>招标人澄清、修改、</w:t>
            </w:r>
            <w:r>
              <w:rPr>
                <w:rFonts w:ascii="宋体" w:hAnsi="宋体" w:cs="宋体"/>
                <w:szCs w:val="21"/>
                <w:shd w:val="clear" w:color="auto" w:fill="FFFFFF"/>
              </w:rPr>
              <w:t>答疑</w:t>
            </w:r>
            <w:r>
              <w:rPr>
                <w:rFonts w:hint="eastAsia" w:ascii="宋体" w:hAnsi="宋体" w:cs="宋体"/>
                <w:szCs w:val="21"/>
                <w:shd w:val="clear" w:color="auto" w:fill="FFFFFF"/>
              </w:rPr>
              <w:t>截止时间</w:t>
            </w:r>
          </w:p>
        </w:tc>
        <w:tc>
          <w:tcPr>
            <w:tcW w:w="7029" w:type="dxa"/>
            <w:vAlign w:val="center"/>
          </w:tcPr>
          <w:p>
            <w:pPr>
              <w:autoSpaceDE w:val="0"/>
              <w:autoSpaceDN w:val="0"/>
              <w:adjustRightInd w:val="0"/>
              <w:snapToGrid w:val="0"/>
              <w:rPr>
                <w:rFonts w:ascii="宋体" w:hAnsi="宋体"/>
                <w:szCs w:val="21"/>
              </w:rPr>
            </w:pPr>
            <w:r>
              <w:rPr>
                <w:rFonts w:hint="eastAsia" w:ascii="宋体" w:hAnsi="宋体"/>
                <w:szCs w:val="21"/>
              </w:rPr>
              <w:t>2</w:t>
            </w:r>
            <w:r>
              <w:rPr>
                <w:rFonts w:ascii="宋体" w:hAnsi="宋体"/>
                <w:szCs w:val="21"/>
              </w:rPr>
              <w:t>02</w:t>
            </w:r>
            <w:r>
              <w:rPr>
                <w:rFonts w:hint="eastAsia" w:ascii="宋体" w:hAnsi="宋体"/>
                <w:szCs w:val="21"/>
                <w:lang w:val="en-US" w:eastAsia="zh-CN"/>
              </w:rPr>
              <w:t>3</w:t>
            </w:r>
            <w:r>
              <w:rPr>
                <w:rFonts w:ascii="宋体" w:hAnsi="宋体"/>
                <w:szCs w:val="21"/>
              </w:rPr>
              <w:t>-</w:t>
            </w:r>
            <w:r>
              <w:rPr>
                <w:rFonts w:hint="eastAsia" w:ascii="宋体" w:hAnsi="宋体"/>
                <w:szCs w:val="21"/>
                <w:lang w:val="en-US" w:eastAsia="zh-CN"/>
              </w:rPr>
              <w:t>4</w:t>
            </w:r>
            <w:r>
              <w:rPr>
                <w:rFonts w:ascii="宋体" w:hAnsi="宋体"/>
                <w:szCs w:val="21"/>
              </w:rPr>
              <w:t>-</w:t>
            </w:r>
            <w:r>
              <w:rPr>
                <w:rFonts w:hint="eastAsia" w:ascii="宋体" w:hAnsi="宋体"/>
                <w:szCs w:val="21"/>
                <w:lang w:val="en-US" w:eastAsia="zh-CN"/>
              </w:rPr>
              <w:t>4</w:t>
            </w:r>
            <w:r>
              <w:rPr>
                <w:rFonts w:ascii="宋体" w:hAnsi="宋体"/>
                <w:szCs w:val="21"/>
              </w:rPr>
              <w:t xml:space="preserve"> </w:t>
            </w:r>
            <w:r>
              <w:rPr>
                <w:rFonts w:hint="eastAsia" w:ascii="宋体" w:hAnsi="宋体"/>
                <w:szCs w:val="21"/>
                <w:lang w:val="en-US" w:eastAsia="zh-CN"/>
              </w:rPr>
              <w:t>17</w:t>
            </w:r>
            <w:r>
              <w:rPr>
                <w:rFonts w:ascii="宋体" w:hAnsi="宋体"/>
                <w:szCs w:val="21"/>
              </w:rPr>
              <w:t>:</w:t>
            </w:r>
            <w:r>
              <w:rPr>
                <w:rFonts w:hint="eastAsia" w:ascii="宋体" w:hAnsi="宋体"/>
                <w:szCs w:val="21"/>
              </w:rPr>
              <w:t xml:space="preserve"> </w:t>
            </w:r>
            <w:r>
              <w:rPr>
                <w:rFonts w:hint="eastAsia" w:ascii="宋体" w:hAnsi="宋体"/>
                <w:szCs w:val="21"/>
                <w:lang w:val="en-US" w:eastAsia="zh-CN"/>
              </w:rPr>
              <w:t>00</w:t>
            </w:r>
            <w:r>
              <w:rPr>
                <w:rFonts w:hint="eastAsia" w:ascii="宋体" w:hAnsi="宋体"/>
                <w:szCs w:val="21"/>
              </w:rPr>
              <w:t>（北京时间</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Align w:val="center"/>
          </w:tcPr>
          <w:p>
            <w:pPr>
              <w:autoSpaceDE w:val="0"/>
              <w:autoSpaceDN w:val="0"/>
              <w:adjustRightInd w:val="0"/>
              <w:snapToGrid w:val="0"/>
              <w:jc w:val="center"/>
              <w:rPr>
                <w:rFonts w:ascii="宋体" w:hAnsi="宋体"/>
                <w:szCs w:val="21"/>
              </w:rPr>
            </w:pPr>
            <w:r>
              <w:rPr>
                <w:rFonts w:hint="eastAsia" w:ascii="宋体" w:hAnsi="宋体"/>
                <w:szCs w:val="21"/>
              </w:rPr>
              <w:t>6</w:t>
            </w:r>
          </w:p>
        </w:tc>
        <w:tc>
          <w:tcPr>
            <w:tcW w:w="1990" w:type="dxa"/>
            <w:vAlign w:val="center"/>
          </w:tcPr>
          <w:p>
            <w:pPr>
              <w:autoSpaceDE w:val="0"/>
              <w:autoSpaceDN w:val="0"/>
              <w:adjustRightInd w:val="0"/>
              <w:snapToGrid w:val="0"/>
              <w:jc w:val="center"/>
              <w:rPr>
                <w:rFonts w:ascii="宋体" w:hAnsi="宋体"/>
                <w:szCs w:val="21"/>
                <w:shd w:val="clear" w:color="auto" w:fill="FFFFFF"/>
              </w:rPr>
            </w:pPr>
            <w:r>
              <w:rPr>
                <w:rFonts w:ascii="宋体" w:hAnsi="宋体"/>
                <w:szCs w:val="21"/>
                <w:shd w:val="clear" w:color="auto" w:fill="FFFFFF"/>
              </w:rPr>
              <w:t>投标</w:t>
            </w:r>
            <w:r>
              <w:rPr>
                <w:rFonts w:hint="eastAsia" w:ascii="宋体" w:hAnsi="宋体"/>
                <w:szCs w:val="21"/>
                <w:shd w:val="clear" w:color="auto" w:fill="FFFFFF"/>
              </w:rPr>
              <w:t>文件递交</w:t>
            </w:r>
            <w:r>
              <w:rPr>
                <w:rFonts w:ascii="宋体" w:hAnsi="宋体"/>
                <w:szCs w:val="21"/>
                <w:shd w:val="clear" w:color="auto" w:fill="FFFFFF"/>
              </w:rPr>
              <w:t>截止时间</w:t>
            </w:r>
          </w:p>
        </w:tc>
        <w:tc>
          <w:tcPr>
            <w:tcW w:w="7029" w:type="dxa"/>
            <w:vAlign w:val="center"/>
          </w:tcPr>
          <w:p>
            <w:pPr>
              <w:autoSpaceDE w:val="0"/>
              <w:autoSpaceDN w:val="0"/>
              <w:adjustRightInd w:val="0"/>
              <w:snapToGrid w:val="0"/>
              <w:rPr>
                <w:rFonts w:ascii="宋体" w:hAnsi="宋体"/>
                <w:szCs w:val="21"/>
              </w:rPr>
            </w:pPr>
            <w:r>
              <w:rPr>
                <w:rFonts w:hint="eastAsia" w:ascii="宋体" w:hAnsi="宋体"/>
                <w:szCs w:val="21"/>
              </w:rPr>
              <w:t>2</w:t>
            </w:r>
            <w:r>
              <w:rPr>
                <w:rFonts w:ascii="宋体" w:hAnsi="宋体"/>
                <w:szCs w:val="21"/>
              </w:rPr>
              <w:t>02</w:t>
            </w:r>
            <w:r>
              <w:rPr>
                <w:rFonts w:hint="eastAsia" w:ascii="宋体" w:hAnsi="宋体"/>
                <w:szCs w:val="21"/>
                <w:lang w:val="en-US" w:eastAsia="zh-CN"/>
              </w:rPr>
              <w:t>3</w:t>
            </w:r>
            <w:r>
              <w:rPr>
                <w:rFonts w:ascii="宋体" w:hAnsi="宋体"/>
                <w:szCs w:val="21"/>
              </w:rPr>
              <w:t>-</w:t>
            </w:r>
            <w:r>
              <w:rPr>
                <w:rFonts w:hint="eastAsia" w:ascii="宋体" w:hAnsi="宋体"/>
                <w:szCs w:val="21"/>
                <w:lang w:val="en-US" w:eastAsia="zh-CN"/>
              </w:rPr>
              <w:t>4</w:t>
            </w:r>
            <w:r>
              <w:rPr>
                <w:rFonts w:ascii="宋体" w:hAnsi="宋体"/>
                <w:szCs w:val="21"/>
              </w:rPr>
              <w:t>-</w:t>
            </w:r>
            <w:r>
              <w:rPr>
                <w:rFonts w:hint="eastAsia" w:ascii="宋体" w:hAnsi="宋体"/>
                <w:szCs w:val="21"/>
                <w:lang w:val="en-US" w:eastAsia="zh-CN"/>
              </w:rPr>
              <w:t>9</w:t>
            </w:r>
            <w:r>
              <w:rPr>
                <w:rFonts w:ascii="宋体" w:hAnsi="宋体"/>
                <w:szCs w:val="21"/>
              </w:rPr>
              <w:t xml:space="preserve"> </w:t>
            </w:r>
            <w:r>
              <w:rPr>
                <w:rFonts w:hint="eastAsia" w:ascii="宋体" w:hAnsi="宋体"/>
                <w:szCs w:val="21"/>
                <w:lang w:val="en-US" w:eastAsia="zh-CN"/>
              </w:rPr>
              <w:t>17</w:t>
            </w:r>
            <w:r>
              <w:rPr>
                <w:rFonts w:ascii="宋体" w:hAnsi="宋体"/>
                <w:szCs w:val="21"/>
              </w:rPr>
              <w:t>:</w:t>
            </w:r>
            <w:r>
              <w:rPr>
                <w:rFonts w:hint="eastAsia" w:ascii="宋体" w:hAnsi="宋体"/>
                <w:szCs w:val="21"/>
              </w:rPr>
              <w:t xml:space="preserve"> </w:t>
            </w:r>
            <w:r>
              <w:rPr>
                <w:rFonts w:hint="eastAsia" w:ascii="宋体" w:hAnsi="宋体"/>
                <w:szCs w:val="21"/>
                <w:lang w:val="en-US" w:eastAsia="zh-CN"/>
              </w:rPr>
              <w:t>00</w:t>
            </w:r>
            <w:r>
              <w:rPr>
                <w:rFonts w:hint="eastAsia" w:ascii="宋体" w:hAnsi="宋体"/>
                <w:szCs w:val="21"/>
              </w:rPr>
              <w:t>（北京时间</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05" w:type="dxa"/>
            <w:vAlign w:val="center"/>
          </w:tcPr>
          <w:p>
            <w:pPr>
              <w:autoSpaceDE w:val="0"/>
              <w:autoSpaceDN w:val="0"/>
              <w:adjustRightInd w:val="0"/>
              <w:snapToGrid w:val="0"/>
              <w:jc w:val="center"/>
              <w:rPr>
                <w:rFonts w:ascii="宋体" w:hAnsi="宋体"/>
                <w:szCs w:val="21"/>
              </w:rPr>
            </w:pPr>
            <w:r>
              <w:rPr>
                <w:rFonts w:hint="eastAsia" w:ascii="宋体" w:hAnsi="宋体"/>
                <w:szCs w:val="21"/>
              </w:rPr>
              <w:t>7</w:t>
            </w:r>
          </w:p>
        </w:tc>
        <w:tc>
          <w:tcPr>
            <w:tcW w:w="1990" w:type="dxa"/>
            <w:vAlign w:val="center"/>
          </w:tcPr>
          <w:p>
            <w:pPr>
              <w:autoSpaceDE w:val="0"/>
              <w:autoSpaceDN w:val="0"/>
              <w:adjustRightInd w:val="0"/>
              <w:snapToGrid w:val="0"/>
              <w:jc w:val="center"/>
              <w:rPr>
                <w:rFonts w:ascii="宋体" w:hAnsi="宋体"/>
                <w:kern w:val="0"/>
                <w:szCs w:val="21"/>
              </w:rPr>
            </w:pPr>
            <w:r>
              <w:rPr>
                <w:rFonts w:hint="eastAsia" w:ascii="宋体" w:hAnsi="宋体"/>
                <w:szCs w:val="21"/>
                <w:shd w:val="clear" w:color="auto" w:fill="FFFFFF"/>
              </w:rPr>
              <w:t>投标文件递交方式及注意事项</w:t>
            </w:r>
          </w:p>
        </w:tc>
        <w:tc>
          <w:tcPr>
            <w:tcW w:w="7029" w:type="dxa"/>
          </w:tcPr>
          <w:p>
            <w:pPr>
              <w:rPr>
                <w:rFonts w:ascii="宋体" w:hAnsi="宋体"/>
              </w:rPr>
            </w:pPr>
            <w:r>
              <w:rPr>
                <w:rFonts w:hint="eastAsia" w:ascii="宋体" w:hAnsi="宋体"/>
                <w:szCs w:val="21"/>
              </w:rPr>
              <w:t>响应文件应以扫描</w:t>
            </w:r>
            <w:r>
              <w:rPr>
                <w:rFonts w:ascii="宋体" w:hAnsi="宋体"/>
                <w:szCs w:val="21"/>
              </w:rPr>
              <w:t>版（PDF</w:t>
            </w:r>
            <w:r>
              <w:rPr>
                <w:rFonts w:hint="eastAsia" w:ascii="宋体" w:hAnsi="宋体"/>
                <w:szCs w:val="21"/>
              </w:rPr>
              <w:t>版</w:t>
            </w:r>
            <w:r>
              <w:rPr>
                <w:rFonts w:ascii="宋体" w:hAnsi="宋体"/>
                <w:szCs w:val="21"/>
              </w:rPr>
              <w:t>）</w:t>
            </w:r>
            <w:r>
              <w:rPr>
                <w:rFonts w:hint="eastAsia" w:ascii="宋体" w:hAnsi="宋体"/>
                <w:szCs w:val="21"/>
              </w:rPr>
              <w:t>及</w:t>
            </w:r>
            <w:r>
              <w:rPr>
                <w:rFonts w:ascii="宋体" w:hAnsi="宋体"/>
                <w:szCs w:val="21"/>
              </w:rPr>
              <w:t>MS Word</w:t>
            </w:r>
            <w:r>
              <w:rPr>
                <w:rFonts w:hint="eastAsia" w:ascii="宋体" w:hAnsi="宋体"/>
                <w:szCs w:val="21"/>
              </w:rPr>
              <w:t>版</w:t>
            </w:r>
            <w:r>
              <w:rPr>
                <w:rFonts w:ascii="宋体" w:hAnsi="宋体"/>
                <w:szCs w:val="21"/>
              </w:rPr>
              <w:t>文件</w:t>
            </w:r>
            <w:r>
              <w:rPr>
                <w:rFonts w:hint="eastAsia" w:ascii="宋体" w:hAnsi="宋体"/>
                <w:szCs w:val="21"/>
              </w:rPr>
              <w:t>加密形式上传至</w:t>
            </w:r>
            <w:r>
              <w:rPr>
                <w:rFonts w:hint="eastAsia" w:ascii="宋体" w:hAnsi="宋体"/>
                <w:bCs/>
                <w:color w:val="FF0000"/>
                <w:highlight w:val="yellow"/>
              </w:rPr>
              <w:t>https://cg.szcec.com/sharing/zGGRVy0y8，</w:t>
            </w:r>
            <w:r>
              <w:rPr>
                <w:rFonts w:hint="eastAsia" w:ascii="宋体" w:hAnsi="宋体"/>
                <w:szCs w:val="21"/>
              </w:rPr>
              <w:t>并致电确认</w:t>
            </w:r>
            <w:bookmarkStart w:id="2" w:name="_Toc478110532"/>
            <w:bookmarkStart w:id="3" w:name="_Toc478393187"/>
            <w:bookmarkStart w:id="4" w:name="_Toc478392822"/>
            <w:r>
              <w:rPr>
                <w:rFonts w:hint="eastAsia" w:ascii="宋体" w:hAnsi="宋体"/>
                <w:szCs w:val="21"/>
              </w:rPr>
              <w:t>。</w:t>
            </w:r>
            <w:r>
              <w:rPr>
                <w:rFonts w:hint="eastAsia" w:ascii="宋体" w:hAnsi="宋体"/>
              </w:rPr>
              <w:t>注意事项如下：</w:t>
            </w:r>
          </w:p>
          <w:p>
            <w:pPr>
              <w:pStyle w:val="23"/>
              <w:numPr>
                <w:ilvl w:val="0"/>
                <w:numId w:val="3"/>
              </w:numPr>
              <w:ind w:left="541" w:hanging="541" w:firstLineChars="0"/>
              <w:rPr>
                <w:rFonts w:ascii="宋体" w:hAnsi="宋体" w:eastAsia="宋体"/>
                <w:szCs w:val="21"/>
              </w:rPr>
            </w:pPr>
            <w:bookmarkStart w:id="5" w:name="_Hlk60498011"/>
            <w:r>
              <w:rPr>
                <w:rFonts w:hint="eastAsia" w:ascii="宋体" w:hAnsi="宋体" w:eastAsia="宋体"/>
                <w:szCs w:val="21"/>
              </w:rPr>
              <w:t>为便于开标时的解密操作，投标文件（</w:t>
            </w:r>
            <w:r>
              <w:rPr>
                <w:rFonts w:ascii="宋体" w:hAnsi="宋体" w:eastAsia="宋体"/>
                <w:szCs w:val="21"/>
              </w:rPr>
              <w:t>PDF</w:t>
            </w:r>
            <w:r>
              <w:rPr>
                <w:rFonts w:hint="eastAsia" w:ascii="宋体" w:hAnsi="宋体" w:eastAsia="宋体"/>
                <w:szCs w:val="21"/>
              </w:rPr>
              <w:t>版及Word版</w:t>
            </w:r>
            <w:r>
              <w:rPr>
                <w:rFonts w:ascii="宋体" w:hAnsi="宋体" w:eastAsia="宋体"/>
                <w:szCs w:val="21"/>
              </w:rPr>
              <w:t>）</w:t>
            </w:r>
            <w:r>
              <w:rPr>
                <w:rFonts w:hint="eastAsia" w:ascii="宋体" w:hAnsi="宋体" w:eastAsia="宋体"/>
                <w:szCs w:val="21"/>
              </w:rPr>
              <w:t>必须制作为一个压缩文件后再行加密，否则投标文件将被拒收。</w:t>
            </w:r>
            <w:r>
              <w:rPr>
                <w:rFonts w:ascii="宋体" w:hAnsi="宋体" w:eastAsia="宋体"/>
                <w:b/>
                <w:bCs/>
                <w:color w:val="FF0000"/>
                <w:szCs w:val="21"/>
              </w:rPr>
              <w:t>建议</w:t>
            </w:r>
            <w:r>
              <w:rPr>
                <w:rFonts w:hint="eastAsia" w:ascii="宋体" w:hAnsi="宋体" w:eastAsia="宋体"/>
                <w:b/>
                <w:bCs/>
                <w:color w:val="FF0000"/>
                <w:szCs w:val="21"/>
              </w:rPr>
              <w:t>编制文件目录</w:t>
            </w:r>
            <w:r>
              <w:rPr>
                <w:rFonts w:hint="eastAsia" w:ascii="宋体" w:hAnsi="宋体" w:eastAsia="宋体"/>
                <w:szCs w:val="21"/>
              </w:rPr>
              <w:t>并采用</w:t>
            </w:r>
            <w:r>
              <w:rPr>
                <w:rFonts w:ascii="宋体" w:hAnsi="宋体" w:eastAsia="宋体"/>
                <w:szCs w:val="21"/>
              </w:rPr>
              <w:t>WinRAR</w:t>
            </w:r>
            <w:r>
              <w:rPr>
                <w:rFonts w:hint="eastAsia" w:ascii="宋体" w:hAnsi="宋体" w:eastAsia="宋体"/>
                <w:szCs w:val="21"/>
              </w:rPr>
              <w:t>或</w:t>
            </w:r>
            <w:r>
              <w:rPr>
                <w:rFonts w:ascii="宋体" w:hAnsi="宋体" w:eastAsia="宋体"/>
                <w:szCs w:val="21"/>
              </w:rPr>
              <w:t>WinZip</w:t>
            </w:r>
            <w:r>
              <w:rPr>
                <w:rFonts w:hint="eastAsia" w:ascii="宋体" w:hAnsi="宋体" w:eastAsia="宋体"/>
                <w:szCs w:val="21"/>
              </w:rPr>
              <w:t>等常用</w:t>
            </w:r>
            <w:r>
              <w:rPr>
                <w:rFonts w:ascii="宋体" w:hAnsi="宋体" w:eastAsia="宋体"/>
                <w:szCs w:val="21"/>
              </w:rPr>
              <w:t>压缩</w:t>
            </w:r>
            <w:r>
              <w:rPr>
                <w:rFonts w:hint="eastAsia" w:ascii="宋体" w:hAnsi="宋体" w:eastAsia="宋体"/>
                <w:szCs w:val="21"/>
              </w:rPr>
              <w:t>软件进行压缩和</w:t>
            </w:r>
            <w:r>
              <w:rPr>
                <w:rFonts w:ascii="宋体" w:hAnsi="宋体" w:eastAsia="宋体"/>
                <w:szCs w:val="21"/>
              </w:rPr>
              <w:t>加密</w:t>
            </w:r>
            <w:bookmarkEnd w:id="5"/>
            <w:r>
              <w:rPr>
                <w:rFonts w:hint="eastAsia" w:ascii="宋体" w:hAnsi="宋体" w:eastAsia="宋体"/>
                <w:szCs w:val="21"/>
              </w:rPr>
              <w:t>。</w:t>
            </w:r>
          </w:p>
          <w:p>
            <w:pPr>
              <w:pStyle w:val="23"/>
              <w:numPr>
                <w:ilvl w:val="0"/>
                <w:numId w:val="3"/>
              </w:numPr>
              <w:ind w:left="541" w:hanging="541" w:firstLineChars="0"/>
              <w:rPr>
                <w:rFonts w:ascii="宋体" w:hAnsi="宋体" w:eastAsia="宋体"/>
                <w:szCs w:val="21"/>
              </w:rPr>
            </w:pPr>
            <w:r>
              <w:rPr>
                <w:rFonts w:hint="eastAsia" w:ascii="宋体" w:hAnsi="宋体" w:eastAsia="宋体"/>
                <w:szCs w:val="21"/>
              </w:rPr>
              <w:t>投标单位授权代表须熟记文件密码，否则做废标处理。投标文件递交时间截止后，不再接受任何理由的撤回或重新提交文件请求。</w:t>
            </w:r>
          </w:p>
          <w:p>
            <w:pPr>
              <w:pStyle w:val="23"/>
              <w:numPr>
                <w:ilvl w:val="0"/>
                <w:numId w:val="3"/>
              </w:numPr>
              <w:ind w:left="541" w:hanging="541" w:firstLineChars="0"/>
              <w:rPr>
                <w:rFonts w:ascii="宋体" w:hAnsi="宋体" w:eastAsia="宋体"/>
                <w:szCs w:val="21"/>
              </w:rPr>
            </w:pPr>
            <w:r>
              <w:rPr>
                <w:rFonts w:hint="eastAsia" w:ascii="宋体" w:hAnsi="宋体" w:eastAsia="宋体"/>
                <w:szCs w:val="21"/>
              </w:rPr>
              <w:t>所有需要加盖公章的页面均须加盖公章，要求签名之处须有相应的亲笔手写签名或法定有效的私章。</w:t>
            </w:r>
          </w:p>
          <w:p>
            <w:pPr>
              <w:pStyle w:val="23"/>
              <w:numPr>
                <w:ilvl w:val="0"/>
                <w:numId w:val="3"/>
              </w:numPr>
              <w:ind w:left="541" w:hanging="541" w:firstLineChars="0"/>
              <w:rPr>
                <w:rFonts w:ascii="宋体" w:hAnsi="宋体" w:eastAsia="宋体"/>
                <w:szCs w:val="21"/>
              </w:rPr>
            </w:pPr>
            <w:r>
              <w:rPr>
                <w:rFonts w:hint="eastAsia" w:ascii="宋体" w:hAnsi="宋体" w:eastAsia="宋体"/>
                <w:szCs w:val="21"/>
              </w:rPr>
              <w:t>本项目实质性响应内容以盖章扫描版（</w:t>
            </w:r>
            <w:r>
              <w:rPr>
                <w:rFonts w:ascii="宋体" w:hAnsi="宋体" w:eastAsia="宋体"/>
                <w:szCs w:val="21"/>
              </w:rPr>
              <w:t>PDF</w:t>
            </w:r>
            <w:r>
              <w:rPr>
                <w:rFonts w:hint="eastAsia" w:ascii="宋体" w:hAnsi="宋体" w:eastAsia="宋体"/>
                <w:szCs w:val="21"/>
              </w:rPr>
              <w:t>版）文件为准，W</w:t>
            </w:r>
            <w:r>
              <w:rPr>
                <w:rFonts w:ascii="宋体" w:hAnsi="宋体" w:eastAsia="宋体"/>
                <w:szCs w:val="21"/>
              </w:rPr>
              <w:t>ord</w:t>
            </w:r>
            <w:r>
              <w:rPr>
                <w:rFonts w:hint="eastAsia" w:ascii="宋体" w:hAnsi="宋体" w:eastAsia="宋体"/>
                <w:szCs w:val="21"/>
              </w:rPr>
              <w:t>版文件仅供评标时搜索文件内容之用而不作为评审依据。</w:t>
            </w:r>
            <w:bookmarkEnd w:id="2"/>
            <w:bookmarkEnd w:id="3"/>
            <w:bookmarkEnd w:id="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pPr>
              <w:autoSpaceDE w:val="0"/>
              <w:autoSpaceDN w:val="0"/>
              <w:adjustRightInd w:val="0"/>
              <w:snapToGrid w:val="0"/>
              <w:jc w:val="center"/>
              <w:rPr>
                <w:rFonts w:ascii="宋体" w:hAnsi="宋体"/>
                <w:szCs w:val="21"/>
              </w:rPr>
            </w:pPr>
            <w:r>
              <w:rPr>
                <w:rFonts w:hint="eastAsia" w:ascii="宋体" w:hAnsi="宋体"/>
                <w:szCs w:val="21"/>
              </w:rPr>
              <w:t>8</w:t>
            </w:r>
          </w:p>
        </w:tc>
        <w:tc>
          <w:tcPr>
            <w:tcW w:w="1990" w:type="dxa"/>
            <w:vAlign w:val="center"/>
          </w:tcPr>
          <w:p>
            <w:pPr>
              <w:autoSpaceDE w:val="0"/>
              <w:autoSpaceDN w:val="0"/>
              <w:adjustRightInd w:val="0"/>
              <w:snapToGrid w:val="0"/>
              <w:jc w:val="center"/>
              <w:rPr>
                <w:rFonts w:ascii="宋体" w:hAnsi="宋体"/>
                <w:szCs w:val="21"/>
                <w:shd w:val="clear" w:color="auto" w:fill="FFFFFF"/>
              </w:rPr>
            </w:pPr>
            <w:r>
              <w:rPr>
                <w:rFonts w:hint="eastAsia" w:ascii="宋体" w:hAnsi="宋体"/>
                <w:szCs w:val="21"/>
                <w:shd w:val="clear" w:color="auto" w:fill="FFFFFF"/>
              </w:rPr>
              <w:t>开标时间</w:t>
            </w:r>
          </w:p>
        </w:tc>
        <w:tc>
          <w:tcPr>
            <w:tcW w:w="7029" w:type="dxa"/>
            <w:vAlign w:val="center"/>
          </w:tcPr>
          <w:p>
            <w:pPr>
              <w:rPr>
                <w:rFonts w:ascii="宋体" w:hAnsi="宋体"/>
              </w:rPr>
            </w:pPr>
            <w:r>
              <w:rPr>
                <w:rFonts w:hint="eastAsia" w:ascii="宋体" w:hAnsi="宋体"/>
                <w:szCs w:val="21"/>
              </w:rPr>
              <w:t>2</w:t>
            </w:r>
            <w:r>
              <w:rPr>
                <w:rFonts w:ascii="宋体" w:hAnsi="宋体"/>
                <w:szCs w:val="21"/>
              </w:rPr>
              <w:t>02</w:t>
            </w:r>
            <w:r>
              <w:rPr>
                <w:rFonts w:hint="eastAsia" w:ascii="宋体" w:hAnsi="宋体"/>
                <w:szCs w:val="21"/>
                <w:lang w:val="en-US" w:eastAsia="zh-CN"/>
              </w:rPr>
              <w:t>3</w:t>
            </w:r>
            <w:r>
              <w:rPr>
                <w:rFonts w:ascii="宋体" w:hAnsi="宋体"/>
                <w:szCs w:val="21"/>
              </w:rPr>
              <w:t>-</w:t>
            </w:r>
            <w:r>
              <w:rPr>
                <w:rFonts w:hint="eastAsia" w:ascii="宋体" w:hAnsi="宋体"/>
                <w:szCs w:val="21"/>
                <w:lang w:val="en-US" w:eastAsia="zh-CN"/>
              </w:rPr>
              <w:t>4</w:t>
            </w:r>
            <w:r>
              <w:rPr>
                <w:rFonts w:ascii="宋体" w:hAnsi="宋体"/>
                <w:szCs w:val="21"/>
              </w:rPr>
              <w:t>-</w:t>
            </w:r>
            <w:r>
              <w:rPr>
                <w:rFonts w:hint="eastAsia" w:ascii="宋体" w:hAnsi="宋体"/>
                <w:szCs w:val="21"/>
                <w:lang w:val="en-US" w:eastAsia="zh-CN"/>
              </w:rPr>
              <w:t>10</w:t>
            </w:r>
            <w:r>
              <w:rPr>
                <w:rFonts w:ascii="宋体" w:hAnsi="宋体"/>
                <w:szCs w:val="21"/>
              </w:rPr>
              <w:t xml:space="preserve"> </w:t>
            </w:r>
            <w:r>
              <w:rPr>
                <w:rFonts w:hint="eastAsia" w:ascii="宋体" w:hAnsi="宋体"/>
                <w:szCs w:val="21"/>
                <w:lang w:val="en-US" w:eastAsia="zh-CN"/>
              </w:rPr>
              <w:t>14</w:t>
            </w:r>
            <w:r>
              <w:rPr>
                <w:rFonts w:ascii="宋体" w:hAnsi="宋体"/>
                <w:szCs w:val="21"/>
              </w:rPr>
              <w:t>:</w:t>
            </w:r>
            <w:r>
              <w:rPr>
                <w:rFonts w:hint="eastAsia" w:ascii="宋体" w:hAnsi="宋体"/>
                <w:szCs w:val="21"/>
              </w:rPr>
              <w:t xml:space="preserve"> </w:t>
            </w:r>
            <w:r>
              <w:rPr>
                <w:rFonts w:hint="eastAsia" w:ascii="宋体" w:hAnsi="宋体"/>
                <w:szCs w:val="21"/>
                <w:lang w:val="en-US" w:eastAsia="zh-CN"/>
              </w:rPr>
              <w:t>30</w:t>
            </w:r>
            <w:r>
              <w:rPr>
                <w:rFonts w:hint="eastAsia" w:ascii="宋体" w:hAnsi="宋体"/>
                <w:szCs w:val="21"/>
              </w:rPr>
              <w:t>（北京时间</w:t>
            </w:r>
            <w:r>
              <w:rPr>
                <w:rFonts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szCs w:val="21"/>
                <w:shd w:val="clear" w:color="auto" w:fill="FFFFFF"/>
              </w:rPr>
            </w:pPr>
            <w:r>
              <w:rPr>
                <w:rFonts w:hint="eastAsia" w:ascii="宋体" w:hAnsi="宋体"/>
                <w:szCs w:val="21"/>
              </w:rPr>
              <w:t>开标地点</w:t>
            </w:r>
          </w:p>
        </w:tc>
        <w:tc>
          <w:tcPr>
            <w:tcW w:w="7029" w:type="dxa"/>
            <w:vAlign w:val="center"/>
          </w:tcPr>
          <w:p>
            <w:pPr>
              <w:autoSpaceDE w:val="0"/>
              <w:autoSpaceDN w:val="0"/>
              <w:adjustRightInd w:val="0"/>
              <w:snapToGrid w:val="0"/>
              <w:rPr>
                <w:rFonts w:ascii="宋体" w:hAnsi="宋体"/>
                <w:szCs w:val="21"/>
              </w:rPr>
            </w:pPr>
            <w:r>
              <w:rPr>
                <w:rFonts w:hint="eastAsia" w:ascii="宋体" w:hAnsi="宋体"/>
                <w:szCs w:val="21"/>
              </w:rPr>
              <w:t>腾讯会议号：</w:t>
            </w:r>
            <w:r>
              <w:rPr>
                <w:rFonts w:hint="eastAsia" w:ascii="宋体" w:hAnsi="宋体"/>
                <w:szCs w:val="21"/>
                <w:highlight w:val="yellow"/>
              </w:rPr>
              <w:t>657-504-973</w:t>
            </w:r>
            <w:r>
              <w:rPr>
                <w:rFonts w:hint="eastAsia" w:ascii="宋体" w:hAnsi="宋体"/>
                <w:szCs w:val="21"/>
              </w:rPr>
              <w:t>（免密），届时请各投标人按采购公告要求准时提交投标文件及密码并参加在线开标。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pPr>
              <w:autoSpaceDE w:val="0"/>
              <w:autoSpaceDN w:val="0"/>
              <w:adjustRightInd w:val="0"/>
              <w:snapToGrid w:val="0"/>
              <w:jc w:val="center"/>
              <w:rPr>
                <w:rFonts w:ascii="宋体" w:hAnsi="宋体"/>
                <w:szCs w:val="21"/>
              </w:rPr>
            </w:pPr>
          </w:p>
        </w:tc>
        <w:tc>
          <w:tcPr>
            <w:tcW w:w="1990" w:type="dxa"/>
            <w:vAlign w:val="center"/>
          </w:tcPr>
          <w:p>
            <w:pPr>
              <w:autoSpaceDE w:val="0"/>
              <w:autoSpaceDN w:val="0"/>
              <w:adjustRightInd w:val="0"/>
              <w:snapToGrid w:val="0"/>
              <w:jc w:val="center"/>
              <w:rPr>
                <w:rFonts w:ascii="宋体" w:hAnsi="宋体"/>
                <w:szCs w:val="21"/>
              </w:rPr>
            </w:pPr>
            <w:r>
              <w:rPr>
                <w:rFonts w:hint="eastAsia" w:ascii="宋体" w:hAnsi="宋体"/>
                <w:szCs w:val="21"/>
              </w:rPr>
              <w:t>投标文件密码</w:t>
            </w:r>
          </w:p>
        </w:tc>
        <w:tc>
          <w:tcPr>
            <w:tcW w:w="7029" w:type="dxa"/>
            <w:vAlign w:val="center"/>
          </w:tcPr>
          <w:p>
            <w:pPr>
              <w:autoSpaceDE w:val="0"/>
              <w:autoSpaceDN w:val="0"/>
              <w:adjustRightInd w:val="0"/>
              <w:snapToGrid w:val="0"/>
              <w:rPr>
                <w:rFonts w:ascii="宋体" w:hAnsi="宋体"/>
                <w:szCs w:val="21"/>
              </w:rPr>
            </w:pPr>
            <w:r>
              <w:rPr>
                <w:rFonts w:hint="eastAsia" w:ascii="宋体" w:hAnsi="宋体"/>
                <w:szCs w:val="21"/>
              </w:rPr>
              <w:t>在开标时按照招标人现场指令</w:t>
            </w:r>
            <w:r>
              <w:rPr>
                <w:rFonts w:hint="eastAsia" w:ascii="宋体" w:hAnsi="宋体"/>
              </w:rPr>
              <w:t>将投标文件解密密码（详见附件）上传至</w:t>
            </w:r>
            <w:r>
              <w:rPr>
                <w:rFonts w:hint="eastAsia"/>
              </w:rPr>
              <w:t>https://cg.szcec.com/sharing/h4tLq30b5</w:t>
            </w:r>
            <w:r>
              <w:rPr>
                <w:rFonts w:hint="eastAsia" w:ascii="宋体" w:hAnsi="宋体"/>
                <w:szCs w:val="21"/>
              </w:rPr>
              <w:t>。（为确保开评标工作的保密性并兼顾效率，密码早发、晚发的，均可能导致废标的不利后果）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tcBorders>
              <w:top w:val="single" w:color="auto" w:sz="4" w:space="0"/>
              <w:right w:val="single" w:color="auto" w:sz="4" w:space="0"/>
            </w:tcBorders>
            <w:vAlign w:val="center"/>
          </w:tcPr>
          <w:p>
            <w:pPr>
              <w:autoSpaceDE w:val="0"/>
              <w:autoSpaceDN w:val="0"/>
              <w:adjustRightInd w:val="0"/>
              <w:snapToGrid w:val="0"/>
              <w:jc w:val="center"/>
              <w:rPr>
                <w:rFonts w:ascii="宋体" w:hAnsi="宋体"/>
                <w:szCs w:val="21"/>
              </w:rPr>
            </w:pPr>
            <w:r>
              <w:rPr>
                <w:rFonts w:hint="eastAsia" w:ascii="宋体" w:hAnsi="宋体"/>
                <w:szCs w:val="21"/>
              </w:rPr>
              <w:t>9</w:t>
            </w:r>
          </w:p>
        </w:tc>
        <w:tc>
          <w:tcPr>
            <w:tcW w:w="1990" w:type="dxa"/>
            <w:tcBorders>
              <w:top w:val="single" w:color="auto" w:sz="4" w:space="0"/>
              <w:left w:val="single" w:color="auto" w:sz="4" w:space="0"/>
              <w:right w:val="single" w:color="auto" w:sz="4" w:space="0"/>
            </w:tcBorders>
            <w:vAlign w:val="center"/>
          </w:tcPr>
          <w:p>
            <w:pPr>
              <w:autoSpaceDE w:val="0"/>
              <w:autoSpaceDN w:val="0"/>
              <w:adjustRightInd w:val="0"/>
              <w:snapToGrid w:val="0"/>
              <w:jc w:val="center"/>
              <w:rPr>
                <w:rFonts w:ascii="宋体" w:hAnsi="宋体"/>
                <w:kern w:val="0"/>
                <w:szCs w:val="21"/>
              </w:rPr>
            </w:pPr>
            <w:r>
              <w:rPr>
                <w:rFonts w:hint="eastAsia" w:ascii="宋体" w:hAnsi="宋体"/>
                <w:kern w:val="0"/>
                <w:szCs w:val="21"/>
              </w:rPr>
              <w:t>是否接受</w:t>
            </w:r>
          </w:p>
          <w:p>
            <w:pPr>
              <w:autoSpaceDE w:val="0"/>
              <w:autoSpaceDN w:val="0"/>
              <w:adjustRightInd w:val="0"/>
              <w:snapToGrid w:val="0"/>
              <w:jc w:val="center"/>
              <w:rPr>
                <w:rFonts w:ascii="宋体" w:hAnsi="宋体"/>
                <w:kern w:val="0"/>
                <w:szCs w:val="21"/>
              </w:rPr>
            </w:pPr>
            <w:r>
              <w:rPr>
                <w:rFonts w:hint="eastAsia" w:ascii="宋体" w:hAnsi="宋体"/>
                <w:kern w:val="0"/>
                <w:szCs w:val="21"/>
              </w:rPr>
              <w:t>联合体投标</w:t>
            </w:r>
          </w:p>
        </w:tc>
        <w:tc>
          <w:tcPr>
            <w:tcW w:w="7029" w:type="dxa"/>
            <w:tcBorders>
              <w:top w:val="single" w:color="auto" w:sz="4" w:space="0"/>
              <w:left w:val="single" w:color="auto" w:sz="4" w:space="0"/>
            </w:tcBorders>
            <w:vAlign w:val="center"/>
          </w:tcPr>
          <w:p>
            <w:pPr>
              <w:autoSpaceDE w:val="0"/>
              <w:autoSpaceDN w:val="0"/>
              <w:adjustRightInd w:val="0"/>
              <w:snapToGrid w:val="0"/>
              <w:rPr>
                <w:rFonts w:ascii="宋体" w:hAnsi="宋体" w:cstheme="minorBidi"/>
                <w:color w:val="FF0000"/>
                <w:szCs w:val="21"/>
                <w:highlight w:val="yellow"/>
              </w:rPr>
            </w:pPr>
            <w:r>
              <w:rPr>
                <w:rFonts w:hint="eastAsia" w:ascii="宋体" w:hAnsi="宋体"/>
                <w:kern w:val="0"/>
                <w:szCs w:val="21"/>
              </w:rPr>
              <w:sym w:font="Wingdings 2" w:char="0052"/>
            </w:r>
            <w:r>
              <w:rPr>
                <w:rFonts w:hint="eastAsia" w:ascii="宋体" w:hAnsi="宋体" w:cstheme="minorBidi"/>
                <w:color w:val="FF0000"/>
                <w:szCs w:val="21"/>
                <w:highlight w:val="yellow"/>
              </w:rPr>
              <w:t>不接受</w:t>
            </w:r>
          </w:p>
          <w:p>
            <w:pPr>
              <w:autoSpaceDE w:val="0"/>
              <w:autoSpaceDN w:val="0"/>
              <w:adjustRightInd w:val="0"/>
              <w:snapToGrid w:val="0"/>
              <w:rPr>
                <w:rFonts w:ascii="宋体" w:hAnsi="宋体"/>
                <w:kern w:val="0"/>
                <w:szCs w:val="21"/>
              </w:rPr>
            </w:pPr>
            <w:r>
              <w:rPr>
                <w:rFonts w:hint="eastAsia" w:ascii="宋体" w:hAnsi="宋体" w:cstheme="minorBidi"/>
                <w:color w:val="FF0000"/>
                <w:szCs w:val="21"/>
                <w:highlight w:val="yellow"/>
              </w:rPr>
              <w:t xml:space="preserve">□接受，应满足下列要求：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ascii="宋体" w:hAnsi="宋体"/>
                <w:szCs w:val="21"/>
              </w:rPr>
            </w:pPr>
            <w:r>
              <w:rPr>
                <w:rFonts w:hint="eastAsia" w:ascii="宋体" w:hAnsi="宋体"/>
                <w:szCs w:val="21"/>
              </w:rPr>
              <w:t>10</w:t>
            </w:r>
          </w:p>
        </w:tc>
        <w:tc>
          <w:tcPr>
            <w:tcW w:w="1990" w:type="dxa"/>
            <w:vAlign w:val="center"/>
          </w:tcPr>
          <w:p>
            <w:pPr>
              <w:autoSpaceDE w:val="0"/>
              <w:autoSpaceDN w:val="0"/>
              <w:adjustRightInd w:val="0"/>
              <w:snapToGrid w:val="0"/>
              <w:jc w:val="center"/>
              <w:rPr>
                <w:rFonts w:ascii="宋体" w:hAnsi="宋体" w:cstheme="minorBidi"/>
                <w:kern w:val="0"/>
                <w:szCs w:val="21"/>
              </w:rPr>
            </w:pPr>
            <w:r>
              <w:rPr>
                <w:rFonts w:hint="eastAsia" w:ascii="宋体" w:hAnsi="宋体" w:cstheme="minorBidi"/>
                <w:kern w:val="0"/>
                <w:szCs w:val="21"/>
              </w:rPr>
              <w:t>现场踏勘</w:t>
            </w:r>
          </w:p>
        </w:tc>
        <w:tc>
          <w:tcPr>
            <w:tcW w:w="7029" w:type="dxa"/>
            <w:vAlign w:val="center"/>
          </w:tcPr>
          <w:p>
            <w:pPr>
              <w:numPr>
                <w:ilvl w:val="0"/>
                <w:numId w:val="4"/>
              </w:numPr>
              <w:tabs>
                <w:tab w:val="left" w:pos="281"/>
                <w:tab w:val="left" w:pos="541"/>
              </w:tabs>
              <w:snapToGrid w:val="0"/>
              <w:spacing w:after="156" w:afterLines="50"/>
              <w:rPr>
                <w:rFonts w:ascii="宋体" w:hAnsi="宋体" w:cstheme="minorBidi"/>
                <w:kern w:val="0"/>
                <w:szCs w:val="21"/>
              </w:rPr>
            </w:pPr>
            <w:r>
              <w:rPr>
                <w:rFonts w:hint="eastAsia" w:ascii="宋体" w:hAnsi="宋体" w:cs="Segoe UI Symbol"/>
                <w:kern w:val="0"/>
                <w:szCs w:val="21"/>
              </w:rPr>
              <w:sym w:font="Wingdings 2" w:char="0052"/>
            </w:r>
            <w:r>
              <w:rPr>
                <w:rFonts w:hint="eastAsia" w:ascii="宋体" w:hAnsi="宋体" w:cstheme="minorBidi"/>
                <w:kern w:val="0"/>
                <w:szCs w:val="21"/>
              </w:rPr>
              <w:t>不组织。可在公开招标开始后至公开招标结束前自行踏勘。</w:t>
            </w:r>
          </w:p>
          <w:p>
            <w:pPr>
              <w:numPr>
                <w:ilvl w:val="0"/>
                <w:numId w:val="4"/>
              </w:numPr>
              <w:tabs>
                <w:tab w:val="left" w:pos="281"/>
                <w:tab w:val="left" w:pos="541"/>
              </w:tabs>
              <w:snapToGrid w:val="0"/>
              <w:spacing w:after="156" w:afterLines="50"/>
              <w:rPr>
                <w:rFonts w:ascii="宋体" w:hAnsi="宋体" w:cstheme="minorBidi"/>
                <w:kern w:val="0"/>
                <w:szCs w:val="21"/>
              </w:rPr>
            </w:pPr>
            <w:r>
              <w:rPr>
                <w:rFonts w:hint="eastAsia" w:ascii="宋体" w:hAnsi="宋体" w:cstheme="minorBidi"/>
                <w:kern w:val="0"/>
                <w:szCs w:val="21"/>
              </w:rPr>
              <w:t>□组织，踏勘要求：</w:t>
            </w:r>
          </w:p>
          <w:p>
            <w:pPr>
              <w:pStyle w:val="23"/>
              <w:numPr>
                <w:ilvl w:val="0"/>
                <w:numId w:val="5"/>
              </w:numPr>
              <w:tabs>
                <w:tab w:val="left" w:pos="541"/>
              </w:tabs>
              <w:snapToGrid w:val="0"/>
              <w:ind w:left="805" w:hanging="227" w:firstLineChars="0"/>
              <w:rPr>
                <w:rFonts w:ascii="宋体" w:hAnsi="宋体" w:eastAsia="宋体"/>
                <w:kern w:val="0"/>
                <w:szCs w:val="21"/>
              </w:rPr>
            </w:pPr>
            <w:r>
              <w:rPr>
                <w:rFonts w:hint="eastAsia" w:ascii="宋体" w:hAnsi="宋体" w:eastAsia="宋体"/>
                <w:kern w:val="0"/>
                <w:szCs w:val="21"/>
              </w:rPr>
              <w:t>投标人是否必须参加：</w:t>
            </w:r>
          </w:p>
          <w:p>
            <w:pPr>
              <w:pStyle w:val="23"/>
              <w:tabs>
                <w:tab w:val="left" w:pos="541"/>
              </w:tabs>
              <w:snapToGrid w:val="0"/>
              <w:ind w:left="805" w:firstLine="8" w:firstLineChars="4"/>
              <w:rPr>
                <w:rFonts w:ascii="宋体" w:hAnsi="宋体" w:eastAsia="宋体"/>
                <w:kern w:val="0"/>
                <w:szCs w:val="21"/>
              </w:rPr>
            </w:pPr>
            <w:r>
              <w:rPr>
                <w:rFonts w:hint="eastAsia" w:ascii="宋体" w:hAnsi="宋体" w:eastAsia="宋体"/>
                <w:kern w:val="0"/>
                <w:szCs w:val="21"/>
              </w:rPr>
              <w:t>□是（若不参加，将因投标文件不完整导致失去本项目投标资格）</w:t>
            </w:r>
          </w:p>
          <w:p>
            <w:pPr>
              <w:pStyle w:val="23"/>
              <w:tabs>
                <w:tab w:val="left" w:pos="541"/>
              </w:tabs>
              <w:snapToGrid w:val="0"/>
              <w:spacing w:after="156" w:afterLines="50"/>
              <w:ind w:left="805" w:firstLine="8" w:firstLineChars="4"/>
              <w:rPr>
                <w:rFonts w:ascii="宋体" w:hAnsi="宋体" w:eastAsia="宋体"/>
                <w:kern w:val="0"/>
                <w:szCs w:val="21"/>
              </w:rPr>
            </w:pPr>
            <w:r>
              <w:rPr>
                <w:rFonts w:hint="eastAsia" w:ascii="宋体" w:hAnsi="宋体" w:eastAsia="宋体"/>
                <w:kern w:val="0"/>
                <w:szCs w:val="21"/>
              </w:rPr>
              <w:t>□否（可选择不参加，不影响投标资格但可能会产生不利后果）</w:t>
            </w:r>
          </w:p>
          <w:p>
            <w:pPr>
              <w:pStyle w:val="23"/>
              <w:numPr>
                <w:ilvl w:val="0"/>
                <w:numId w:val="6"/>
              </w:numPr>
              <w:tabs>
                <w:tab w:val="left" w:pos="541"/>
              </w:tabs>
              <w:snapToGrid w:val="0"/>
              <w:spacing w:after="156" w:afterLines="50"/>
              <w:ind w:left="805" w:hanging="224" w:firstLineChars="0"/>
              <w:rPr>
                <w:rFonts w:ascii="宋体" w:hAnsi="宋体" w:eastAsia="宋体"/>
                <w:kern w:val="0"/>
                <w:szCs w:val="21"/>
              </w:rPr>
            </w:pPr>
            <w:r>
              <w:rPr>
                <w:rFonts w:hint="eastAsia" w:ascii="宋体" w:hAnsi="宋体" w:eastAsia="宋体"/>
                <w:kern w:val="0"/>
                <w:szCs w:val="21"/>
              </w:rPr>
              <w:t>招标人定于202×-××-×× ××: ××邀请投标人人员察看现场并讲解项目需求；现场踏勘。</w:t>
            </w:r>
          </w:p>
          <w:p>
            <w:pPr>
              <w:pStyle w:val="23"/>
              <w:numPr>
                <w:ilvl w:val="0"/>
                <w:numId w:val="6"/>
              </w:numPr>
              <w:tabs>
                <w:tab w:val="left" w:pos="541"/>
              </w:tabs>
              <w:snapToGrid w:val="0"/>
              <w:spacing w:after="156" w:afterLines="50"/>
              <w:ind w:left="805" w:hanging="224" w:firstLineChars="0"/>
              <w:rPr>
                <w:rFonts w:ascii="宋体" w:hAnsi="宋体" w:eastAsia="宋体"/>
                <w:kern w:val="0"/>
                <w:szCs w:val="21"/>
              </w:rPr>
            </w:pPr>
            <w:r>
              <w:rPr>
                <w:rFonts w:hint="eastAsia" w:ascii="宋体" w:hAnsi="宋体" w:eastAsia="宋体"/>
                <w:kern w:val="0"/>
                <w:szCs w:val="21"/>
              </w:rPr>
              <w:t>投标人须持《现场考察证明》（格式见附件）参加现场踏勘，并在完成现场踏勘后交由招标人管理人员签字确认，并附于投标文件中。</w:t>
            </w:r>
          </w:p>
          <w:p>
            <w:pPr>
              <w:pStyle w:val="23"/>
              <w:numPr>
                <w:ilvl w:val="0"/>
                <w:numId w:val="6"/>
              </w:numPr>
              <w:tabs>
                <w:tab w:val="left" w:pos="541"/>
              </w:tabs>
              <w:snapToGrid w:val="0"/>
              <w:spacing w:after="156" w:afterLines="50"/>
              <w:ind w:left="805" w:hanging="224" w:firstLineChars="0"/>
              <w:rPr>
                <w:rFonts w:ascii="宋体" w:hAnsi="宋体" w:eastAsia="宋体"/>
                <w:kern w:val="0"/>
                <w:szCs w:val="21"/>
              </w:rPr>
            </w:pPr>
            <w:r>
              <w:rPr>
                <w:rFonts w:hint="eastAsia" w:ascii="宋体" w:hAnsi="宋体" w:eastAsia="宋体"/>
                <w:kern w:val="0"/>
                <w:szCs w:val="21"/>
              </w:rPr>
              <w:t>已报名但未参加现场踏勘的，招标人视为已理解并认同本次踏勘所涉及的全部内容，且对本次踏勘的组织实施过程无异议。投标人自行承担因不参加现场踏勘可能造成的一切后果（包括因此失去投标资格的情形）。</w:t>
            </w:r>
          </w:p>
          <w:p>
            <w:pPr>
              <w:pStyle w:val="23"/>
              <w:numPr>
                <w:ilvl w:val="0"/>
                <w:numId w:val="6"/>
              </w:numPr>
              <w:tabs>
                <w:tab w:val="left" w:pos="541"/>
              </w:tabs>
              <w:snapToGrid w:val="0"/>
              <w:ind w:left="805" w:hanging="224" w:firstLineChars="0"/>
              <w:rPr>
                <w:rFonts w:ascii="宋体" w:hAnsi="宋体" w:eastAsia="宋体"/>
                <w:kern w:val="0"/>
                <w:szCs w:val="21"/>
              </w:rPr>
            </w:pPr>
            <w:r>
              <w:rPr>
                <w:rFonts w:hint="eastAsia" w:ascii="宋体" w:hAnsi="宋体" w:eastAsia="宋体"/>
                <w:kern w:val="0"/>
                <w:szCs w:val="21"/>
              </w:rPr>
              <w:t>踏勘联系人：×××</w:t>
            </w:r>
          </w:p>
          <w:p>
            <w:pPr>
              <w:pStyle w:val="23"/>
              <w:tabs>
                <w:tab w:val="left" w:pos="541"/>
              </w:tabs>
              <w:snapToGrid w:val="0"/>
              <w:ind w:left="805" w:firstLine="0" w:firstLineChars="0"/>
              <w:rPr>
                <w:rFonts w:ascii="宋体" w:hAnsi="宋体" w:eastAsia="宋体"/>
                <w:kern w:val="0"/>
                <w:szCs w:val="21"/>
              </w:rPr>
            </w:pPr>
            <w:r>
              <w:rPr>
                <w:rFonts w:hint="eastAsia" w:ascii="宋体" w:hAnsi="宋体" w:eastAsia="宋体"/>
                <w:kern w:val="0"/>
                <w:szCs w:val="21"/>
              </w:rPr>
              <w:t>电话：0755-8284××××，手机：XXXXX</w:t>
            </w:r>
          </w:p>
          <w:p>
            <w:pPr>
              <w:pStyle w:val="23"/>
              <w:tabs>
                <w:tab w:val="left" w:pos="541"/>
              </w:tabs>
              <w:snapToGrid w:val="0"/>
              <w:ind w:left="805" w:firstLine="0" w:firstLineChars="0"/>
              <w:rPr>
                <w:rFonts w:ascii="宋体" w:hAnsi="宋体" w:eastAsia="宋体"/>
                <w:kern w:val="0"/>
                <w:szCs w:val="21"/>
              </w:rPr>
            </w:pPr>
            <w:r>
              <w:rPr>
                <w:rFonts w:hint="eastAsia" w:ascii="宋体" w:hAnsi="宋体" w:eastAsia="宋体"/>
                <w:kern w:val="0"/>
                <w:szCs w:val="21"/>
              </w:rPr>
              <w:t>集合地点：××××××××××××××</w:t>
            </w:r>
          </w:p>
          <w:p>
            <w:pPr>
              <w:pStyle w:val="23"/>
              <w:numPr>
                <w:ilvl w:val="0"/>
                <w:numId w:val="6"/>
              </w:numPr>
              <w:tabs>
                <w:tab w:val="left" w:pos="541"/>
              </w:tabs>
              <w:snapToGrid w:val="0"/>
              <w:ind w:left="805" w:hanging="224" w:firstLineChars="0"/>
              <w:rPr>
                <w:rFonts w:ascii="宋体" w:hAnsi="宋体" w:eastAsia="宋体"/>
                <w:kern w:val="0"/>
                <w:szCs w:val="21"/>
              </w:rPr>
            </w:pPr>
            <w:r>
              <w:rPr>
                <w:rFonts w:hint="eastAsia" w:ascii="宋体" w:hAnsi="宋体" w:eastAsia="宋体"/>
                <w:kern w:val="0"/>
                <w:szCs w:val="21"/>
              </w:rPr>
              <w:t>特别说明：若现场考察与本项目招标（采购）文件载明的要求不一致时，以本项目招标（采购）文件中的要求为准。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1" w:hRule="atLeast"/>
          <w:jc w:val="center"/>
        </w:trPr>
        <w:tc>
          <w:tcPr>
            <w:tcW w:w="905" w:type="dxa"/>
            <w:vAlign w:val="center"/>
          </w:tcPr>
          <w:p>
            <w:pPr>
              <w:autoSpaceDE w:val="0"/>
              <w:autoSpaceDN w:val="0"/>
              <w:adjustRightInd w:val="0"/>
              <w:snapToGrid w:val="0"/>
              <w:jc w:val="center"/>
              <w:rPr>
                <w:rFonts w:ascii="宋体" w:hAnsi="宋体"/>
                <w:szCs w:val="21"/>
              </w:rPr>
            </w:pPr>
            <w:r>
              <w:rPr>
                <w:rFonts w:hint="eastAsia" w:ascii="宋体" w:hAnsi="宋体"/>
                <w:szCs w:val="21"/>
              </w:rPr>
              <w:t>1</w:t>
            </w:r>
            <w:r>
              <w:rPr>
                <w:rFonts w:ascii="宋体" w:hAnsi="宋体"/>
                <w:szCs w:val="21"/>
              </w:rPr>
              <w:t>1</w:t>
            </w:r>
          </w:p>
        </w:tc>
        <w:tc>
          <w:tcPr>
            <w:tcW w:w="1990" w:type="dxa"/>
            <w:vAlign w:val="center"/>
          </w:tcPr>
          <w:p>
            <w:pPr>
              <w:autoSpaceDE w:val="0"/>
              <w:autoSpaceDN w:val="0"/>
              <w:adjustRightInd w:val="0"/>
              <w:snapToGrid w:val="0"/>
              <w:jc w:val="center"/>
              <w:rPr>
                <w:rFonts w:ascii="宋体" w:hAnsi="宋体"/>
                <w:szCs w:val="21"/>
              </w:rPr>
            </w:pPr>
            <w:r>
              <w:rPr>
                <w:rFonts w:hint="eastAsia" w:ascii="宋体" w:hAnsi="宋体"/>
                <w:szCs w:val="21"/>
              </w:rPr>
              <w:t>履约</w:t>
            </w:r>
            <w:r>
              <w:rPr>
                <w:rFonts w:ascii="宋体" w:hAnsi="宋体"/>
                <w:szCs w:val="21"/>
              </w:rPr>
              <w:t>保证金</w:t>
            </w:r>
          </w:p>
        </w:tc>
        <w:tc>
          <w:tcPr>
            <w:tcW w:w="7029" w:type="dxa"/>
            <w:vAlign w:val="center"/>
          </w:tcPr>
          <w:p>
            <w:pPr>
              <w:autoSpaceDE w:val="0"/>
              <w:autoSpaceDN w:val="0"/>
              <w:adjustRightInd w:val="0"/>
              <w:snapToGrid w:val="0"/>
              <w:rPr>
                <w:rFonts w:ascii="宋体" w:hAnsi="宋体" w:cs="Segoe UI Symbol"/>
                <w:kern w:val="0"/>
                <w:szCs w:val="21"/>
              </w:rPr>
            </w:pPr>
            <w:r>
              <w:rPr>
                <w:rFonts w:hint="eastAsia" w:ascii="宋体" w:hAnsi="宋体" w:cs="Segoe UI Symbol"/>
                <w:kern w:val="0"/>
                <w:szCs w:val="21"/>
              </w:rPr>
              <w:t>是否要求递交履约保证金：</w:t>
            </w:r>
            <w:r>
              <w:rPr>
                <w:rFonts w:ascii="宋体" w:hAnsi="宋体" w:cs="Segoe UI Symbol"/>
                <w:kern w:val="0"/>
                <w:szCs w:val="21"/>
              </w:rPr>
              <w:t xml:space="preserve"> </w:t>
            </w:r>
          </w:p>
          <w:p>
            <w:pPr>
              <w:pStyle w:val="23"/>
              <w:numPr>
                <w:ilvl w:val="0"/>
                <w:numId w:val="7"/>
              </w:numPr>
              <w:autoSpaceDE w:val="0"/>
              <w:autoSpaceDN w:val="0"/>
              <w:adjustRightInd w:val="0"/>
              <w:snapToGrid w:val="0"/>
              <w:ind w:left="536" w:hanging="536" w:firstLineChars="0"/>
              <w:rPr>
                <w:rFonts w:ascii="宋体" w:hAnsi="宋体" w:eastAsia="宋体" w:cs="Segoe UI Symbol"/>
                <w:color w:val="FF0000"/>
                <w:kern w:val="0"/>
                <w:szCs w:val="21"/>
                <w:highlight w:val="yellow"/>
              </w:rPr>
            </w:pPr>
            <w:r>
              <w:rPr>
                <w:rFonts w:hint="eastAsia" w:ascii="宋体" w:hAnsi="宋体" w:eastAsia="宋体" w:cs="Segoe UI Symbol"/>
                <w:color w:val="FF0000"/>
                <w:kern w:val="0"/>
                <w:szCs w:val="21"/>
                <w:highlight w:val="yellow"/>
              </w:rPr>
              <w:sym w:font="Wingdings 2" w:char="0052"/>
            </w:r>
            <w:r>
              <w:rPr>
                <w:rFonts w:hint="eastAsia" w:ascii="宋体" w:hAnsi="宋体" w:eastAsia="宋体" w:cs="Segoe UI Symbol"/>
                <w:color w:val="FF0000"/>
                <w:kern w:val="0"/>
                <w:szCs w:val="21"/>
                <w:highlight w:val="yellow"/>
              </w:rPr>
              <w:t>不要求</w:t>
            </w:r>
          </w:p>
          <w:p>
            <w:pPr>
              <w:pStyle w:val="23"/>
              <w:numPr>
                <w:ilvl w:val="0"/>
                <w:numId w:val="7"/>
              </w:numPr>
              <w:autoSpaceDE w:val="0"/>
              <w:autoSpaceDN w:val="0"/>
              <w:adjustRightInd w:val="0"/>
              <w:snapToGrid w:val="0"/>
              <w:ind w:left="536" w:hanging="536" w:firstLineChars="0"/>
              <w:rPr>
                <w:rFonts w:ascii="宋体" w:hAnsi="宋体" w:eastAsia="宋体" w:cs="Segoe UI Symbol"/>
                <w:color w:val="FF0000"/>
                <w:kern w:val="0"/>
                <w:szCs w:val="21"/>
                <w:highlight w:val="yellow"/>
              </w:rPr>
            </w:pPr>
            <w:r>
              <w:rPr>
                <w:rFonts w:hint="eastAsia" w:ascii="宋体" w:hAnsi="宋体" w:eastAsia="宋体" w:cs="Segoe UI Symbol"/>
                <w:color w:val="FF0000"/>
                <w:kern w:val="0"/>
                <w:szCs w:val="21"/>
                <w:highlight w:val="yellow"/>
              </w:rPr>
              <w:sym w:font="Wingdings 2" w:char="00A3"/>
            </w:r>
            <w:r>
              <w:rPr>
                <w:rFonts w:hint="eastAsia" w:ascii="宋体" w:hAnsi="宋体" w:eastAsia="宋体" w:cs="Segoe UI Symbol"/>
                <w:color w:val="FF0000"/>
                <w:kern w:val="0"/>
                <w:szCs w:val="21"/>
                <w:highlight w:val="yellow"/>
              </w:rPr>
              <w:t>要求</w:t>
            </w:r>
          </w:p>
          <w:p>
            <w:pPr>
              <w:pStyle w:val="23"/>
              <w:numPr>
                <w:ilvl w:val="0"/>
                <w:numId w:val="8"/>
              </w:numPr>
              <w:autoSpaceDE w:val="0"/>
              <w:autoSpaceDN w:val="0"/>
              <w:adjustRightInd w:val="0"/>
              <w:snapToGrid w:val="0"/>
              <w:ind w:left="818" w:leftChars="254" w:hanging="285" w:hangingChars="136"/>
              <w:jc w:val="left"/>
              <w:rPr>
                <w:rFonts w:ascii="宋体" w:hAnsi="宋体" w:eastAsia="宋体" w:cs="Segoe UI Symbol"/>
                <w:color w:val="FF0000"/>
                <w:kern w:val="0"/>
                <w:szCs w:val="21"/>
                <w:highlight w:val="yellow"/>
              </w:rPr>
            </w:pPr>
            <w:r>
              <w:rPr>
                <w:rFonts w:hint="eastAsia" w:ascii="宋体" w:hAnsi="宋体" w:eastAsia="宋体" w:cs="Segoe UI Symbol"/>
                <w:color w:val="FF0000"/>
                <w:kern w:val="0"/>
                <w:szCs w:val="21"/>
                <w:highlight w:val="yellow"/>
              </w:rPr>
              <w:t>履约保证金金额：人民币</w:t>
            </w:r>
            <w:r>
              <w:rPr>
                <w:rFonts w:hint="eastAsia" w:ascii="宋体" w:hAnsi="宋体" w:eastAsia="宋体" w:cs="Segoe UI Symbol"/>
                <w:color w:val="FF0000"/>
                <w:kern w:val="0"/>
                <w:szCs w:val="21"/>
                <w:highlight w:val="yellow"/>
                <w:u w:val="single"/>
              </w:rPr>
              <w:t xml:space="preserve"> </w:t>
            </w:r>
            <w:r>
              <w:rPr>
                <w:rFonts w:hint="eastAsia" w:ascii="宋体" w:hAnsi="宋体" w:eastAsia="宋体" w:cs="Segoe UI Symbol"/>
                <w:color w:val="FF0000"/>
                <w:kern w:val="0"/>
                <w:szCs w:val="21"/>
                <w:highlight w:val="yellow"/>
                <w:u w:val="single"/>
                <w:lang w:val="en-US" w:eastAsia="zh-CN"/>
              </w:rPr>
              <w:t xml:space="preserve"> </w:t>
            </w:r>
            <w:r>
              <w:rPr>
                <w:rFonts w:hint="eastAsia" w:ascii="宋体" w:hAnsi="宋体" w:eastAsia="宋体" w:cs="Segoe UI Symbol"/>
                <w:color w:val="FF0000"/>
                <w:kern w:val="0"/>
                <w:szCs w:val="21"/>
                <w:highlight w:val="yellow"/>
                <w:u w:val="single"/>
              </w:rPr>
              <w:t xml:space="preserve"> </w:t>
            </w:r>
            <w:r>
              <w:rPr>
                <w:rFonts w:hint="eastAsia" w:ascii="宋体" w:hAnsi="宋体" w:eastAsia="宋体" w:cs="Segoe UI Symbol"/>
                <w:color w:val="FF0000"/>
                <w:kern w:val="0"/>
                <w:szCs w:val="21"/>
                <w:highlight w:val="yellow"/>
                <w:u w:val="single"/>
                <w:lang w:val="en-US" w:eastAsia="zh-CN"/>
              </w:rPr>
              <w:t>万</w:t>
            </w:r>
            <w:r>
              <w:rPr>
                <w:rFonts w:hint="eastAsia" w:ascii="宋体" w:hAnsi="宋体" w:eastAsia="宋体" w:cs="Segoe UI Symbol"/>
                <w:color w:val="FF0000"/>
                <w:kern w:val="0"/>
                <w:szCs w:val="21"/>
                <w:highlight w:val="yellow"/>
              </w:rPr>
              <w:t>元</w:t>
            </w:r>
          </w:p>
          <w:p>
            <w:pPr>
              <w:pStyle w:val="23"/>
              <w:numPr>
                <w:ilvl w:val="0"/>
                <w:numId w:val="8"/>
              </w:numPr>
              <w:autoSpaceDE w:val="0"/>
              <w:autoSpaceDN w:val="0"/>
              <w:adjustRightInd w:val="0"/>
              <w:snapToGrid w:val="0"/>
              <w:ind w:left="818" w:leftChars="254" w:hanging="285" w:hangingChars="136"/>
              <w:jc w:val="left"/>
              <w:rPr>
                <w:rFonts w:ascii="宋体" w:hAnsi="宋体" w:eastAsia="宋体" w:cs="Segoe UI Symbol"/>
                <w:color w:val="FF0000"/>
                <w:kern w:val="0"/>
                <w:szCs w:val="21"/>
                <w:highlight w:val="yellow"/>
              </w:rPr>
            </w:pPr>
            <w:r>
              <w:rPr>
                <w:rFonts w:hint="eastAsia" w:ascii="宋体" w:hAnsi="宋体" w:eastAsia="宋体" w:cs="Segoe UI Symbol"/>
                <w:color w:val="FF0000"/>
                <w:kern w:val="0"/>
                <w:szCs w:val="21"/>
                <w:highlight w:val="yellow"/>
              </w:rPr>
              <w:t>履约保证金的</w:t>
            </w:r>
            <w:r>
              <w:rPr>
                <w:rFonts w:ascii="宋体" w:hAnsi="宋体" w:eastAsia="宋体" w:cs="Segoe UI Symbol"/>
                <w:color w:val="FF0000"/>
                <w:kern w:val="0"/>
                <w:szCs w:val="21"/>
                <w:highlight w:val="yellow"/>
              </w:rPr>
              <w:t>形式：</w:t>
            </w:r>
            <w:r>
              <w:rPr>
                <w:rFonts w:hint="eastAsia" w:ascii="宋体" w:hAnsi="宋体" w:eastAsia="宋体" w:cs="Segoe UI Symbol"/>
                <w:color w:val="FF0000"/>
                <w:kern w:val="0"/>
                <w:szCs w:val="21"/>
                <w:highlight w:val="yellow"/>
              </w:rPr>
              <w:sym w:font="Wingdings 2" w:char="00A3"/>
            </w:r>
            <w:r>
              <w:rPr>
                <w:rFonts w:hint="eastAsia" w:ascii="宋体" w:hAnsi="宋体" w:eastAsia="宋体" w:cs="Segoe UI Symbol"/>
                <w:color w:val="FF0000"/>
                <w:kern w:val="0"/>
                <w:szCs w:val="21"/>
                <w:highlight w:val="yellow"/>
              </w:rPr>
              <w:t>银行转账</w:t>
            </w:r>
            <w:r>
              <w:rPr>
                <w:rFonts w:ascii="宋体" w:hAnsi="宋体" w:eastAsia="宋体" w:cs="Segoe UI Symbol"/>
                <w:color w:val="FF0000"/>
                <w:kern w:val="0"/>
                <w:szCs w:val="21"/>
                <w:highlight w:val="yellow"/>
              </w:rPr>
              <w:t xml:space="preserve">  </w:t>
            </w:r>
            <w:r>
              <w:rPr>
                <w:rFonts w:hint="eastAsia" w:ascii="宋体" w:hAnsi="宋体" w:eastAsia="宋体" w:cs="Segoe UI Symbol"/>
                <w:color w:val="FF0000"/>
                <w:kern w:val="0"/>
                <w:szCs w:val="21"/>
                <w:highlight w:val="yellow"/>
              </w:rPr>
              <w:t>□现金</w:t>
            </w:r>
          </w:p>
          <w:p>
            <w:pPr>
              <w:pStyle w:val="23"/>
              <w:numPr>
                <w:ilvl w:val="0"/>
                <w:numId w:val="8"/>
              </w:numPr>
              <w:autoSpaceDE w:val="0"/>
              <w:autoSpaceDN w:val="0"/>
              <w:adjustRightInd w:val="0"/>
              <w:snapToGrid w:val="0"/>
              <w:ind w:left="818" w:leftChars="254" w:hanging="285" w:hangingChars="136"/>
              <w:jc w:val="left"/>
              <w:rPr>
                <w:rFonts w:ascii="宋体" w:hAnsi="宋体" w:eastAsia="宋体" w:cs="Segoe UI Symbol"/>
                <w:color w:val="FF0000"/>
                <w:kern w:val="0"/>
                <w:szCs w:val="21"/>
                <w:highlight w:val="yellow"/>
              </w:rPr>
            </w:pPr>
            <w:r>
              <w:rPr>
                <w:rFonts w:hint="eastAsia" w:ascii="宋体" w:hAnsi="宋体" w:eastAsia="宋体" w:cs="Segoe UI Symbol"/>
                <w:color w:val="FF0000"/>
                <w:kern w:val="0"/>
                <w:szCs w:val="21"/>
                <w:highlight w:val="yellow"/>
              </w:rPr>
              <w:t>投标人保证金</w:t>
            </w:r>
            <w:r>
              <w:rPr>
                <w:rFonts w:ascii="宋体" w:hAnsi="宋体" w:eastAsia="宋体" w:cs="Segoe UI Symbol"/>
                <w:color w:val="FF0000"/>
                <w:kern w:val="0"/>
                <w:szCs w:val="21"/>
                <w:highlight w:val="yellow"/>
              </w:rPr>
              <w:t>收款</w:t>
            </w:r>
            <w:r>
              <w:rPr>
                <w:rFonts w:hint="eastAsia" w:ascii="宋体" w:hAnsi="宋体" w:eastAsia="宋体" w:cs="Segoe UI Symbol"/>
                <w:color w:val="FF0000"/>
                <w:kern w:val="0"/>
                <w:szCs w:val="21"/>
                <w:highlight w:val="yellow"/>
              </w:rPr>
              <w:t>银行账户信息（选用“银行转账</w:t>
            </w:r>
            <w:r>
              <w:rPr>
                <w:rFonts w:ascii="宋体" w:hAnsi="宋体" w:eastAsia="宋体" w:cs="Segoe UI Symbol"/>
                <w:color w:val="FF0000"/>
                <w:kern w:val="0"/>
                <w:szCs w:val="21"/>
                <w:highlight w:val="yellow"/>
              </w:rPr>
              <w:t>”</w:t>
            </w:r>
            <w:r>
              <w:rPr>
                <w:rFonts w:hint="eastAsia" w:ascii="宋体" w:hAnsi="宋体" w:eastAsia="宋体" w:cs="Segoe UI Symbol"/>
                <w:color w:val="FF0000"/>
                <w:kern w:val="0"/>
                <w:szCs w:val="21"/>
                <w:highlight w:val="yellow"/>
              </w:rPr>
              <w:t>方式须填</w:t>
            </w:r>
            <w:r>
              <w:rPr>
                <w:rFonts w:ascii="宋体" w:hAnsi="宋体" w:eastAsia="宋体" w:cs="Segoe UI Symbol"/>
                <w:color w:val="FF0000"/>
                <w:kern w:val="0"/>
                <w:szCs w:val="21"/>
                <w:highlight w:val="yellow"/>
              </w:rPr>
              <w:t>）</w:t>
            </w:r>
          </w:p>
          <w:p>
            <w:pPr>
              <w:autoSpaceDE w:val="0"/>
              <w:autoSpaceDN w:val="0"/>
              <w:adjustRightInd w:val="0"/>
              <w:snapToGrid w:val="0"/>
              <w:ind w:left="819" w:leftChars="390" w:firstLine="1"/>
              <w:jc w:val="left"/>
              <w:rPr>
                <w:rFonts w:ascii="宋体" w:hAnsi="宋体" w:cs="Segoe UI Symbol"/>
                <w:color w:val="FF0000"/>
                <w:kern w:val="0"/>
                <w:szCs w:val="21"/>
                <w:highlight w:val="yellow"/>
              </w:rPr>
            </w:pPr>
            <w:r>
              <w:rPr>
                <w:rFonts w:ascii="宋体" w:hAnsi="宋体" w:cs="Segoe UI Symbol"/>
                <w:color w:val="FF0000"/>
                <w:kern w:val="0"/>
                <w:szCs w:val="21"/>
                <w:highlight w:val="yellow"/>
              </w:rPr>
              <w:t>收款单位：</w:t>
            </w:r>
            <w:r>
              <w:rPr>
                <w:rFonts w:hint="eastAsia" w:ascii="宋体" w:hAnsi="宋体" w:cs="Segoe UI Symbol"/>
                <w:color w:val="FF0000"/>
                <w:kern w:val="0"/>
                <w:szCs w:val="21"/>
                <w:highlight w:val="yellow"/>
                <w:u w:val="single"/>
              </w:rPr>
              <w:t>深圳深圳会展中心管理有限责任公司</w:t>
            </w:r>
          </w:p>
          <w:p>
            <w:pPr>
              <w:autoSpaceDE w:val="0"/>
              <w:autoSpaceDN w:val="0"/>
              <w:adjustRightInd w:val="0"/>
              <w:snapToGrid w:val="0"/>
              <w:ind w:left="819" w:leftChars="390" w:firstLine="1"/>
              <w:jc w:val="left"/>
              <w:rPr>
                <w:rFonts w:ascii="宋体" w:hAnsi="宋体" w:cs="Segoe UI Symbol"/>
                <w:color w:val="FF0000"/>
                <w:kern w:val="0"/>
                <w:szCs w:val="21"/>
                <w:highlight w:val="yellow"/>
              </w:rPr>
            </w:pPr>
            <w:r>
              <w:rPr>
                <w:rFonts w:ascii="宋体" w:hAnsi="宋体" w:cs="Segoe UI Symbol"/>
                <w:color w:val="FF0000"/>
                <w:kern w:val="0"/>
                <w:szCs w:val="21"/>
                <w:highlight w:val="yellow"/>
              </w:rPr>
              <w:t>开户银行：</w:t>
            </w:r>
            <w:r>
              <w:rPr>
                <w:rFonts w:ascii="宋体" w:hAnsi="宋体" w:cs="Segoe UI Symbol"/>
                <w:color w:val="FF0000"/>
                <w:kern w:val="0"/>
                <w:szCs w:val="21"/>
                <w:highlight w:val="yellow"/>
                <w:u w:val="single"/>
              </w:rPr>
              <w:t xml:space="preserve">     </w:t>
            </w:r>
            <w:r>
              <w:rPr>
                <w:rFonts w:hint="eastAsia" w:ascii="宋体" w:hAnsi="宋体" w:cs="Segoe UI Symbol"/>
                <w:color w:val="FF0000"/>
                <w:kern w:val="0"/>
                <w:szCs w:val="21"/>
                <w:highlight w:val="yellow"/>
                <w:u w:val="single"/>
              </w:rPr>
              <w:t>／</w:t>
            </w:r>
            <w:r>
              <w:rPr>
                <w:rFonts w:ascii="宋体" w:hAnsi="宋体" w:cs="Segoe UI Symbol"/>
                <w:color w:val="FF0000"/>
                <w:kern w:val="0"/>
                <w:szCs w:val="21"/>
                <w:highlight w:val="yellow"/>
                <w:u w:val="single"/>
              </w:rPr>
              <w:t xml:space="preserve">       </w:t>
            </w:r>
          </w:p>
          <w:p>
            <w:pPr>
              <w:autoSpaceDE w:val="0"/>
              <w:autoSpaceDN w:val="0"/>
              <w:adjustRightInd w:val="0"/>
              <w:snapToGrid w:val="0"/>
              <w:ind w:left="819" w:leftChars="390" w:firstLine="1"/>
              <w:jc w:val="left"/>
              <w:rPr>
                <w:rFonts w:ascii="宋体" w:hAnsi="宋体" w:cs="Segoe UI Symbol"/>
                <w:color w:val="FF0000"/>
                <w:kern w:val="0"/>
                <w:szCs w:val="21"/>
                <w:highlight w:val="yellow"/>
                <w:u w:val="single"/>
              </w:rPr>
            </w:pPr>
            <w:r>
              <w:rPr>
                <w:rFonts w:hint="eastAsia" w:ascii="宋体" w:hAnsi="宋体" w:cs="Segoe UI Symbol"/>
                <w:color w:val="FF0000"/>
                <w:kern w:val="0"/>
                <w:szCs w:val="21"/>
                <w:highlight w:val="yellow"/>
              </w:rPr>
              <w:t>银行账号</w:t>
            </w:r>
            <w:r>
              <w:rPr>
                <w:rFonts w:ascii="宋体" w:hAnsi="宋体" w:cs="Segoe UI Symbol"/>
                <w:color w:val="FF0000"/>
                <w:kern w:val="0"/>
                <w:szCs w:val="21"/>
                <w:highlight w:val="yellow"/>
              </w:rPr>
              <w:t>：</w:t>
            </w:r>
            <w:r>
              <w:rPr>
                <w:rFonts w:ascii="宋体" w:hAnsi="宋体" w:cs="Segoe UI Symbol"/>
                <w:color w:val="FF0000"/>
                <w:kern w:val="0"/>
                <w:szCs w:val="21"/>
                <w:highlight w:val="yellow"/>
                <w:u w:val="single"/>
              </w:rPr>
              <w:t xml:space="preserve">     </w:t>
            </w:r>
            <w:r>
              <w:rPr>
                <w:rFonts w:hint="eastAsia" w:ascii="宋体" w:hAnsi="宋体" w:cs="Segoe UI Symbol"/>
                <w:color w:val="FF0000"/>
                <w:kern w:val="0"/>
                <w:szCs w:val="21"/>
                <w:highlight w:val="yellow"/>
                <w:u w:val="single"/>
              </w:rPr>
              <w:t>／</w:t>
            </w:r>
            <w:r>
              <w:rPr>
                <w:rFonts w:ascii="宋体" w:hAnsi="宋体" w:cs="Segoe UI Symbol"/>
                <w:color w:val="FF0000"/>
                <w:kern w:val="0"/>
                <w:szCs w:val="21"/>
                <w:highlight w:val="yellow"/>
                <w:u w:val="single"/>
              </w:rPr>
              <w:t xml:space="preserve">       </w:t>
            </w:r>
          </w:p>
          <w:p>
            <w:pPr>
              <w:pStyle w:val="23"/>
              <w:numPr>
                <w:ilvl w:val="0"/>
                <w:numId w:val="8"/>
              </w:numPr>
              <w:autoSpaceDE w:val="0"/>
              <w:autoSpaceDN w:val="0"/>
              <w:adjustRightInd w:val="0"/>
              <w:snapToGrid w:val="0"/>
              <w:ind w:left="818" w:leftChars="254" w:hanging="285" w:hangingChars="136"/>
              <w:jc w:val="left"/>
              <w:rPr>
                <w:rFonts w:ascii="宋体" w:hAnsi="宋体" w:eastAsia="宋体" w:cs="Segoe UI Symbol"/>
                <w:kern w:val="0"/>
                <w:szCs w:val="21"/>
              </w:rPr>
            </w:pPr>
            <w:r>
              <w:rPr>
                <w:rFonts w:hint="eastAsia" w:ascii="宋体" w:hAnsi="宋体" w:eastAsia="宋体" w:cs="Segoe UI Symbol"/>
                <w:color w:val="FF0000"/>
                <w:kern w:val="0"/>
                <w:szCs w:val="21"/>
                <w:highlight w:val="yellow"/>
              </w:rPr>
              <w:t>履约保证金的</w:t>
            </w:r>
            <w:r>
              <w:rPr>
                <w:rFonts w:ascii="宋体" w:hAnsi="宋体" w:eastAsia="宋体" w:cs="Segoe UI Symbol"/>
                <w:color w:val="FF0000"/>
                <w:kern w:val="0"/>
                <w:szCs w:val="21"/>
                <w:highlight w:val="yellow"/>
              </w:rPr>
              <w:t>形式</w:t>
            </w:r>
            <w:r>
              <w:rPr>
                <w:rFonts w:hint="eastAsia" w:ascii="宋体" w:hAnsi="宋体" w:eastAsia="宋体" w:cs="Segoe UI Symbol"/>
                <w:color w:val="FF0000"/>
                <w:kern w:val="0"/>
                <w:szCs w:val="21"/>
                <w:highlight w:val="yellow"/>
              </w:rPr>
              <w:t>为银行转账的，需在转账时注明项目名称，保证金应从投标人公司账户中转出。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ascii="宋体" w:hAnsi="宋体"/>
                <w:szCs w:val="21"/>
              </w:rPr>
            </w:pPr>
            <w:r>
              <w:rPr>
                <w:rFonts w:hint="eastAsia" w:ascii="宋体" w:hAnsi="宋体"/>
                <w:szCs w:val="21"/>
              </w:rPr>
              <w:t>1</w:t>
            </w:r>
            <w:r>
              <w:rPr>
                <w:rFonts w:ascii="宋体" w:hAnsi="宋体"/>
                <w:szCs w:val="21"/>
              </w:rPr>
              <w:t>2</w:t>
            </w:r>
          </w:p>
        </w:tc>
        <w:tc>
          <w:tcPr>
            <w:tcW w:w="1990" w:type="dxa"/>
            <w:vAlign w:val="center"/>
          </w:tcPr>
          <w:p>
            <w:pPr>
              <w:autoSpaceDE w:val="0"/>
              <w:autoSpaceDN w:val="0"/>
              <w:adjustRightInd w:val="0"/>
              <w:snapToGrid w:val="0"/>
              <w:jc w:val="center"/>
              <w:rPr>
                <w:rFonts w:ascii="宋体" w:hAnsi="宋体"/>
                <w:szCs w:val="21"/>
              </w:rPr>
            </w:pPr>
            <w:r>
              <w:rPr>
                <w:rFonts w:hint="eastAsia" w:ascii="宋体" w:hAnsi="宋体"/>
                <w:szCs w:val="21"/>
              </w:rPr>
              <w:t>投标样品</w:t>
            </w:r>
          </w:p>
        </w:tc>
        <w:tc>
          <w:tcPr>
            <w:tcW w:w="7029" w:type="dxa"/>
            <w:vAlign w:val="center"/>
          </w:tcPr>
          <w:p>
            <w:pPr>
              <w:autoSpaceDE w:val="0"/>
              <w:autoSpaceDN w:val="0"/>
              <w:adjustRightInd w:val="0"/>
              <w:snapToGrid w:val="0"/>
              <w:jc w:val="left"/>
              <w:rPr>
                <w:rFonts w:ascii="宋体" w:hAnsi="宋体"/>
                <w:color w:val="FF0000"/>
                <w:szCs w:val="21"/>
                <w:highlight w:val="yellow"/>
              </w:rPr>
            </w:pPr>
            <w:r>
              <w:rPr>
                <w:rFonts w:ascii="宋体" w:hAnsi="宋体" w:cs="Segoe UI Symbol"/>
                <w:kern w:val="0"/>
                <w:szCs w:val="21"/>
                <w:highlight w:val="yellow"/>
              </w:rPr>
              <w:sym w:font="Wingdings 2" w:char="0052"/>
            </w:r>
            <w:r>
              <w:rPr>
                <w:rFonts w:hint="eastAsia" w:ascii="宋体" w:hAnsi="宋体"/>
                <w:color w:val="FF0000"/>
                <w:szCs w:val="21"/>
                <w:highlight w:val="yellow"/>
              </w:rPr>
              <w:t>不要求递交投标样品</w:t>
            </w:r>
          </w:p>
          <w:p>
            <w:pPr>
              <w:autoSpaceDE w:val="0"/>
              <w:autoSpaceDN w:val="0"/>
              <w:adjustRightInd w:val="0"/>
              <w:snapToGrid w:val="0"/>
              <w:jc w:val="left"/>
              <w:rPr>
                <w:rFonts w:ascii="宋体" w:hAnsi="宋体"/>
                <w:color w:val="FF0000"/>
                <w:szCs w:val="21"/>
                <w:u w:val="single"/>
              </w:rPr>
            </w:pPr>
            <w:r>
              <w:rPr>
                <w:rFonts w:hint="eastAsia" w:ascii="宋体" w:hAnsi="宋体"/>
                <w:color w:val="FF0000"/>
                <w:szCs w:val="21"/>
                <w:highlight w:val="yellow"/>
              </w:rPr>
              <w:t>□递交投标样品，具体要求：</w:t>
            </w:r>
            <w:r>
              <w:rPr>
                <w:rFonts w:hint="eastAsia" w:ascii="宋体" w:hAnsi="宋体"/>
                <w:color w:val="FF0000"/>
                <w:szCs w:val="21"/>
                <w:u w:val="single"/>
              </w:rPr>
              <w:t xml:space="preserve"> </w:t>
            </w:r>
            <w:r>
              <w:rPr>
                <w:rFonts w:ascii="宋体" w:hAnsi="宋体"/>
                <w:color w:val="FF0000"/>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ascii="宋体" w:hAnsi="宋体"/>
                <w:szCs w:val="21"/>
              </w:rPr>
            </w:pPr>
            <w:r>
              <w:rPr>
                <w:rFonts w:hint="eastAsia" w:ascii="宋体" w:hAnsi="宋体"/>
                <w:szCs w:val="21"/>
              </w:rPr>
              <w:t>1</w:t>
            </w:r>
            <w:r>
              <w:rPr>
                <w:rFonts w:ascii="宋体" w:hAnsi="宋体"/>
                <w:szCs w:val="21"/>
              </w:rPr>
              <w:t>3</w:t>
            </w:r>
          </w:p>
        </w:tc>
        <w:tc>
          <w:tcPr>
            <w:tcW w:w="1990" w:type="dxa"/>
            <w:vAlign w:val="center"/>
          </w:tcPr>
          <w:p>
            <w:pPr>
              <w:autoSpaceDE w:val="0"/>
              <w:autoSpaceDN w:val="0"/>
              <w:adjustRightInd w:val="0"/>
              <w:snapToGrid w:val="0"/>
              <w:jc w:val="center"/>
              <w:rPr>
                <w:rFonts w:ascii="宋体" w:hAnsi="宋体"/>
                <w:kern w:val="0"/>
                <w:szCs w:val="21"/>
              </w:rPr>
            </w:pPr>
            <w:r>
              <w:rPr>
                <w:rFonts w:hint="eastAsia" w:ascii="宋体" w:hAnsi="宋体"/>
                <w:kern w:val="0"/>
                <w:szCs w:val="21"/>
              </w:rPr>
              <w:t>评标方法</w:t>
            </w:r>
          </w:p>
        </w:tc>
        <w:tc>
          <w:tcPr>
            <w:tcW w:w="7029" w:type="dxa"/>
            <w:vAlign w:val="center"/>
          </w:tcPr>
          <w:p>
            <w:pPr>
              <w:autoSpaceDE w:val="0"/>
              <w:autoSpaceDN w:val="0"/>
              <w:adjustRightInd w:val="0"/>
              <w:snapToGrid w:val="0"/>
              <w:rPr>
                <w:rFonts w:ascii="宋体" w:hAnsi="宋体" w:cs="Segoe UI Symbol"/>
                <w:color w:val="FF0000"/>
                <w:kern w:val="0"/>
                <w:szCs w:val="21"/>
                <w:highlight w:val="yellow"/>
              </w:rPr>
            </w:pPr>
            <w:r>
              <w:rPr>
                <w:rFonts w:ascii="宋体" w:hAnsi="宋体" w:cs="Segoe UI Symbol"/>
                <w:kern w:val="0"/>
                <w:szCs w:val="21"/>
                <w:highlight w:val="yellow"/>
              </w:rPr>
              <w:sym w:font="Wingdings 2" w:char="0052"/>
            </w:r>
            <w:r>
              <w:rPr>
                <w:rFonts w:hint="eastAsia" w:ascii="宋体" w:hAnsi="宋体" w:cs="Segoe UI Symbol"/>
                <w:color w:val="FF0000"/>
                <w:kern w:val="0"/>
                <w:szCs w:val="21"/>
                <w:highlight w:val="yellow"/>
              </w:rPr>
              <w:t>综合评分法</w:t>
            </w:r>
          </w:p>
          <w:p>
            <w:pPr>
              <w:autoSpaceDE w:val="0"/>
              <w:autoSpaceDN w:val="0"/>
              <w:adjustRightInd w:val="0"/>
              <w:snapToGrid w:val="0"/>
              <w:rPr>
                <w:rFonts w:ascii="宋体" w:hAnsi="宋体" w:cs="Segoe UI Symbol"/>
                <w:color w:val="FF0000"/>
                <w:kern w:val="0"/>
                <w:szCs w:val="21"/>
                <w:highlight w:val="yellow"/>
              </w:rPr>
            </w:pPr>
            <w:r>
              <w:rPr>
                <w:rFonts w:hint="eastAsia" w:ascii="宋体" w:hAnsi="宋体" w:cs="Segoe UI Symbol"/>
                <w:color w:val="FF0000"/>
                <w:kern w:val="0"/>
                <w:szCs w:val="21"/>
                <w:highlight w:val="yellow"/>
              </w:rPr>
              <w:t>□最低价法</w:t>
            </w:r>
          </w:p>
          <w:p>
            <w:pPr>
              <w:autoSpaceDE w:val="0"/>
              <w:autoSpaceDN w:val="0"/>
              <w:adjustRightInd w:val="0"/>
              <w:snapToGrid w:val="0"/>
              <w:rPr>
                <w:rFonts w:ascii="宋体" w:hAnsi="宋体" w:cs="Segoe UI Symbol"/>
                <w:color w:val="FF0000"/>
                <w:kern w:val="0"/>
                <w:szCs w:val="21"/>
              </w:rPr>
            </w:pPr>
            <w:r>
              <w:rPr>
                <w:rFonts w:hint="eastAsia" w:ascii="宋体" w:hAnsi="宋体" w:cs="Segoe UI Symbol"/>
                <w:color w:val="FF0000"/>
                <w:kern w:val="0"/>
                <w:szCs w:val="21"/>
                <w:highlight w:val="yellow"/>
              </w:rPr>
              <w:t>□其他：</w:t>
            </w:r>
            <w:r>
              <w:rPr>
                <w:rFonts w:hint="eastAsia" w:ascii="宋体" w:hAnsi="宋体" w:cs="Segoe UI Symbol"/>
                <w:color w:val="FF0000"/>
                <w:kern w:val="0"/>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pPr>
              <w:autoSpaceDE w:val="0"/>
              <w:autoSpaceDN w:val="0"/>
              <w:adjustRightInd w:val="0"/>
              <w:snapToGrid w:val="0"/>
              <w:jc w:val="center"/>
              <w:rPr>
                <w:rFonts w:ascii="宋体" w:hAnsi="宋体"/>
                <w:szCs w:val="21"/>
              </w:rPr>
            </w:pPr>
            <w:r>
              <w:rPr>
                <w:rFonts w:hint="eastAsia" w:ascii="宋体" w:hAnsi="宋体"/>
                <w:szCs w:val="21"/>
              </w:rPr>
              <w:t>1</w:t>
            </w:r>
            <w:r>
              <w:rPr>
                <w:rFonts w:ascii="宋体" w:hAnsi="宋体"/>
                <w:szCs w:val="21"/>
              </w:rPr>
              <w:t>4</w:t>
            </w:r>
          </w:p>
        </w:tc>
        <w:tc>
          <w:tcPr>
            <w:tcW w:w="1990" w:type="dxa"/>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推荐中标</w:t>
            </w:r>
          </w:p>
          <w:p>
            <w:pPr>
              <w:autoSpaceDE w:val="0"/>
              <w:autoSpaceDN w:val="0"/>
              <w:adjustRightInd w:val="0"/>
              <w:snapToGrid w:val="0"/>
              <w:jc w:val="center"/>
              <w:rPr>
                <w:rFonts w:ascii="宋体" w:hAnsi="宋体"/>
                <w:szCs w:val="21"/>
              </w:rPr>
            </w:pPr>
            <w:r>
              <w:rPr>
                <w:rFonts w:hint="eastAsia" w:ascii="宋体" w:hAnsi="宋体" w:cs="宋体"/>
                <w:szCs w:val="21"/>
              </w:rPr>
              <w:t>候选人数量</w:t>
            </w:r>
          </w:p>
        </w:tc>
        <w:tc>
          <w:tcPr>
            <w:tcW w:w="7029" w:type="dxa"/>
            <w:vAlign w:val="center"/>
          </w:tcPr>
          <w:p>
            <w:pPr>
              <w:autoSpaceDE w:val="0"/>
              <w:autoSpaceDN w:val="0"/>
              <w:adjustRightInd w:val="0"/>
              <w:snapToGrid w:val="0"/>
              <w:rPr>
                <w:rFonts w:ascii="宋体" w:hAnsi="宋体" w:cs="宋体"/>
                <w:color w:val="FF0000"/>
                <w:szCs w:val="21"/>
                <w:highlight w:val="yellow"/>
              </w:rPr>
            </w:pPr>
            <w:r>
              <w:rPr>
                <w:rFonts w:ascii="宋体" w:hAnsi="宋体" w:cs="Segoe UI Symbol"/>
                <w:kern w:val="0"/>
                <w:szCs w:val="21"/>
                <w:highlight w:val="yellow"/>
              </w:rPr>
              <w:sym w:font="Wingdings 2" w:char="0052"/>
            </w:r>
            <w:r>
              <w:rPr>
                <w:rFonts w:hint="eastAsia" w:ascii="宋体" w:hAnsi="宋体" w:cs="Segoe UI Symbol"/>
                <w:color w:val="FF0000"/>
                <w:kern w:val="0"/>
                <w:szCs w:val="21"/>
                <w:highlight w:val="yellow"/>
              </w:rPr>
              <w:t>内部招标评标</w:t>
            </w:r>
            <w:r>
              <w:rPr>
                <w:rFonts w:ascii="宋体" w:hAnsi="宋体" w:cs="Segoe UI Symbol"/>
                <w:color w:val="FF0000"/>
                <w:kern w:val="0"/>
                <w:szCs w:val="21"/>
                <w:highlight w:val="yellow"/>
              </w:rPr>
              <w:t>小组推荐的中标候选人数</w:t>
            </w:r>
            <w:r>
              <w:rPr>
                <w:rFonts w:hint="eastAsia" w:ascii="宋体" w:hAnsi="宋体" w:cs="Segoe UI Symbol"/>
                <w:color w:val="FF0000"/>
                <w:kern w:val="0"/>
                <w:szCs w:val="21"/>
                <w:highlight w:val="yellow"/>
              </w:rPr>
              <w:t>：</w:t>
            </w:r>
            <w:r>
              <w:rPr>
                <w:rFonts w:hint="eastAsia" w:ascii="宋体" w:hAnsi="宋体" w:cs="Segoe UI Symbol"/>
                <w:color w:val="FF0000"/>
                <w:kern w:val="0"/>
                <w:szCs w:val="21"/>
                <w:highlight w:val="yellow"/>
                <w:u w:val="single"/>
              </w:rPr>
              <w:t xml:space="preserve">  </w:t>
            </w:r>
            <w:r>
              <w:rPr>
                <w:rFonts w:hint="eastAsia" w:ascii="宋体" w:hAnsi="宋体" w:cs="Segoe UI Symbol"/>
                <w:color w:val="FF0000"/>
                <w:kern w:val="0"/>
                <w:szCs w:val="21"/>
                <w:highlight w:val="yellow"/>
                <w:u w:val="single"/>
                <w:lang w:val="en-US" w:eastAsia="zh-CN"/>
              </w:rPr>
              <w:t>2</w:t>
            </w:r>
            <w:r>
              <w:rPr>
                <w:rFonts w:hint="eastAsia" w:ascii="宋体" w:hAnsi="宋体" w:cs="Segoe UI Symbol"/>
                <w:color w:val="FF0000"/>
                <w:kern w:val="0"/>
                <w:szCs w:val="21"/>
                <w:highlight w:val="yellow"/>
                <w:u w:val="single"/>
              </w:rPr>
              <w:t xml:space="preserve"> 个</w:t>
            </w:r>
            <w:r>
              <w:rPr>
                <w:rFonts w:hint="eastAsia" w:ascii="宋体" w:hAnsi="宋体" w:cs="Segoe UI Symbol"/>
                <w:color w:val="FF0000"/>
                <w:kern w:val="0"/>
                <w:szCs w:val="21"/>
                <w:highlight w:val="yellow"/>
              </w:rPr>
              <w:t>。</w:t>
            </w:r>
          </w:p>
          <w:p>
            <w:pPr>
              <w:autoSpaceDE w:val="0"/>
              <w:autoSpaceDN w:val="0"/>
              <w:adjustRightInd w:val="0"/>
              <w:snapToGrid w:val="0"/>
              <w:rPr>
                <w:rFonts w:ascii="宋体" w:hAnsi="宋体" w:cs="Segoe UI Symbol"/>
                <w:color w:val="FF0000"/>
                <w:kern w:val="0"/>
                <w:szCs w:val="21"/>
              </w:rPr>
            </w:pPr>
            <w:r>
              <w:rPr>
                <w:rFonts w:hint="eastAsia" w:ascii="宋体" w:hAnsi="宋体" w:cs="Segoe UI Symbol"/>
                <w:color w:val="FF0000"/>
                <w:kern w:val="0"/>
                <w:szCs w:val="21"/>
                <w:highlight w:val="yellow"/>
              </w:rPr>
              <w:t>（</w:t>
            </w:r>
            <w:r>
              <w:rPr>
                <w:rFonts w:hint="eastAsia" w:ascii="宋体" w:hAnsi="宋体" w:cs="宋体"/>
                <w:color w:val="FF0000"/>
                <w:szCs w:val="21"/>
                <w:highlight w:val="yellow"/>
              </w:rPr>
              <w:t>适用于采用</w:t>
            </w:r>
            <w:r>
              <w:rPr>
                <w:rFonts w:hint="eastAsia" w:ascii="宋体" w:hAnsi="宋体" w:cs="宋体"/>
                <w:b/>
                <w:bCs/>
                <w:color w:val="FF0000"/>
                <w:szCs w:val="21"/>
                <w:highlight w:val="yellow"/>
              </w:rPr>
              <w:t>综合评分法</w:t>
            </w:r>
            <w:r>
              <w:rPr>
                <w:rFonts w:hint="eastAsia" w:ascii="宋体" w:hAnsi="宋体" w:cs="宋体"/>
                <w:color w:val="FF0000"/>
                <w:szCs w:val="21"/>
                <w:highlight w:val="yellow"/>
              </w:rPr>
              <w:t>、</w:t>
            </w:r>
            <w:r>
              <w:rPr>
                <w:rFonts w:hint="eastAsia" w:ascii="宋体" w:hAnsi="宋体" w:cs="宋体"/>
                <w:b/>
                <w:bCs/>
                <w:color w:val="FF0000"/>
                <w:szCs w:val="21"/>
                <w:highlight w:val="yellow"/>
              </w:rPr>
              <w:t>最低价法</w:t>
            </w:r>
            <w:r>
              <w:rPr>
                <w:rFonts w:hint="eastAsia" w:ascii="宋体" w:hAnsi="宋体" w:cs="宋体"/>
                <w:bCs/>
                <w:color w:val="FF0000"/>
                <w:szCs w:val="21"/>
                <w:highlight w:val="yellow"/>
              </w:rPr>
              <w:t>）</w:t>
            </w:r>
          </w:p>
        </w:tc>
      </w:tr>
    </w:tbl>
    <w:p>
      <w:pPr>
        <w:numPr>
          <w:ilvl w:val="0"/>
          <w:numId w:val="1"/>
        </w:numPr>
        <w:spacing w:line="560" w:lineRule="exact"/>
        <w:outlineLvl w:val="1"/>
        <w:rPr>
          <w:rFonts w:ascii="宋体" w:hAnsi="宋体"/>
          <w:b/>
          <w:szCs w:val="21"/>
        </w:rPr>
      </w:pPr>
      <w:bookmarkStart w:id="6" w:name="_Toc82685540"/>
      <w:bookmarkEnd w:id="6"/>
      <w:bookmarkStart w:id="7" w:name="_Toc82591925"/>
      <w:bookmarkEnd w:id="7"/>
      <w:bookmarkStart w:id="8" w:name="_Toc82684706"/>
      <w:bookmarkEnd w:id="8"/>
      <w:bookmarkStart w:id="9" w:name="_Toc82684590"/>
      <w:bookmarkEnd w:id="9"/>
      <w:bookmarkStart w:id="10" w:name="_Toc82684588"/>
      <w:bookmarkEnd w:id="10"/>
      <w:bookmarkStart w:id="11" w:name="_Toc82684704"/>
      <w:bookmarkEnd w:id="11"/>
      <w:bookmarkStart w:id="12" w:name="_Toc82684705"/>
      <w:bookmarkEnd w:id="12"/>
      <w:bookmarkStart w:id="13" w:name="_Toc82685542"/>
      <w:bookmarkEnd w:id="13"/>
      <w:bookmarkStart w:id="14" w:name="_Toc82591926"/>
      <w:bookmarkEnd w:id="14"/>
      <w:bookmarkStart w:id="15" w:name="_Toc82685543"/>
      <w:bookmarkEnd w:id="15"/>
      <w:bookmarkStart w:id="16" w:name="_Toc82685541"/>
      <w:bookmarkEnd w:id="16"/>
      <w:bookmarkStart w:id="17" w:name="_Toc82591927"/>
      <w:bookmarkEnd w:id="17"/>
      <w:bookmarkStart w:id="18" w:name="_Toc82684703"/>
      <w:bookmarkEnd w:id="18"/>
      <w:bookmarkStart w:id="19" w:name="_Toc82684591"/>
      <w:bookmarkEnd w:id="19"/>
      <w:bookmarkStart w:id="20" w:name="_Toc82684589"/>
      <w:bookmarkEnd w:id="20"/>
      <w:bookmarkStart w:id="21" w:name="_Toc82591928"/>
      <w:bookmarkEnd w:id="21"/>
      <w:bookmarkStart w:id="22" w:name="_Toc106791254"/>
      <w:r>
        <w:rPr>
          <w:rFonts w:hint="eastAsia" w:ascii="宋体" w:hAnsi="宋体"/>
          <w:b/>
          <w:szCs w:val="21"/>
        </w:rPr>
        <w:t>特别说明</w:t>
      </w:r>
      <w:bookmarkEnd w:id="22"/>
    </w:p>
    <w:p>
      <w:pPr>
        <w:pStyle w:val="23"/>
        <w:numPr>
          <w:ilvl w:val="0"/>
          <w:numId w:val="9"/>
        </w:numPr>
        <w:spacing w:line="360" w:lineRule="auto"/>
        <w:ind w:left="0" w:firstLine="420" w:firstLineChars="0"/>
        <w:rPr>
          <w:rFonts w:ascii="宋体" w:hAnsi="宋体" w:eastAsia="宋体" w:cs="宋体"/>
          <w:szCs w:val="21"/>
        </w:rPr>
      </w:pPr>
      <w:bookmarkStart w:id="23" w:name="_Toc45028463"/>
      <w:bookmarkStart w:id="24" w:name="_Toc517278751"/>
      <w:bookmarkStart w:id="25" w:name="_Toc478387747"/>
      <w:r>
        <w:rPr>
          <w:rFonts w:hint="eastAsia" w:ascii="宋体" w:hAnsi="宋体" w:eastAsia="宋体" w:cs="宋体"/>
          <w:szCs w:val="21"/>
        </w:rPr>
        <w:t>投标人必须具备开展视频会议所需的基本网络设备及网络环境。投标人应自行承担因不具备上述条件或网络环境不佳而导致的无法按要求正常参与本项目开标工作的后果，亦不得因此对本项目招标结果提出异议。</w:t>
      </w:r>
    </w:p>
    <w:p>
      <w:pPr>
        <w:pStyle w:val="23"/>
        <w:numPr>
          <w:ilvl w:val="0"/>
          <w:numId w:val="9"/>
        </w:numPr>
        <w:spacing w:line="360" w:lineRule="auto"/>
        <w:ind w:left="0" w:firstLine="420" w:firstLineChars="0"/>
        <w:rPr>
          <w:rFonts w:ascii="宋体" w:hAnsi="宋体" w:eastAsia="宋体" w:cs="宋体"/>
          <w:szCs w:val="21"/>
        </w:rPr>
      </w:pPr>
      <w:r>
        <w:rPr>
          <w:rFonts w:hint="eastAsia" w:ascii="宋体" w:hAnsi="宋体" w:eastAsia="宋体" w:cs="宋体"/>
          <w:szCs w:val="21"/>
        </w:rPr>
        <w:t>本项目涉及的所有往来资料文件均需通过招标人报名回函上指定的</w:t>
      </w:r>
      <w:r>
        <w:rPr>
          <w:rFonts w:hint="eastAsia" w:ascii="宋体" w:hAnsi="宋体" w:eastAsia="宋体" w:cs="宋体"/>
          <w:szCs w:val="21"/>
          <w:highlight w:val="yellow"/>
        </w:rPr>
        <w:t>地址</w:t>
      </w:r>
      <w:r>
        <w:rPr>
          <w:rFonts w:hint="eastAsia" w:ascii="宋体" w:hAnsi="宋体" w:eastAsia="宋体" w:cs="宋体"/>
          <w:szCs w:val="21"/>
        </w:rPr>
        <w:t>发送和接收，否则可能导致文件不被接受的不利后果。</w:t>
      </w:r>
    </w:p>
    <w:p>
      <w:pPr>
        <w:pStyle w:val="23"/>
        <w:numPr>
          <w:ilvl w:val="0"/>
          <w:numId w:val="9"/>
        </w:numPr>
        <w:spacing w:line="360" w:lineRule="auto"/>
        <w:ind w:left="0" w:firstLine="420" w:firstLineChars="0"/>
        <w:rPr>
          <w:rFonts w:ascii="宋体" w:hAnsi="宋体" w:eastAsia="宋体" w:cs="宋体"/>
          <w:szCs w:val="21"/>
        </w:rPr>
      </w:pPr>
      <w:r>
        <w:rPr>
          <w:rFonts w:hint="eastAsia" w:ascii="宋体" w:hAnsi="宋体" w:eastAsia="宋体" w:cs="宋体"/>
          <w:szCs w:val="21"/>
        </w:rPr>
        <w:t>参与本项目投标，投标人无需交纳投标保证金。如有意参与本项目投标，请在招标公告规定的报名截止时间前，按照要求的方式提交报名回函并致电确认，招标人只接受报名成功的投标人参加投标。</w:t>
      </w:r>
    </w:p>
    <w:p>
      <w:pPr>
        <w:pStyle w:val="23"/>
        <w:numPr>
          <w:ilvl w:val="0"/>
          <w:numId w:val="9"/>
        </w:numPr>
        <w:spacing w:line="360" w:lineRule="auto"/>
        <w:ind w:left="0" w:firstLine="420" w:firstLineChars="0"/>
        <w:rPr>
          <w:rFonts w:ascii="宋体" w:hAnsi="宋体" w:eastAsia="宋体" w:cs="宋体"/>
          <w:szCs w:val="21"/>
        </w:rPr>
      </w:pPr>
      <w:r>
        <w:rPr>
          <w:rFonts w:hint="eastAsia" w:ascii="宋体" w:hAnsi="宋体" w:eastAsia="宋体" w:cs="宋体"/>
          <w:szCs w:val="21"/>
        </w:rPr>
        <w:t>投标人如对获取的“招标文件”有疑问，须在质疑时间截止前，以书面形式（加盖单位公章）向招标人提出，招标人将视情况采用书面或其他形式予以答复或澄清；若投标人在上述时间内未提出疑问的，即视为该投标人已完全理解并接受“招标文件”上载明的所有内容，并不再对“招标文件”提出任何异议或质疑。</w:t>
      </w:r>
    </w:p>
    <w:p>
      <w:pPr>
        <w:pStyle w:val="23"/>
        <w:numPr>
          <w:ilvl w:val="0"/>
          <w:numId w:val="9"/>
        </w:numPr>
        <w:spacing w:line="360" w:lineRule="auto"/>
        <w:ind w:left="0" w:firstLine="420" w:firstLineChars="0"/>
        <w:rPr>
          <w:rFonts w:ascii="宋体" w:hAnsi="宋体" w:eastAsia="宋体" w:cs="宋体"/>
          <w:szCs w:val="21"/>
        </w:rPr>
      </w:pPr>
      <w:r>
        <w:rPr>
          <w:rFonts w:hint="eastAsia" w:ascii="宋体" w:hAnsi="宋体" w:eastAsia="宋体" w:cs="宋体"/>
          <w:szCs w:val="21"/>
        </w:rPr>
        <w:t>“招标文件”如有变更、补充或澄清，招标人将以公告形式在原公告发布媒体上公开发布。在公告发布后，招标人将会通过电话、邮件或其他任何可能的方式通知对已报名的潜在投标人。收到上述通知后，潜在投标人应立即向招标人回函确认。如无回函确认，即视为潜在投标人已知晓相关变更、补充或澄清内容且无异议。</w:t>
      </w:r>
    </w:p>
    <w:bookmarkEnd w:id="23"/>
    <w:bookmarkEnd w:id="24"/>
    <w:bookmarkEnd w:id="25"/>
    <w:p>
      <w:pPr>
        <w:pStyle w:val="23"/>
        <w:spacing w:line="360" w:lineRule="auto"/>
        <w:ind w:left="420" w:firstLine="0" w:firstLineChars="0"/>
        <w:rPr>
          <w:rFonts w:ascii="宋体" w:hAnsi="宋体" w:eastAsia="宋体" w:cs="宋体"/>
          <w:szCs w:val="21"/>
        </w:rPr>
      </w:pPr>
    </w:p>
    <w:p>
      <w:pPr>
        <w:numPr>
          <w:ilvl w:val="0"/>
          <w:numId w:val="1"/>
        </w:numPr>
        <w:spacing w:line="560" w:lineRule="exact"/>
        <w:outlineLvl w:val="1"/>
        <w:rPr>
          <w:rFonts w:ascii="宋体" w:hAnsi="宋体"/>
          <w:b/>
          <w:szCs w:val="21"/>
        </w:rPr>
      </w:pPr>
      <w:bookmarkStart w:id="26" w:name="_Toc82591987"/>
      <w:bookmarkEnd w:id="26"/>
      <w:bookmarkStart w:id="27" w:name="_Toc82684593"/>
      <w:bookmarkEnd w:id="27"/>
      <w:bookmarkStart w:id="28" w:name="_Toc82591989"/>
      <w:bookmarkEnd w:id="28"/>
      <w:bookmarkStart w:id="29" w:name="_Toc82591986"/>
      <w:bookmarkEnd w:id="29"/>
      <w:bookmarkStart w:id="30" w:name="_Toc82685545"/>
      <w:bookmarkEnd w:id="30"/>
      <w:bookmarkStart w:id="31" w:name="_Toc82591930"/>
      <w:bookmarkEnd w:id="31"/>
      <w:bookmarkStart w:id="32" w:name="_Toc82684708"/>
      <w:bookmarkEnd w:id="32"/>
      <w:bookmarkStart w:id="33" w:name="_Toc82591985"/>
      <w:bookmarkEnd w:id="33"/>
      <w:bookmarkStart w:id="34" w:name="_Toc82591988"/>
      <w:bookmarkEnd w:id="34"/>
      <w:bookmarkStart w:id="35" w:name="_Toc106791255"/>
      <w:r>
        <w:rPr>
          <w:rFonts w:hint="eastAsia" w:ascii="宋体" w:hAnsi="宋体"/>
          <w:b/>
          <w:szCs w:val="21"/>
        </w:rPr>
        <w:t>投标文件编制</w:t>
      </w:r>
      <w:bookmarkEnd w:id="35"/>
    </w:p>
    <w:tbl>
      <w:tblPr>
        <w:tblStyle w:val="14"/>
        <w:tblW w:w="88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1020"/>
        <w:gridCol w:w="2090"/>
        <w:gridCol w:w="57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trPr>
        <w:tc>
          <w:tcPr>
            <w:tcW w:w="8856" w:type="dxa"/>
            <w:gridSpan w:val="3"/>
            <w:shd w:val="clear" w:color="auto" w:fill="FBE4D5" w:themeFill="accent2" w:themeFillTint="33"/>
            <w:vAlign w:val="center"/>
          </w:tcPr>
          <w:p>
            <w:pPr>
              <w:autoSpaceDE w:val="0"/>
              <w:autoSpaceDN w:val="0"/>
              <w:adjustRightInd w:val="0"/>
              <w:snapToGrid w:val="0"/>
              <w:jc w:val="center"/>
              <w:rPr>
                <w:rFonts w:ascii="宋体" w:hAnsi="宋体"/>
                <w:sz w:val="32"/>
                <w:szCs w:val="32"/>
                <w:shd w:val="clear" w:color="auto" w:fill="FFFFFF"/>
              </w:rPr>
            </w:pPr>
            <w:r>
              <w:rPr>
                <w:rFonts w:hint="eastAsia" w:ascii="宋体" w:hAnsi="宋体"/>
                <w:b/>
                <w:sz w:val="32"/>
                <w:szCs w:val="32"/>
              </w:rPr>
              <w:t>投标文件的编制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20" w:type="dxa"/>
            <w:shd w:val="clear" w:color="auto" w:fill="auto"/>
            <w:vAlign w:val="center"/>
          </w:tcPr>
          <w:p>
            <w:pPr>
              <w:autoSpaceDE w:val="0"/>
              <w:autoSpaceDN w:val="0"/>
              <w:adjustRightInd w:val="0"/>
              <w:snapToGrid w:val="0"/>
              <w:jc w:val="center"/>
              <w:rPr>
                <w:rFonts w:ascii="宋体" w:hAnsi="宋体"/>
                <w:b/>
                <w:szCs w:val="21"/>
              </w:rPr>
            </w:pPr>
            <w:r>
              <w:rPr>
                <w:rFonts w:hint="eastAsia" w:ascii="宋体" w:hAnsi="宋体"/>
                <w:b/>
                <w:szCs w:val="21"/>
              </w:rPr>
              <w:t>条款号</w:t>
            </w:r>
          </w:p>
        </w:tc>
        <w:tc>
          <w:tcPr>
            <w:tcW w:w="2090" w:type="dxa"/>
            <w:shd w:val="clear" w:color="auto" w:fill="auto"/>
            <w:vAlign w:val="center"/>
          </w:tcPr>
          <w:p>
            <w:pPr>
              <w:autoSpaceDE w:val="0"/>
              <w:autoSpaceDN w:val="0"/>
              <w:adjustRightInd w:val="0"/>
              <w:snapToGrid w:val="0"/>
              <w:jc w:val="center"/>
              <w:rPr>
                <w:rFonts w:ascii="宋体" w:hAnsi="宋体"/>
                <w:b/>
                <w:szCs w:val="21"/>
              </w:rPr>
            </w:pPr>
            <w:r>
              <w:rPr>
                <w:rFonts w:hint="eastAsia" w:ascii="宋体" w:hAnsi="宋体"/>
                <w:b/>
                <w:szCs w:val="21"/>
              </w:rPr>
              <w:t>名称</w:t>
            </w:r>
          </w:p>
        </w:tc>
        <w:tc>
          <w:tcPr>
            <w:tcW w:w="5746" w:type="dxa"/>
            <w:shd w:val="clear" w:color="auto" w:fill="auto"/>
            <w:vAlign w:val="center"/>
          </w:tcPr>
          <w:p>
            <w:pPr>
              <w:autoSpaceDE w:val="0"/>
              <w:autoSpaceDN w:val="0"/>
              <w:adjustRightInd w:val="0"/>
              <w:snapToGrid w:val="0"/>
              <w:jc w:val="center"/>
              <w:rPr>
                <w:rFonts w:ascii="宋体" w:hAnsi="宋体"/>
                <w:b/>
                <w:szCs w:val="21"/>
                <w:shd w:val="clear" w:color="auto" w:fill="FFFFFF"/>
              </w:rPr>
            </w:pPr>
            <w:r>
              <w:rPr>
                <w:rFonts w:ascii="宋体" w:hAnsi="宋体"/>
                <w:b/>
                <w:szCs w:val="21"/>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20" w:type="dxa"/>
            <w:shd w:val="clear" w:color="auto" w:fill="FFFFFF"/>
            <w:vAlign w:val="center"/>
          </w:tcPr>
          <w:p>
            <w:pPr>
              <w:autoSpaceDE w:val="0"/>
              <w:autoSpaceDN w:val="0"/>
              <w:adjustRightInd w:val="0"/>
              <w:snapToGrid w:val="0"/>
              <w:jc w:val="center"/>
              <w:rPr>
                <w:rFonts w:ascii="宋体" w:hAnsi="宋体"/>
                <w:szCs w:val="21"/>
              </w:rPr>
            </w:pPr>
            <w:r>
              <w:rPr>
                <w:rFonts w:hint="eastAsia" w:ascii="宋体" w:hAnsi="宋体"/>
                <w:szCs w:val="21"/>
              </w:rPr>
              <w:t>1</w:t>
            </w:r>
          </w:p>
        </w:tc>
        <w:tc>
          <w:tcPr>
            <w:tcW w:w="2090" w:type="dxa"/>
            <w:shd w:val="clear" w:color="auto" w:fill="FFFFFF"/>
            <w:vAlign w:val="center"/>
          </w:tcPr>
          <w:p>
            <w:pPr>
              <w:autoSpaceDE w:val="0"/>
              <w:autoSpaceDN w:val="0"/>
              <w:adjustRightInd w:val="0"/>
              <w:snapToGrid w:val="0"/>
              <w:jc w:val="center"/>
              <w:rPr>
                <w:rFonts w:ascii="宋体" w:hAnsi="宋体"/>
                <w:szCs w:val="21"/>
              </w:rPr>
            </w:pPr>
            <w:r>
              <w:rPr>
                <w:rFonts w:hint="eastAsia" w:ascii="宋体" w:hAnsi="宋体" w:cs="Courier New"/>
                <w:kern w:val="0"/>
                <w:szCs w:val="21"/>
              </w:rPr>
              <w:t>投标文件组成</w:t>
            </w:r>
          </w:p>
        </w:tc>
        <w:tc>
          <w:tcPr>
            <w:tcW w:w="5746" w:type="dxa"/>
            <w:shd w:val="clear" w:color="auto" w:fill="FFFFFF"/>
            <w:vAlign w:val="center"/>
          </w:tcPr>
          <w:p>
            <w:pPr>
              <w:autoSpaceDE w:val="0"/>
              <w:autoSpaceDN w:val="0"/>
              <w:adjustRightInd w:val="0"/>
              <w:snapToGrid w:val="0"/>
              <w:jc w:val="left"/>
            </w:pPr>
            <w:r>
              <w:rPr>
                <w:rFonts w:hint="eastAsia" w:ascii="宋体" w:hAnsi="宋体" w:cs="Segoe UI Symbol"/>
                <w:kern w:val="0"/>
                <w:szCs w:val="21"/>
              </w:rPr>
              <w:sym w:font="Wingdings 2" w:char="0052"/>
            </w:r>
            <w:r>
              <w:rPr>
                <w:rFonts w:hint="eastAsia"/>
              </w:rPr>
              <w:t>资格审查文件</w:t>
            </w:r>
          </w:p>
          <w:p>
            <w:pPr>
              <w:autoSpaceDE w:val="0"/>
              <w:autoSpaceDN w:val="0"/>
              <w:adjustRightInd w:val="0"/>
              <w:snapToGrid w:val="0"/>
              <w:jc w:val="left"/>
            </w:pPr>
            <w:r>
              <w:rPr>
                <w:rFonts w:hint="eastAsia" w:ascii="宋体" w:hAnsi="宋体" w:cs="Segoe UI Symbol"/>
                <w:kern w:val="0"/>
                <w:szCs w:val="21"/>
              </w:rPr>
              <w:sym w:font="Wingdings 2" w:char="0052"/>
            </w:r>
            <w:r>
              <w:rPr>
                <w:rFonts w:hint="eastAsia"/>
              </w:rPr>
              <w:t>商务标部分</w:t>
            </w:r>
          </w:p>
          <w:p>
            <w:pPr>
              <w:autoSpaceDE w:val="0"/>
              <w:autoSpaceDN w:val="0"/>
              <w:adjustRightInd w:val="0"/>
              <w:snapToGrid w:val="0"/>
              <w:jc w:val="left"/>
            </w:pPr>
            <w:r>
              <w:rPr>
                <w:rFonts w:hint="eastAsia" w:ascii="宋体" w:hAnsi="宋体" w:cs="Segoe UI Symbol"/>
                <w:kern w:val="0"/>
                <w:szCs w:val="21"/>
              </w:rPr>
              <w:sym w:font="Wingdings 2" w:char="0052"/>
            </w:r>
            <w:r>
              <w:rPr>
                <w:rFonts w:hint="eastAsia"/>
              </w:rPr>
              <w:t>技术/服务标部分</w:t>
            </w:r>
          </w:p>
          <w:p>
            <w:pPr>
              <w:autoSpaceDE w:val="0"/>
              <w:autoSpaceDN w:val="0"/>
              <w:adjustRightInd w:val="0"/>
              <w:snapToGrid w:val="0"/>
              <w:jc w:val="left"/>
            </w:pPr>
            <w:r>
              <w:rPr>
                <w:rFonts w:hint="eastAsia" w:ascii="宋体" w:hAnsi="宋体" w:cs="Segoe UI Symbol"/>
                <w:kern w:val="0"/>
                <w:szCs w:val="21"/>
              </w:rPr>
              <w:sym w:font="Wingdings 2" w:char="0052"/>
            </w:r>
            <w:r>
              <w:rPr>
                <w:rFonts w:hint="eastAsia"/>
              </w:rPr>
              <w:t>价格标部分</w:t>
            </w:r>
          </w:p>
          <w:p>
            <w:pPr>
              <w:pStyle w:val="11"/>
            </w:pPr>
            <w:r>
              <w:rPr>
                <w:rFonts w:hint="eastAsia" w:ascii="宋体" w:cs="Segoe UI Symbol"/>
                <w:kern w:val="0"/>
                <w:szCs w:val="21"/>
              </w:rPr>
              <w:sym w:font="Wingdings 2" w:char="0052"/>
            </w:r>
            <w:r>
              <w:rPr>
                <w:rFonts w:hint="eastAsia" w:ascii="Times New Roman" w:hAnsi="Times New Roman" w:eastAsia="宋体"/>
              </w:rPr>
              <w:t>投标文件密码单（按要求单独提交）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67" w:hRule="atLeast"/>
        </w:trPr>
        <w:tc>
          <w:tcPr>
            <w:tcW w:w="1020" w:type="dxa"/>
            <w:shd w:val="clear" w:color="auto" w:fill="FFFFFF"/>
            <w:vAlign w:val="center"/>
          </w:tcPr>
          <w:p>
            <w:pPr>
              <w:autoSpaceDE w:val="0"/>
              <w:autoSpaceDN w:val="0"/>
              <w:adjustRightInd w:val="0"/>
              <w:snapToGrid w:val="0"/>
              <w:jc w:val="center"/>
              <w:rPr>
                <w:rFonts w:ascii="宋体" w:hAnsi="宋体"/>
                <w:szCs w:val="21"/>
              </w:rPr>
            </w:pPr>
            <w:r>
              <w:rPr>
                <w:rFonts w:hint="eastAsia" w:ascii="宋体" w:hAnsi="宋体"/>
                <w:szCs w:val="21"/>
              </w:rPr>
              <w:t>2</w:t>
            </w:r>
          </w:p>
        </w:tc>
        <w:tc>
          <w:tcPr>
            <w:tcW w:w="2090" w:type="dxa"/>
            <w:shd w:val="clear" w:color="auto" w:fill="FFFFFF"/>
            <w:vAlign w:val="center"/>
          </w:tcPr>
          <w:p>
            <w:pPr>
              <w:autoSpaceDE w:val="0"/>
              <w:autoSpaceDN w:val="0"/>
              <w:adjustRightInd w:val="0"/>
              <w:snapToGrid w:val="0"/>
              <w:jc w:val="center"/>
              <w:rPr>
                <w:rFonts w:ascii="宋体" w:hAnsi="宋体" w:cs="Courier New"/>
                <w:kern w:val="0"/>
                <w:szCs w:val="21"/>
              </w:rPr>
            </w:pPr>
            <w:r>
              <w:rPr>
                <w:rFonts w:hint="eastAsia" w:ascii="宋体" w:hAnsi="宋体" w:cs="Courier New"/>
                <w:kern w:val="0"/>
                <w:szCs w:val="21"/>
              </w:rPr>
              <w:t>资格审查文件</w:t>
            </w:r>
          </w:p>
        </w:tc>
        <w:tc>
          <w:tcPr>
            <w:tcW w:w="5746" w:type="dxa"/>
            <w:shd w:val="clear" w:color="auto" w:fill="FFFFFF"/>
            <w:vAlign w:val="center"/>
          </w:tcPr>
          <w:p>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营业执照</w:t>
            </w:r>
          </w:p>
          <w:p>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国家企业信用信息公示系统（www.gsxt.gov.cn）公示的企业信息打印件</w:t>
            </w:r>
          </w:p>
          <w:p>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法定代表人资格证明书</w:t>
            </w:r>
          </w:p>
          <w:p>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法定代表人授权委托书（法定代表人作为本项目代理人的，无需提供）</w:t>
            </w:r>
          </w:p>
          <w:p>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资质及其证明文件</w:t>
            </w:r>
          </w:p>
          <w:p>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□经营业绩一览表及业绩证明文件</w:t>
            </w:r>
          </w:p>
          <w:p>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□联合体协议书</w:t>
            </w:r>
          </w:p>
          <w:p>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□投标人股东关系构成表</w:t>
            </w:r>
          </w:p>
          <w:p>
            <w:pPr>
              <w:autoSpaceDE w:val="0"/>
              <w:autoSpaceDN w:val="0"/>
              <w:adjustRightInd w:val="0"/>
              <w:snapToGrid w:val="0"/>
              <w:jc w:val="left"/>
              <w:rPr>
                <w:rFonts w:ascii="宋体" w:hAnsi="宋体" w:cs="Courier New"/>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20" w:type="dxa"/>
            <w:shd w:val="clear" w:color="auto" w:fill="FFFFFF"/>
            <w:vAlign w:val="center"/>
          </w:tcPr>
          <w:p>
            <w:pPr>
              <w:autoSpaceDE w:val="0"/>
              <w:autoSpaceDN w:val="0"/>
              <w:adjustRightInd w:val="0"/>
              <w:snapToGrid w:val="0"/>
              <w:jc w:val="center"/>
              <w:rPr>
                <w:rFonts w:ascii="宋体" w:hAnsi="宋体"/>
                <w:szCs w:val="21"/>
              </w:rPr>
            </w:pPr>
            <w:r>
              <w:rPr>
                <w:rFonts w:hint="eastAsia" w:ascii="宋体" w:hAnsi="宋体"/>
                <w:szCs w:val="21"/>
              </w:rPr>
              <w:t>3</w:t>
            </w:r>
          </w:p>
        </w:tc>
        <w:tc>
          <w:tcPr>
            <w:tcW w:w="2090" w:type="dxa"/>
            <w:shd w:val="clear" w:color="auto" w:fill="FFFFFF"/>
            <w:vAlign w:val="center"/>
          </w:tcPr>
          <w:p>
            <w:pPr>
              <w:autoSpaceDE w:val="0"/>
              <w:autoSpaceDN w:val="0"/>
              <w:adjustRightInd w:val="0"/>
              <w:snapToGrid w:val="0"/>
              <w:jc w:val="center"/>
              <w:rPr>
                <w:rFonts w:ascii="宋体" w:hAnsi="宋体"/>
                <w:szCs w:val="21"/>
              </w:rPr>
            </w:pPr>
            <w:r>
              <w:rPr>
                <w:rFonts w:hint="eastAsia" w:ascii="宋体" w:hAnsi="宋体"/>
                <w:szCs w:val="21"/>
              </w:rPr>
              <w:t>商务标部分</w:t>
            </w:r>
          </w:p>
        </w:tc>
        <w:tc>
          <w:tcPr>
            <w:tcW w:w="5746" w:type="dxa"/>
            <w:shd w:val="clear" w:color="auto" w:fill="FFFFFF"/>
            <w:vAlign w:val="center"/>
          </w:tcPr>
          <w:p>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投标函</w:t>
            </w:r>
          </w:p>
          <w:p>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投标一览表</w:t>
            </w:r>
          </w:p>
          <w:p>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商务条款响应/偏离表</w:t>
            </w:r>
          </w:p>
          <w:p>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履约情况及社会信誉承诺书</w:t>
            </w:r>
          </w:p>
          <w:p>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□服务承诺</w:t>
            </w:r>
          </w:p>
          <w:p>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□现场考察证明</w:t>
            </w:r>
          </w:p>
          <w:p>
            <w:pPr>
              <w:autoSpaceDE w:val="0"/>
              <w:autoSpaceDN w:val="0"/>
              <w:adjustRightInd w:val="0"/>
              <w:snapToGrid w:val="0"/>
              <w:jc w:val="left"/>
              <w:rPr>
                <w:rFonts w:ascii="宋体" w:hAnsi="宋体" w:cs="Courier New"/>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20" w:type="dxa"/>
            <w:shd w:val="clear" w:color="auto" w:fill="FFFFFF"/>
            <w:vAlign w:val="center"/>
          </w:tcPr>
          <w:p>
            <w:pPr>
              <w:autoSpaceDE w:val="0"/>
              <w:autoSpaceDN w:val="0"/>
              <w:adjustRightInd w:val="0"/>
              <w:snapToGrid w:val="0"/>
              <w:jc w:val="center"/>
              <w:rPr>
                <w:rFonts w:ascii="宋体" w:hAnsi="宋体"/>
                <w:szCs w:val="21"/>
              </w:rPr>
            </w:pPr>
            <w:r>
              <w:rPr>
                <w:rFonts w:hint="eastAsia" w:ascii="宋体" w:hAnsi="宋体"/>
                <w:szCs w:val="21"/>
              </w:rPr>
              <w:t>4</w:t>
            </w:r>
          </w:p>
        </w:tc>
        <w:tc>
          <w:tcPr>
            <w:tcW w:w="2090" w:type="dxa"/>
            <w:shd w:val="clear" w:color="auto" w:fill="FFFFFF"/>
            <w:vAlign w:val="center"/>
          </w:tcPr>
          <w:p>
            <w:pPr>
              <w:autoSpaceDE w:val="0"/>
              <w:autoSpaceDN w:val="0"/>
              <w:adjustRightInd w:val="0"/>
              <w:snapToGrid w:val="0"/>
              <w:jc w:val="center"/>
              <w:rPr>
                <w:rFonts w:ascii="宋体" w:hAnsi="宋体" w:cs="Courier New"/>
                <w:kern w:val="0"/>
                <w:szCs w:val="21"/>
              </w:rPr>
            </w:pPr>
            <w:r>
              <w:rPr>
                <w:rFonts w:hint="eastAsia" w:ascii="宋体" w:hAnsi="宋体" w:cs="Courier New"/>
                <w:kern w:val="0"/>
                <w:szCs w:val="21"/>
              </w:rPr>
              <w:t>技术标部分</w:t>
            </w:r>
          </w:p>
        </w:tc>
        <w:tc>
          <w:tcPr>
            <w:tcW w:w="5746" w:type="dxa"/>
            <w:shd w:val="clear" w:color="auto" w:fill="FFFFFF"/>
            <w:vAlign w:val="center"/>
          </w:tcPr>
          <w:p>
            <w:pPr>
              <w:autoSpaceDE w:val="0"/>
              <w:autoSpaceDN w:val="0"/>
              <w:adjustRightInd w:val="0"/>
              <w:snapToGrid w:val="0"/>
              <w:textAlignment w:val="baseline"/>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技术条款响应/偏离表</w:t>
            </w:r>
          </w:p>
          <w:p>
            <w:pPr>
              <w:autoSpaceDE w:val="0"/>
              <w:autoSpaceDN w:val="0"/>
              <w:adjustRightInd w:val="0"/>
              <w:snapToGrid w:val="0"/>
              <w:textAlignment w:val="baseline"/>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技术/服务方案</w:t>
            </w:r>
          </w:p>
          <w:p>
            <w:pPr>
              <w:autoSpaceDE w:val="0"/>
              <w:autoSpaceDN w:val="0"/>
              <w:adjustRightInd w:val="0"/>
              <w:snapToGrid w:val="0"/>
              <w:textAlignment w:val="baseline"/>
              <w:rPr>
                <w:rFonts w:ascii="宋体" w:hAnsi="宋体" w:cs="Courier New"/>
                <w:kern w:val="0"/>
                <w:szCs w:val="21"/>
              </w:rPr>
            </w:pPr>
            <w:r>
              <w:rPr>
                <w:rFonts w:hint="eastAsia" w:ascii="宋体" w:hAnsi="宋体" w:cs="Courier New"/>
                <w:kern w:val="0"/>
                <w:szCs w:val="21"/>
              </w:rPr>
              <w:t>□项目管理及</w:t>
            </w:r>
            <w:r>
              <w:rPr>
                <w:rFonts w:ascii="宋体" w:hAnsi="宋体" w:cs="Courier New"/>
                <w:kern w:val="0"/>
                <w:szCs w:val="21"/>
              </w:rPr>
              <w:t>服务能力</w:t>
            </w:r>
          </w:p>
          <w:p>
            <w:pPr>
              <w:autoSpaceDE w:val="0"/>
              <w:autoSpaceDN w:val="0"/>
              <w:adjustRightInd w:val="0"/>
              <w:snapToGrid w:val="0"/>
              <w:textAlignment w:val="baseline"/>
              <w:rPr>
                <w:rFonts w:ascii="宋体" w:hAnsi="宋体" w:cs="Courier New"/>
                <w:kern w:val="0"/>
                <w:szCs w:val="21"/>
              </w:rPr>
            </w:pPr>
            <w:r>
              <w:rPr>
                <w:rFonts w:hint="eastAsia" w:ascii="宋体" w:hAnsi="宋体" w:cs="Courier New"/>
                <w:kern w:val="0"/>
                <w:szCs w:val="21"/>
              </w:rPr>
              <w:t>□工程质保/售后服务承诺书</w:t>
            </w:r>
          </w:p>
          <w:p>
            <w:pPr>
              <w:autoSpaceDE w:val="0"/>
              <w:autoSpaceDN w:val="0"/>
              <w:adjustRightInd w:val="0"/>
              <w:snapToGrid w:val="0"/>
              <w:textAlignment w:val="baseline"/>
              <w:rPr>
                <w:rFonts w:ascii="宋体" w:hAnsi="宋体" w:cs="Courier New"/>
                <w:kern w:val="0"/>
                <w:szCs w:val="21"/>
              </w:rPr>
            </w:pPr>
            <w:r>
              <w:rPr>
                <w:rFonts w:hint="eastAsia" w:ascii="宋体" w:hAnsi="宋体" w:cs="Courier New"/>
                <w:kern w:val="0"/>
                <w:szCs w:val="21"/>
              </w:rPr>
              <w:t>□项目团队成员简介、认证资格证书复印件、社保证明资料</w:t>
            </w:r>
          </w:p>
          <w:p>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 xml:space="preserve">□其他：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020" w:type="dxa"/>
            <w:shd w:val="clear" w:color="auto" w:fill="FFFFFF"/>
            <w:vAlign w:val="center"/>
          </w:tcPr>
          <w:p>
            <w:pPr>
              <w:autoSpaceDE w:val="0"/>
              <w:autoSpaceDN w:val="0"/>
              <w:adjustRightInd w:val="0"/>
              <w:snapToGrid w:val="0"/>
              <w:jc w:val="center"/>
              <w:rPr>
                <w:rFonts w:ascii="宋体" w:hAnsi="宋体"/>
                <w:szCs w:val="21"/>
              </w:rPr>
            </w:pPr>
            <w:r>
              <w:rPr>
                <w:rFonts w:hint="eastAsia" w:ascii="宋体" w:hAnsi="宋体"/>
                <w:szCs w:val="21"/>
              </w:rPr>
              <w:t>5</w:t>
            </w:r>
          </w:p>
        </w:tc>
        <w:tc>
          <w:tcPr>
            <w:tcW w:w="2090" w:type="dxa"/>
            <w:shd w:val="clear" w:color="auto" w:fill="FFFFFF"/>
            <w:vAlign w:val="center"/>
          </w:tcPr>
          <w:p>
            <w:pPr>
              <w:autoSpaceDE w:val="0"/>
              <w:autoSpaceDN w:val="0"/>
              <w:adjustRightInd w:val="0"/>
              <w:snapToGrid w:val="0"/>
              <w:jc w:val="center"/>
              <w:rPr>
                <w:rFonts w:ascii="宋体" w:hAnsi="宋体"/>
                <w:szCs w:val="21"/>
              </w:rPr>
            </w:pPr>
            <w:r>
              <w:rPr>
                <w:rFonts w:hint="eastAsia" w:ascii="宋体" w:hAnsi="宋体"/>
                <w:szCs w:val="21"/>
              </w:rPr>
              <w:t>价格标部分</w:t>
            </w:r>
          </w:p>
        </w:tc>
        <w:tc>
          <w:tcPr>
            <w:tcW w:w="5746" w:type="dxa"/>
            <w:shd w:val="clear" w:color="auto" w:fill="FFFFFF"/>
            <w:vAlign w:val="center"/>
          </w:tcPr>
          <w:p>
            <w:pPr>
              <w:autoSpaceDE w:val="0"/>
              <w:autoSpaceDN w:val="0"/>
              <w:adjustRightInd w:val="0"/>
              <w:snapToGrid w:val="0"/>
              <w:textAlignment w:val="baseline"/>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投标报价一览表</w:t>
            </w:r>
          </w:p>
          <w:p>
            <w:pPr>
              <w:autoSpaceDE w:val="0"/>
              <w:autoSpaceDN w:val="0"/>
              <w:adjustRightInd w:val="0"/>
              <w:snapToGrid w:val="0"/>
              <w:textAlignment w:val="baseline"/>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投标分项报价表</w:t>
            </w:r>
          </w:p>
          <w:p>
            <w:pPr>
              <w:autoSpaceDE w:val="0"/>
              <w:autoSpaceDN w:val="0"/>
              <w:adjustRightInd w:val="0"/>
              <w:snapToGrid w:val="0"/>
              <w:jc w:val="left"/>
              <w:rPr>
                <w:rFonts w:ascii="宋体" w:hAnsi="宋体"/>
                <w:snapToGrid w:val="0"/>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bl>
    <w:p>
      <w:pPr>
        <w:numPr>
          <w:ilvl w:val="255"/>
          <w:numId w:val="0"/>
        </w:numPr>
        <w:spacing w:line="560" w:lineRule="exact"/>
        <w:outlineLvl w:val="1"/>
        <w:rPr>
          <w:rFonts w:ascii="宋体" w:hAnsi="宋体"/>
          <w:b/>
          <w:szCs w:val="21"/>
        </w:rPr>
      </w:pPr>
    </w:p>
    <w:p>
      <w:pPr>
        <w:numPr>
          <w:ilvl w:val="0"/>
          <w:numId w:val="1"/>
        </w:numPr>
        <w:spacing w:line="560" w:lineRule="exact"/>
        <w:outlineLvl w:val="1"/>
        <w:rPr>
          <w:rFonts w:ascii="宋体" w:hAnsi="宋体"/>
          <w:b/>
          <w:szCs w:val="21"/>
        </w:rPr>
      </w:pPr>
      <w:bookmarkStart w:id="36" w:name="_Toc106791256"/>
      <w:r>
        <w:rPr>
          <w:rFonts w:hint="eastAsia" w:ascii="宋体" w:hAnsi="宋体"/>
          <w:b/>
          <w:szCs w:val="21"/>
        </w:rPr>
        <w:t>项目要求及数量</w:t>
      </w:r>
      <w:bookmarkEnd w:id="36"/>
    </w:p>
    <w:tbl>
      <w:tblPr>
        <w:tblStyle w:val="14"/>
        <w:tblW w:w="10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341"/>
        <w:gridCol w:w="7438"/>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0272"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szCs w:val="21"/>
              </w:rPr>
            </w:pPr>
            <w:r>
              <w:rPr>
                <w:rFonts w:hint="eastAsia" w:ascii="宋体" w:hAnsi="宋体" w:eastAsia="宋体" w:cs="宋体"/>
                <w:b/>
                <w:szCs w:val="21"/>
              </w:rPr>
              <w:t>（一）商务需求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szCs w:val="21"/>
              </w:rPr>
            </w:pPr>
            <w:r>
              <w:rPr>
                <w:rFonts w:hint="eastAsia" w:ascii="宋体" w:hAnsi="宋体" w:eastAsia="宋体" w:cs="宋体"/>
                <w:b/>
                <w:szCs w:val="21"/>
              </w:rPr>
              <w:t>序号</w:t>
            </w:r>
          </w:p>
        </w:tc>
        <w:tc>
          <w:tcPr>
            <w:tcW w:w="13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szCs w:val="21"/>
              </w:rPr>
            </w:pPr>
            <w:r>
              <w:rPr>
                <w:rFonts w:hint="eastAsia" w:ascii="宋体" w:hAnsi="宋体" w:eastAsia="宋体" w:cs="宋体"/>
                <w:b/>
                <w:szCs w:val="21"/>
              </w:rPr>
              <w:t>需求名称</w:t>
            </w:r>
          </w:p>
        </w:tc>
        <w:tc>
          <w:tcPr>
            <w:tcW w:w="7438" w:type="dxa"/>
            <w:tcBorders>
              <w:top w:val="single" w:color="auto" w:sz="4" w:space="0"/>
              <w:left w:val="single" w:color="auto" w:sz="4" w:space="0"/>
              <w:bottom w:val="single" w:color="auto" w:sz="4" w:space="0"/>
              <w:right w:val="single" w:color="auto" w:sz="4" w:space="0"/>
            </w:tcBorders>
            <w:vAlign w:val="center"/>
          </w:tcPr>
          <w:p>
            <w:pPr>
              <w:ind w:left="1386" w:leftChars="660" w:firstLine="1136" w:firstLineChars="539"/>
              <w:rPr>
                <w:rFonts w:hint="eastAsia" w:ascii="宋体" w:hAnsi="宋体" w:eastAsia="宋体" w:cs="宋体"/>
                <w:b/>
                <w:szCs w:val="21"/>
              </w:rPr>
            </w:pPr>
            <w:r>
              <w:rPr>
                <w:rFonts w:hint="eastAsia" w:ascii="宋体" w:hAnsi="宋体" w:eastAsia="宋体" w:cs="宋体"/>
                <w:b/>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szCs w:val="21"/>
              </w:rPr>
            </w:pPr>
            <w:r>
              <w:rPr>
                <w:rFonts w:hint="eastAsia" w:ascii="宋体" w:hAnsi="宋体" w:eastAsia="宋体" w:cs="宋体"/>
                <w:b/>
                <w:szCs w:val="21"/>
              </w:rPr>
              <w:t>偏离选项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3"/>
              <w:ind w:firstLine="0" w:firstLineChars="0"/>
              <w:jc w:val="center"/>
              <w:rPr>
                <w:rFonts w:hint="eastAsia" w:ascii="宋体" w:hAnsi="宋体" w:eastAsia="宋体" w:cs="宋体"/>
                <w:szCs w:val="21"/>
              </w:rPr>
            </w:pPr>
            <w:r>
              <w:rPr>
                <w:rFonts w:hint="eastAsia" w:ascii="宋体" w:hAnsi="宋体" w:eastAsia="宋体" w:cs="宋体"/>
                <w:szCs w:val="21"/>
              </w:rPr>
              <w:t>1</w:t>
            </w:r>
          </w:p>
        </w:tc>
        <w:tc>
          <w:tcPr>
            <w:tcW w:w="13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rPr>
            </w:pPr>
            <w:r>
              <w:rPr>
                <w:rFonts w:hint="eastAsia" w:ascii="宋体" w:hAnsi="宋体" w:eastAsia="宋体" w:cs="宋体"/>
                <w:szCs w:val="21"/>
              </w:rPr>
              <w:t>资质要求</w:t>
            </w:r>
          </w:p>
        </w:tc>
        <w:tc>
          <w:tcPr>
            <w:tcW w:w="7438" w:type="dxa"/>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531"/>
              </w:tabs>
              <w:snapToGrid w:val="0"/>
              <w:ind w:leftChars="0"/>
              <w:rPr>
                <w:rFonts w:hint="eastAsia" w:ascii="宋体" w:hAnsi="宋体" w:eastAsia="宋体" w:cs="宋体"/>
                <w:szCs w:val="21"/>
              </w:rPr>
            </w:pPr>
            <w:r>
              <w:rPr>
                <w:rFonts w:hint="eastAsia" w:ascii="宋体" w:hAnsi="宋体" w:eastAsia="宋体" w:cs="宋体"/>
                <w:szCs w:val="21"/>
                <w:lang w:eastAsia="zh-CN"/>
              </w:rPr>
              <w:t>（</w:t>
            </w:r>
            <w:r>
              <w:rPr>
                <w:rFonts w:hint="eastAsia" w:ascii="宋体" w:hAnsi="宋体" w:eastAsia="宋体" w:cs="宋体"/>
                <w:szCs w:val="21"/>
                <w:lang w:val="en-US" w:eastAsia="zh-CN"/>
              </w:rPr>
              <w:t>1）</w:t>
            </w:r>
            <w:r>
              <w:rPr>
                <w:rFonts w:hint="eastAsia" w:ascii="宋体" w:hAnsi="宋体" w:eastAsia="宋体" w:cs="宋体"/>
                <w:szCs w:val="21"/>
              </w:rPr>
              <w:t>投标人应为中华人民共和国境内注册且合法运作的企业，未被列入经营异常名录及严重违法失信名单（黑名单）。（提供企业营业执照及国家企业信用信息公示系统</w:t>
            </w:r>
            <w:r>
              <w:rPr>
                <w:rFonts w:hint="eastAsia" w:ascii="宋体" w:hAnsi="宋体" w:eastAsia="宋体" w:cs="宋体"/>
                <w:szCs w:val="21"/>
              </w:rPr>
              <w:fldChar w:fldCharType="begin"/>
            </w:r>
            <w:r>
              <w:rPr>
                <w:rFonts w:hint="eastAsia" w:ascii="宋体" w:hAnsi="宋体" w:eastAsia="宋体" w:cs="宋体"/>
                <w:szCs w:val="21"/>
              </w:rPr>
              <w:instrText xml:space="preserve"> HYPERLINK "http://www.gsxt.gov.cn" </w:instrText>
            </w:r>
            <w:r>
              <w:rPr>
                <w:rFonts w:hint="eastAsia" w:ascii="宋体" w:hAnsi="宋体" w:eastAsia="宋体" w:cs="宋体"/>
                <w:szCs w:val="21"/>
              </w:rPr>
              <w:fldChar w:fldCharType="separate"/>
            </w:r>
            <w:r>
              <w:rPr>
                <w:rFonts w:hint="eastAsia" w:ascii="宋体" w:hAnsi="宋体" w:eastAsia="宋体" w:cs="宋体"/>
                <w:szCs w:val="21"/>
              </w:rPr>
              <w:t>www.gsxt.gov.cn</w:t>
            </w:r>
            <w:r>
              <w:rPr>
                <w:rFonts w:hint="eastAsia" w:ascii="宋体" w:hAnsi="宋体" w:eastAsia="宋体" w:cs="宋体"/>
                <w:szCs w:val="21"/>
              </w:rPr>
              <w:fldChar w:fldCharType="end"/>
            </w:r>
            <w:r>
              <w:rPr>
                <w:rFonts w:hint="eastAsia" w:ascii="宋体" w:hAnsi="宋体" w:eastAsia="宋体" w:cs="宋体"/>
                <w:szCs w:val="21"/>
              </w:rPr>
              <w:t>中企业基础信息、列入经营异常名录信息、列入严重违法失信名单（黑名单）信息等查询结果页面打印件并加盖投标人公章。</w:t>
            </w:r>
          </w:p>
          <w:p>
            <w:pPr>
              <w:tabs>
                <w:tab w:val="left" w:pos="531"/>
              </w:tabs>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参加单位20</w:t>
            </w:r>
            <w:r>
              <w:rPr>
                <w:rFonts w:hint="eastAsia" w:ascii="宋体" w:hAnsi="宋体" w:eastAsia="宋体" w:cs="宋体"/>
                <w:color w:val="auto"/>
                <w:szCs w:val="21"/>
                <w:highlight w:val="none"/>
                <w:lang w:val="en-US" w:eastAsia="zh-CN"/>
              </w:rPr>
              <w:t>20</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月至今（以合同签订生效日期为准）</w:t>
            </w:r>
            <w:r>
              <w:rPr>
                <w:rFonts w:hint="eastAsia" w:ascii="宋体" w:hAnsi="宋体" w:eastAsia="宋体" w:cs="宋体"/>
                <w:color w:val="auto"/>
                <w:szCs w:val="21"/>
                <w:highlight w:val="none"/>
                <w:lang w:val="en-US" w:eastAsia="zh-CN"/>
              </w:rPr>
              <w:t>货物运输</w:t>
            </w:r>
            <w:r>
              <w:rPr>
                <w:rFonts w:hint="eastAsia" w:ascii="宋体" w:hAnsi="宋体" w:eastAsia="宋体" w:cs="宋体"/>
                <w:color w:val="auto"/>
                <w:szCs w:val="21"/>
                <w:highlight w:val="none"/>
              </w:rPr>
              <w:t>类的总业绩不低于人民币</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0万元（需提供供货合同或订单或其它销售凭证等复印件或扫描件加盖参加单位公章作为业绩证明，提交的所有证明资料均须明确载明并满足上述时间及货物类型要求）。</w:t>
            </w:r>
          </w:p>
          <w:p>
            <w:pPr>
              <w:pStyle w:val="2"/>
              <w:ind w:left="0" w:leftChars="0" w:firstLine="0" w:firstLineChars="0"/>
              <w:rPr>
                <w:rFonts w:hint="eastAsia" w:ascii="宋体" w:hAnsi="宋体" w:eastAsia="宋体" w:cs="宋体"/>
                <w:color w:val="FF0000"/>
                <w:sz w:val="21"/>
                <w:szCs w:val="21"/>
                <w:highlight w:val="yellow"/>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本项目不接受联合体投标，严禁转包或非法分包。</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rPr>
            </w:pPr>
            <w:r>
              <w:rPr>
                <w:rFonts w:hint="eastAsia" w:ascii="宋体" w:hAnsi="宋体" w:eastAsia="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6"/>
              <w:keepNext w:val="0"/>
              <w:adjustRightInd/>
              <w:spacing w:before="0" w:after="0" w:line="240" w:lineRule="auto"/>
              <w:rPr>
                <w:rFonts w:hint="eastAsia" w:ascii="宋体" w:hAnsi="宋体" w:eastAsia="宋体" w:cs="宋体"/>
                <w:snapToGrid/>
                <w:spacing w:val="0"/>
                <w:kern w:val="2"/>
                <w:sz w:val="21"/>
                <w:szCs w:val="21"/>
              </w:rPr>
            </w:pPr>
            <w:r>
              <w:rPr>
                <w:rFonts w:hint="eastAsia" w:ascii="宋体" w:hAnsi="宋体" w:eastAsia="宋体" w:cs="宋体"/>
                <w:snapToGrid/>
                <w:spacing w:val="0"/>
                <w:kern w:val="2"/>
                <w:sz w:val="21"/>
                <w:szCs w:val="21"/>
              </w:rPr>
              <w:t>2</w:t>
            </w:r>
          </w:p>
        </w:tc>
        <w:tc>
          <w:tcPr>
            <w:tcW w:w="13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rPr>
            </w:pPr>
            <w:r>
              <w:rPr>
                <w:rFonts w:hint="eastAsia" w:ascii="宋体" w:hAnsi="宋体" w:eastAsia="宋体" w:cs="宋体"/>
                <w:szCs w:val="21"/>
              </w:rPr>
              <w:t>报价要求</w:t>
            </w:r>
          </w:p>
        </w:tc>
        <w:tc>
          <w:tcPr>
            <w:tcW w:w="7438" w:type="dxa"/>
            <w:tcBorders>
              <w:top w:val="single" w:color="auto" w:sz="4" w:space="0"/>
              <w:left w:val="single" w:color="auto" w:sz="4" w:space="0"/>
              <w:bottom w:val="single" w:color="auto" w:sz="4" w:space="0"/>
              <w:right w:val="single" w:color="auto" w:sz="4" w:space="0"/>
            </w:tcBorders>
            <w:vAlign w:val="center"/>
          </w:tcPr>
          <w:p>
            <w:pPr>
              <w:numPr>
                <w:ilvl w:val="0"/>
                <w:numId w:val="10"/>
              </w:numPr>
              <w:tabs>
                <w:tab w:val="left" w:pos="531"/>
              </w:tabs>
              <w:snapToGrid w:val="0"/>
              <w:ind w:left="0" w:firstLine="0"/>
              <w:rPr>
                <w:rFonts w:hint="eastAsia" w:ascii="宋体" w:hAnsi="宋体" w:eastAsia="宋体" w:cs="宋体"/>
                <w:szCs w:val="21"/>
              </w:rPr>
            </w:pPr>
            <w:r>
              <w:rPr>
                <w:rFonts w:hint="eastAsia" w:ascii="宋体" w:hAnsi="宋体" w:eastAsia="宋体" w:cs="宋体"/>
                <w:szCs w:val="21"/>
              </w:rPr>
              <w:t>报价以人民币为结算币种，</w:t>
            </w:r>
            <w:r>
              <w:rPr>
                <w:rFonts w:hint="eastAsia" w:ascii="宋体" w:hAnsi="宋体" w:eastAsia="宋体" w:cs="宋体"/>
                <w:color w:val="auto"/>
                <w:szCs w:val="21"/>
                <w:highlight w:val="none"/>
              </w:rPr>
              <w:t>报价应包含税率、单价和总价。</w:t>
            </w:r>
          </w:p>
          <w:p>
            <w:pPr>
              <w:numPr>
                <w:ilvl w:val="0"/>
                <w:numId w:val="10"/>
              </w:numPr>
              <w:tabs>
                <w:tab w:val="left" w:pos="531"/>
              </w:tabs>
              <w:snapToGrid w:val="0"/>
              <w:ind w:left="0" w:firstLine="0"/>
              <w:rPr>
                <w:rFonts w:hint="eastAsia" w:ascii="宋体" w:hAnsi="宋体" w:eastAsia="宋体" w:cs="宋体"/>
                <w:szCs w:val="21"/>
              </w:rPr>
            </w:pPr>
            <w:r>
              <w:rPr>
                <w:rFonts w:hint="eastAsia" w:ascii="宋体" w:hAnsi="宋体" w:eastAsia="宋体" w:cs="宋体"/>
                <w:szCs w:val="21"/>
              </w:rPr>
              <w:t>投标报价不得出现可选择性的报价,含有备选方案的报价将导致废标。</w:t>
            </w:r>
          </w:p>
          <w:p>
            <w:pPr>
              <w:numPr>
                <w:ilvl w:val="0"/>
                <w:numId w:val="0"/>
              </w:numPr>
              <w:tabs>
                <w:tab w:val="left" w:pos="531"/>
              </w:tabs>
              <w:snapToGrid w:val="0"/>
              <w:ind w:leftChars="0"/>
              <w:rPr>
                <w:rFonts w:hint="eastAsia" w:ascii="宋体" w:hAnsi="宋体" w:eastAsia="宋体" w:cs="宋体"/>
                <w:color w:val="FF0000"/>
                <w:szCs w:val="21"/>
                <w:highlight w:val="yellow"/>
              </w:rPr>
            </w:pPr>
            <w:r>
              <w:rPr>
                <w:rFonts w:hint="eastAsia" w:ascii="宋体" w:hAnsi="宋体" w:eastAsia="宋体" w:cs="宋体"/>
                <w:szCs w:val="21"/>
                <w:lang w:eastAsia="zh-CN"/>
              </w:rPr>
              <w:t>（</w:t>
            </w:r>
            <w:r>
              <w:rPr>
                <w:rFonts w:hint="eastAsia" w:ascii="宋体" w:hAnsi="宋体" w:eastAsia="宋体" w:cs="宋体"/>
                <w:szCs w:val="21"/>
                <w:lang w:val="en-US" w:eastAsia="zh-CN"/>
              </w:rPr>
              <w:t>3</w:t>
            </w:r>
            <w:r>
              <w:rPr>
                <w:rFonts w:hint="eastAsia" w:ascii="宋体" w:hAnsi="宋体" w:eastAsia="宋体" w:cs="宋体"/>
                <w:szCs w:val="21"/>
                <w:lang w:eastAsia="zh-CN"/>
              </w:rPr>
              <w:t>）</w:t>
            </w:r>
            <w:r>
              <w:rPr>
                <w:rFonts w:hint="eastAsia" w:ascii="宋体" w:hAnsi="宋体" w:eastAsia="宋体" w:cs="宋体"/>
                <w:szCs w:val="21"/>
              </w:rPr>
              <w:t>投标报价包括但不限于</w:t>
            </w:r>
            <w:r>
              <w:rPr>
                <w:rFonts w:hint="eastAsia" w:ascii="宋体" w:hAnsi="宋体" w:eastAsia="宋体" w:cs="宋体"/>
                <w:color w:val="auto"/>
                <w:szCs w:val="21"/>
                <w:highlight w:val="none"/>
                <w:lang w:val="en-US" w:eastAsia="zh-CN"/>
              </w:rPr>
              <w:t>人工</w:t>
            </w:r>
            <w:r>
              <w:rPr>
                <w:rFonts w:hint="eastAsia" w:ascii="宋体" w:hAnsi="宋体" w:eastAsia="宋体" w:cs="宋体"/>
                <w:color w:val="auto"/>
                <w:szCs w:val="21"/>
                <w:highlight w:val="none"/>
              </w:rPr>
              <w:t>费、</w:t>
            </w:r>
            <w:r>
              <w:rPr>
                <w:rFonts w:hint="eastAsia" w:ascii="宋体" w:hAnsi="宋体" w:eastAsia="宋体" w:cs="宋体"/>
                <w:color w:val="auto"/>
                <w:szCs w:val="21"/>
                <w:highlight w:val="none"/>
                <w:lang w:val="en-US" w:eastAsia="zh-CN"/>
              </w:rPr>
              <w:t>运输</w:t>
            </w:r>
            <w:r>
              <w:rPr>
                <w:rFonts w:hint="eastAsia" w:ascii="宋体" w:hAnsi="宋体" w:eastAsia="宋体" w:cs="宋体"/>
                <w:color w:val="auto"/>
                <w:szCs w:val="21"/>
                <w:highlight w:val="none"/>
              </w:rPr>
              <w:t>费</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油费、过路费、停车费</w:t>
            </w:r>
            <w:r>
              <w:rPr>
                <w:rFonts w:hint="eastAsia" w:ascii="宋体" w:hAnsi="宋体" w:eastAsia="宋体" w:cs="宋体"/>
                <w:color w:val="auto"/>
                <w:szCs w:val="21"/>
                <w:highlight w:val="none"/>
              </w:rPr>
              <w:t>及增值税费等</w:t>
            </w:r>
            <w:r>
              <w:rPr>
                <w:rFonts w:hint="eastAsia" w:ascii="宋体" w:hAnsi="宋体" w:eastAsia="宋体" w:cs="宋体"/>
                <w:szCs w:val="21"/>
              </w:rPr>
              <w:t>完成本项目所需的全部费用。</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szCs w:val="21"/>
              </w:rPr>
            </w:pPr>
            <w:r>
              <w:rPr>
                <w:rFonts w:hint="eastAsia" w:ascii="宋体" w:hAnsi="宋体" w:eastAsia="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6"/>
              <w:keepNext w:val="0"/>
              <w:adjustRightInd/>
              <w:spacing w:before="0" w:after="0" w:line="240" w:lineRule="auto"/>
              <w:rPr>
                <w:rFonts w:hint="eastAsia" w:ascii="宋体" w:hAnsi="宋体" w:eastAsia="宋体" w:cs="宋体"/>
                <w:snapToGrid/>
                <w:color w:val="auto"/>
                <w:spacing w:val="0"/>
                <w:kern w:val="2"/>
                <w:sz w:val="21"/>
                <w:szCs w:val="21"/>
                <w:lang w:val="en-US" w:eastAsia="zh-CN"/>
              </w:rPr>
            </w:pPr>
            <w:r>
              <w:rPr>
                <w:rFonts w:hint="eastAsia" w:ascii="宋体" w:hAnsi="宋体" w:eastAsia="宋体" w:cs="宋体"/>
                <w:snapToGrid/>
                <w:color w:val="auto"/>
                <w:spacing w:val="0"/>
                <w:kern w:val="2"/>
                <w:sz w:val="21"/>
                <w:szCs w:val="21"/>
                <w:lang w:val="en-US" w:eastAsia="zh-CN"/>
              </w:rPr>
              <w:t>3</w:t>
            </w:r>
          </w:p>
        </w:tc>
        <w:tc>
          <w:tcPr>
            <w:tcW w:w="13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服务期限</w:t>
            </w:r>
          </w:p>
        </w:tc>
        <w:tc>
          <w:tcPr>
            <w:tcW w:w="7438" w:type="dxa"/>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531"/>
              </w:tabs>
              <w:snapToGrid w:val="0"/>
              <w:ind w:leftChars="0"/>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2年</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6"/>
              <w:keepNext w:val="0"/>
              <w:adjustRightInd/>
              <w:spacing w:before="0" w:after="0" w:line="240" w:lineRule="auto"/>
              <w:rPr>
                <w:rFonts w:hint="eastAsia" w:ascii="宋体" w:hAnsi="宋体" w:eastAsia="宋体" w:cs="宋体"/>
                <w:snapToGrid/>
                <w:spacing w:val="0"/>
                <w:kern w:val="2"/>
                <w:sz w:val="21"/>
                <w:szCs w:val="21"/>
              </w:rPr>
            </w:pPr>
            <w:r>
              <w:rPr>
                <w:rFonts w:hint="eastAsia" w:ascii="宋体" w:hAnsi="宋体" w:eastAsia="宋体" w:cs="宋体"/>
                <w:snapToGrid/>
                <w:spacing w:val="0"/>
                <w:kern w:val="2"/>
                <w:sz w:val="21"/>
                <w:szCs w:val="21"/>
              </w:rPr>
              <w:t>3</w:t>
            </w:r>
          </w:p>
        </w:tc>
        <w:tc>
          <w:tcPr>
            <w:tcW w:w="13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rPr>
            </w:pPr>
            <w:r>
              <w:rPr>
                <w:rFonts w:hint="eastAsia" w:ascii="宋体" w:hAnsi="宋体" w:eastAsia="宋体" w:cs="宋体"/>
                <w:szCs w:val="21"/>
              </w:rPr>
              <w:t>控制金额</w:t>
            </w:r>
          </w:p>
        </w:tc>
        <w:tc>
          <w:tcPr>
            <w:tcW w:w="7438" w:type="dxa"/>
            <w:tcBorders>
              <w:top w:val="single" w:color="auto" w:sz="4" w:space="0"/>
              <w:left w:val="single" w:color="auto" w:sz="4" w:space="0"/>
              <w:bottom w:val="single" w:color="auto" w:sz="4" w:space="0"/>
              <w:right w:val="single" w:color="auto" w:sz="4" w:space="0"/>
            </w:tcBorders>
            <w:vAlign w:val="center"/>
          </w:tcPr>
          <w:p>
            <w:pPr>
              <w:widowControl/>
              <w:numPr>
                <w:ilvl w:val="255"/>
                <w:numId w:val="0"/>
              </w:numPr>
              <w:ind w:right="28"/>
              <w:jc w:val="left"/>
              <w:rPr>
                <w:rFonts w:hint="eastAsia" w:ascii="宋体" w:hAnsi="宋体" w:eastAsia="宋体" w:cs="宋体"/>
                <w:color w:val="auto"/>
                <w:szCs w:val="21"/>
              </w:rPr>
            </w:pPr>
            <w:r>
              <w:rPr>
                <w:rFonts w:hint="eastAsia" w:ascii="宋体" w:hAnsi="宋体" w:eastAsia="宋体" w:cs="宋体"/>
                <w:color w:val="auto"/>
                <w:szCs w:val="21"/>
                <w:highlight w:val="none"/>
              </w:rPr>
              <w:t>本项目采购控制金额为人民币</w:t>
            </w:r>
            <w:r>
              <w:rPr>
                <w:rFonts w:hint="eastAsia" w:ascii="宋体" w:hAnsi="宋体" w:eastAsia="宋体" w:cs="宋体"/>
                <w:color w:val="auto"/>
                <w:szCs w:val="21"/>
                <w:highlight w:val="none"/>
                <w:lang w:val="en-US" w:eastAsia="zh-CN"/>
              </w:rPr>
              <w:t>48.00</w:t>
            </w:r>
            <w:r>
              <w:rPr>
                <w:rFonts w:hint="eastAsia" w:ascii="宋体" w:hAnsi="宋体" w:eastAsia="宋体" w:cs="宋体"/>
                <w:color w:val="auto"/>
                <w:szCs w:val="21"/>
                <w:highlight w:val="none"/>
              </w:rPr>
              <w:t>万元（含税），</w:t>
            </w:r>
            <w:r>
              <w:rPr>
                <w:rFonts w:hint="eastAsia" w:ascii="宋体" w:hAnsi="宋体" w:eastAsia="宋体" w:cs="宋体"/>
                <w:color w:val="auto"/>
                <w:szCs w:val="21"/>
                <w:highlight w:val="none"/>
                <w:lang w:val="en-US" w:eastAsia="zh-CN"/>
              </w:rPr>
              <w:t>按照二年96车次（预估车次，根据部门业务能力及展会实际情况，以实际发生车次为准）计算，单车</w:t>
            </w:r>
            <w:r>
              <w:rPr>
                <w:rFonts w:hint="eastAsia" w:ascii="宋体" w:hAnsi="宋体" w:eastAsia="宋体" w:cs="宋体"/>
                <w:color w:val="auto"/>
                <w:szCs w:val="21"/>
                <w:highlight w:val="none"/>
              </w:rPr>
              <w:t>报价</w:t>
            </w:r>
            <w:r>
              <w:rPr>
                <w:rFonts w:hint="eastAsia" w:ascii="宋体" w:hAnsi="宋体" w:eastAsia="宋体" w:cs="宋体"/>
                <w:color w:val="auto"/>
                <w:szCs w:val="21"/>
                <w:highlight w:val="none"/>
                <w:lang w:val="en-US" w:eastAsia="zh-CN"/>
              </w:rPr>
              <w:t>不</w:t>
            </w:r>
            <w:r>
              <w:rPr>
                <w:rFonts w:hint="eastAsia" w:ascii="宋体" w:hAnsi="宋体" w:eastAsia="宋体" w:cs="宋体"/>
                <w:color w:val="auto"/>
                <w:szCs w:val="21"/>
                <w:highlight w:val="none"/>
              </w:rPr>
              <w:t>超过</w:t>
            </w:r>
            <w:r>
              <w:rPr>
                <w:rFonts w:hint="eastAsia" w:ascii="宋体" w:hAnsi="宋体" w:eastAsia="宋体" w:cs="宋体"/>
                <w:color w:val="auto"/>
                <w:szCs w:val="21"/>
                <w:highlight w:val="none"/>
                <w:lang w:val="en-US" w:eastAsia="zh-CN"/>
              </w:rPr>
              <w:t>2500元/车，超过</w:t>
            </w:r>
            <w:r>
              <w:rPr>
                <w:rFonts w:hint="eastAsia" w:ascii="宋体" w:hAnsi="宋体" w:eastAsia="宋体" w:cs="宋体"/>
                <w:color w:val="auto"/>
                <w:szCs w:val="21"/>
                <w:highlight w:val="none"/>
              </w:rPr>
              <w:t>上述控制金额的投标文件作废标处理。</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szCs w:val="21"/>
              </w:rPr>
            </w:pPr>
            <w:r>
              <w:rPr>
                <w:rFonts w:hint="eastAsia" w:ascii="宋体" w:hAnsi="宋体" w:eastAsia="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6"/>
              <w:keepNext w:val="0"/>
              <w:adjustRightInd/>
              <w:spacing w:before="0" w:after="0" w:line="240" w:lineRule="auto"/>
              <w:rPr>
                <w:rFonts w:hint="eastAsia" w:ascii="宋体" w:hAnsi="宋体" w:eastAsia="宋体" w:cs="宋体"/>
                <w:snapToGrid/>
                <w:spacing w:val="0"/>
                <w:kern w:val="2"/>
                <w:sz w:val="21"/>
                <w:szCs w:val="21"/>
              </w:rPr>
            </w:pPr>
            <w:r>
              <w:rPr>
                <w:rFonts w:hint="eastAsia" w:ascii="宋体" w:hAnsi="宋体" w:eastAsia="宋体" w:cs="宋体"/>
                <w:snapToGrid/>
                <w:spacing w:val="0"/>
                <w:kern w:val="2"/>
                <w:sz w:val="21"/>
                <w:szCs w:val="21"/>
              </w:rPr>
              <w:t>4</w:t>
            </w:r>
          </w:p>
        </w:tc>
        <w:tc>
          <w:tcPr>
            <w:tcW w:w="13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Cs w:val="21"/>
              </w:rPr>
            </w:pPr>
            <w:r>
              <w:rPr>
                <w:rFonts w:hint="eastAsia" w:ascii="宋体" w:hAnsi="宋体" w:eastAsia="宋体" w:cs="宋体"/>
                <w:szCs w:val="21"/>
              </w:rPr>
              <w:t>付款要求</w:t>
            </w:r>
          </w:p>
        </w:tc>
        <w:tc>
          <w:tcPr>
            <w:tcW w:w="7438" w:type="dxa"/>
            <w:tcBorders>
              <w:top w:val="single" w:color="auto" w:sz="4" w:space="0"/>
              <w:left w:val="single" w:color="auto" w:sz="4" w:space="0"/>
              <w:bottom w:val="single" w:color="auto" w:sz="4" w:space="0"/>
              <w:right w:val="single" w:color="auto" w:sz="4" w:space="0"/>
            </w:tcBorders>
            <w:vAlign w:val="center"/>
          </w:tcPr>
          <w:p>
            <w:pPr>
              <w:numPr>
                <w:ilvl w:val="-1"/>
                <w:numId w:val="0"/>
              </w:numPr>
              <w:tabs>
                <w:tab w:val="left" w:pos="531"/>
              </w:tabs>
              <w:snapToGrid w:val="0"/>
              <w:ind w:left="0" w:firstLine="0"/>
              <w:rPr>
                <w:rFonts w:hint="eastAsia" w:ascii="宋体" w:hAnsi="宋体" w:eastAsia="宋体" w:cs="宋体"/>
                <w:szCs w:val="21"/>
              </w:rPr>
            </w:pPr>
            <w:r>
              <w:rPr>
                <w:rFonts w:hint="eastAsia" w:ascii="宋体" w:hAnsi="宋体" w:eastAsia="宋体" w:cs="宋体"/>
                <w:szCs w:val="21"/>
                <w:lang w:val="en-US" w:eastAsia="zh-CN"/>
              </w:rPr>
              <w:t>（1）单个展会</w:t>
            </w:r>
            <w:r>
              <w:rPr>
                <w:rFonts w:hint="eastAsia" w:ascii="宋体" w:hAnsi="宋体" w:eastAsia="宋体" w:cs="宋体"/>
                <w:szCs w:val="21"/>
              </w:rPr>
              <w:t>项目</w:t>
            </w:r>
            <w:r>
              <w:rPr>
                <w:rFonts w:hint="eastAsia" w:ascii="宋体" w:hAnsi="宋体" w:eastAsia="宋体" w:cs="宋体"/>
                <w:szCs w:val="21"/>
                <w:lang w:val="en-US" w:eastAsia="zh-CN"/>
              </w:rPr>
              <w:t>运输作业</w:t>
            </w:r>
            <w:r>
              <w:rPr>
                <w:rFonts w:hint="eastAsia" w:ascii="宋体" w:hAnsi="宋体" w:eastAsia="宋体" w:cs="宋体"/>
                <w:szCs w:val="21"/>
              </w:rPr>
              <w:t>完毕且</w:t>
            </w:r>
            <w:r>
              <w:rPr>
                <w:rFonts w:hint="eastAsia" w:ascii="宋体" w:hAnsi="宋体" w:eastAsia="宋体" w:cs="宋体"/>
                <w:szCs w:val="21"/>
                <w:lang w:val="en-US" w:eastAsia="zh-CN"/>
              </w:rPr>
              <w:t>安全按时运抵目的地后</w:t>
            </w:r>
            <w:r>
              <w:rPr>
                <w:rFonts w:hint="eastAsia" w:ascii="宋体" w:hAnsi="宋体" w:eastAsia="宋体" w:cs="宋体"/>
                <w:szCs w:val="21"/>
              </w:rPr>
              <w:t>，</w:t>
            </w:r>
            <w:r>
              <w:rPr>
                <w:rFonts w:hint="eastAsia" w:ascii="宋体" w:hAnsi="宋体" w:eastAsia="宋体" w:cs="宋体"/>
                <w:szCs w:val="21"/>
                <w:lang w:val="en-US" w:eastAsia="zh-CN"/>
              </w:rPr>
              <w:t>按照实际发生车次，经双方签字确认的展会现场服务结算单结算，乙方须提供相应金额的增值税发票，45个工作日内，</w:t>
            </w:r>
            <w:r>
              <w:rPr>
                <w:rFonts w:hint="eastAsia" w:ascii="宋体" w:hAnsi="宋体" w:eastAsia="宋体" w:cs="宋体"/>
                <w:szCs w:val="21"/>
              </w:rPr>
              <w:t>一次性</w:t>
            </w:r>
            <w:r>
              <w:rPr>
                <w:rFonts w:hint="eastAsia" w:ascii="宋体" w:hAnsi="宋体" w:eastAsia="宋体" w:cs="宋体"/>
                <w:szCs w:val="21"/>
                <w:lang w:val="en-US" w:eastAsia="zh-CN"/>
              </w:rPr>
              <w:t>支付单次实际发生费用</w:t>
            </w:r>
            <w:r>
              <w:rPr>
                <w:rFonts w:hint="eastAsia" w:ascii="宋体" w:hAnsi="宋体" w:eastAsia="宋体" w:cs="宋体"/>
                <w:szCs w:val="21"/>
              </w:rPr>
              <w:t>。</w:t>
            </w:r>
          </w:p>
          <w:p>
            <w:pPr>
              <w:numPr>
                <w:ilvl w:val="-1"/>
                <w:numId w:val="0"/>
              </w:numPr>
              <w:tabs>
                <w:tab w:val="left" w:pos="531"/>
              </w:tabs>
              <w:snapToGrid w:val="0"/>
              <w:ind w:left="0" w:firstLine="0"/>
              <w:rPr>
                <w:rFonts w:hint="eastAsia" w:ascii="宋体" w:hAnsi="宋体" w:eastAsia="宋体" w:cs="宋体"/>
                <w:color w:val="auto"/>
                <w:szCs w:val="21"/>
              </w:rPr>
            </w:pPr>
            <w:r>
              <w:rPr>
                <w:rFonts w:hint="eastAsia" w:ascii="宋体" w:hAnsi="宋体" w:eastAsia="宋体" w:cs="宋体"/>
                <w:szCs w:val="21"/>
                <w:lang w:eastAsia="zh-CN"/>
              </w:rPr>
              <w:t>（</w:t>
            </w:r>
            <w:r>
              <w:rPr>
                <w:rFonts w:hint="eastAsia" w:ascii="宋体" w:hAnsi="宋体" w:eastAsia="宋体" w:cs="宋体"/>
                <w:szCs w:val="21"/>
                <w:lang w:val="en-US" w:eastAsia="zh-CN"/>
              </w:rPr>
              <w:t>2</w:t>
            </w:r>
            <w:r>
              <w:rPr>
                <w:rFonts w:hint="eastAsia" w:ascii="宋体" w:hAnsi="宋体" w:eastAsia="宋体" w:cs="宋体"/>
                <w:szCs w:val="21"/>
                <w:lang w:eastAsia="zh-CN"/>
              </w:rPr>
              <w:t>）</w:t>
            </w:r>
            <w:r>
              <w:rPr>
                <w:rFonts w:hint="eastAsia" w:ascii="宋体" w:hAnsi="宋体" w:eastAsia="宋体" w:cs="宋体"/>
                <w:szCs w:val="21"/>
              </w:rPr>
              <w:t>详细付款事宜以合同条款为准。</w:t>
            </w:r>
          </w:p>
        </w:tc>
        <w:tc>
          <w:tcPr>
            <w:tcW w:w="784"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hint="eastAsia" w:ascii="宋体" w:hAnsi="宋体" w:eastAsia="宋体" w:cs="宋体"/>
                <w:b/>
                <w:bCs/>
                <w:szCs w:val="21"/>
              </w:rPr>
            </w:pPr>
            <w:r>
              <w:rPr>
                <w:rFonts w:hint="eastAsia" w:ascii="宋体" w:hAnsi="宋体" w:eastAsia="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6"/>
              <w:keepNext w:val="0"/>
              <w:adjustRightInd/>
              <w:spacing w:before="0" w:after="0" w:line="240" w:lineRule="auto"/>
              <w:rPr>
                <w:rFonts w:hint="eastAsia" w:ascii="宋体" w:hAnsi="宋体" w:eastAsia="宋体" w:cs="宋体"/>
                <w:snapToGrid/>
                <w:spacing w:val="0"/>
                <w:kern w:val="2"/>
                <w:sz w:val="21"/>
                <w:szCs w:val="21"/>
              </w:rPr>
            </w:pPr>
            <w:r>
              <w:rPr>
                <w:rFonts w:hint="eastAsia" w:ascii="宋体" w:hAnsi="宋体" w:eastAsia="宋体" w:cs="宋体"/>
                <w:snapToGrid/>
                <w:spacing w:val="0"/>
                <w:kern w:val="2"/>
                <w:sz w:val="21"/>
                <w:szCs w:val="21"/>
              </w:rPr>
              <w:t>5</w:t>
            </w:r>
          </w:p>
        </w:tc>
        <w:tc>
          <w:tcPr>
            <w:tcW w:w="13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项目实施</w:t>
            </w:r>
          </w:p>
          <w:p>
            <w:pPr>
              <w:jc w:val="center"/>
              <w:rPr>
                <w:rFonts w:hint="eastAsia" w:ascii="宋体" w:hAnsi="宋体" w:eastAsia="宋体" w:cs="宋体"/>
                <w:color w:val="auto"/>
                <w:szCs w:val="21"/>
                <w:lang w:val="en-US" w:eastAsia="zh-CN"/>
              </w:rPr>
            </w:pPr>
            <w:r>
              <w:rPr>
                <w:rFonts w:hint="eastAsia" w:ascii="宋体" w:hAnsi="宋体" w:eastAsia="宋体" w:cs="宋体"/>
                <w:color w:val="auto"/>
                <w:szCs w:val="21"/>
                <w:highlight w:val="none"/>
                <w:lang w:val="en-US" w:eastAsia="zh-CN"/>
              </w:rPr>
              <w:t>地点</w:t>
            </w:r>
          </w:p>
        </w:tc>
        <w:tc>
          <w:tcPr>
            <w:tcW w:w="7438" w:type="dxa"/>
            <w:tcBorders>
              <w:top w:val="single" w:color="auto" w:sz="4" w:space="0"/>
              <w:left w:val="single" w:color="auto" w:sz="4" w:space="0"/>
              <w:bottom w:val="single" w:color="auto" w:sz="4" w:space="0"/>
              <w:right w:val="single" w:color="auto" w:sz="4" w:space="0"/>
            </w:tcBorders>
            <w:vAlign w:val="center"/>
          </w:tcPr>
          <w:p>
            <w:pPr>
              <w:pStyle w:val="11"/>
              <w:numPr>
                <w:ilvl w:val="0"/>
                <w:numId w:val="11"/>
              </w:numP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布展：深圳会展中心（福田馆）---深圳国际会展中心（宝安馆）或其它指定地点。</w:t>
            </w:r>
          </w:p>
          <w:p>
            <w:pPr>
              <w:pStyle w:val="11"/>
              <w:numPr>
                <w:ilvl w:val="0"/>
                <w:numId w:val="11"/>
              </w:numP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撤展：深圳国际会展中心（宝安馆）或其它指定地点---深圳会展中心（福田馆）</w:t>
            </w:r>
          </w:p>
          <w:p>
            <w:pPr>
              <w:pStyle w:val="11"/>
              <w:numPr>
                <w:ilvl w:val="0"/>
                <w:numId w:val="11"/>
              </w:numP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其它展会项目，根据实际需要确定。</w:t>
            </w:r>
          </w:p>
        </w:tc>
        <w:tc>
          <w:tcPr>
            <w:tcW w:w="784"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hint="eastAsia" w:ascii="宋体" w:hAnsi="宋体" w:eastAsia="宋体" w:cs="宋体"/>
                <w:szCs w:val="21"/>
              </w:rPr>
            </w:pPr>
            <w:r>
              <w:rPr>
                <w:rFonts w:hint="eastAsia" w:ascii="宋体" w:hAnsi="宋体" w:eastAsia="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6"/>
              <w:keepNext w:val="0"/>
              <w:adjustRightInd/>
              <w:spacing w:before="0" w:after="0" w:line="240" w:lineRule="auto"/>
              <w:rPr>
                <w:rFonts w:hint="eastAsia" w:ascii="宋体" w:hAnsi="宋体" w:eastAsia="宋体" w:cs="宋体"/>
                <w:snapToGrid/>
                <w:spacing w:val="0"/>
                <w:kern w:val="2"/>
                <w:sz w:val="21"/>
                <w:szCs w:val="21"/>
                <w:lang w:val="en-US" w:eastAsia="zh-CN"/>
              </w:rPr>
            </w:pPr>
            <w:r>
              <w:rPr>
                <w:rFonts w:hint="eastAsia" w:ascii="宋体" w:hAnsi="宋体" w:eastAsia="宋体" w:cs="宋体"/>
                <w:snapToGrid/>
                <w:spacing w:val="0"/>
                <w:kern w:val="2"/>
                <w:sz w:val="21"/>
                <w:szCs w:val="21"/>
                <w:lang w:val="en-US" w:eastAsia="zh-CN"/>
              </w:rPr>
              <w:t>6</w:t>
            </w:r>
          </w:p>
        </w:tc>
        <w:tc>
          <w:tcPr>
            <w:tcW w:w="13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消杀要求</w:t>
            </w:r>
          </w:p>
        </w:tc>
        <w:tc>
          <w:tcPr>
            <w:tcW w:w="7438" w:type="dxa"/>
            <w:tcBorders>
              <w:top w:val="single" w:color="auto" w:sz="4" w:space="0"/>
              <w:left w:val="single" w:color="auto" w:sz="4" w:space="0"/>
              <w:bottom w:val="single" w:color="auto" w:sz="4" w:space="0"/>
              <w:right w:val="single" w:color="auto" w:sz="4" w:space="0"/>
            </w:tcBorders>
            <w:vAlign w:val="center"/>
          </w:tcPr>
          <w:p>
            <w:pPr>
              <w:pStyle w:val="11"/>
              <w:numPr>
                <w:ilvl w:val="0"/>
                <w:numId w:val="12"/>
              </w:numP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进馆车辆按要求做好消毒、消杀、清洁、清洗工作，确保车辆及车厢干净整洁，不得将随车垃圾或废弃物品丢在展馆红线范围内。</w:t>
            </w:r>
          </w:p>
        </w:tc>
        <w:tc>
          <w:tcPr>
            <w:tcW w:w="784"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hint="eastAsia" w:ascii="宋体" w:hAnsi="宋体" w:eastAsia="宋体" w:cs="宋体"/>
                <w:szCs w:val="21"/>
              </w:rPr>
            </w:pPr>
            <w:r>
              <w:rPr>
                <w:rFonts w:hint="eastAsia" w:ascii="宋体" w:hAnsi="宋体" w:eastAsia="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272"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szCs w:val="21"/>
              </w:rPr>
            </w:pPr>
            <w:r>
              <w:rPr>
                <w:rFonts w:hint="eastAsia" w:ascii="宋体" w:hAnsi="宋体" w:eastAsia="宋体" w:cs="宋体"/>
                <w:b/>
                <w:szCs w:val="21"/>
              </w:rPr>
              <w:t>（二）技术/服务需求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szCs w:val="21"/>
              </w:rPr>
            </w:pPr>
            <w:r>
              <w:rPr>
                <w:rFonts w:hint="eastAsia" w:ascii="宋体" w:hAnsi="宋体" w:eastAsia="宋体" w:cs="宋体"/>
                <w:b/>
                <w:szCs w:val="21"/>
              </w:rPr>
              <w:t>序号</w:t>
            </w:r>
          </w:p>
        </w:tc>
        <w:tc>
          <w:tcPr>
            <w:tcW w:w="13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szCs w:val="21"/>
              </w:rPr>
            </w:pPr>
            <w:r>
              <w:rPr>
                <w:rFonts w:hint="eastAsia" w:ascii="宋体" w:hAnsi="宋体" w:eastAsia="宋体" w:cs="宋体"/>
                <w:b/>
                <w:szCs w:val="21"/>
              </w:rPr>
              <w:t>需求名称</w:t>
            </w:r>
          </w:p>
        </w:tc>
        <w:tc>
          <w:tcPr>
            <w:tcW w:w="7438" w:type="dxa"/>
            <w:tcBorders>
              <w:top w:val="single" w:color="auto" w:sz="4" w:space="0"/>
              <w:left w:val="single" w:color="auto" w:sz="4" w:space="0"/>
              <w:bottom w:val="single" w:color="auto" w:sz="4" w:space="0"/>
              <w:right w:val="single" w:color="auto" w:sz="4" w:space="0"/>
            </w:tcBorders>
            <w:vAlign w:val="center"/>
          </w:tcPr>
          <w:p>
            <w:pPr>
              <w:ind w:left="1386" w:leftChars="660" w:firstLine="1136" w:firstLineChars="539"/>
              <w:rPr>
                <w:rFonts w:hint="eastAsia" w:ascii="宋体" w:hAnsi="宋体" w:eastAsia="宋体" w:cs="宋体"/>
                <w:b/>
                <w:szCs w:val="21"/>
              </w:rPr>
            </w:pPr>
            <w:r>
              <w:rPr>
                <w:rFonts w:hint="eastAsia" w:ascii="宋体" w:hAnsi="宋体" w:eastAsia="宋体" w:cs="宋体"/>
                <w:b/>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szCs w:val="21"/>
              </w:rPr>
            </w:pPr>
            <w:r>
              <w:rPr>
                <w:rFonts w:hint="eastAsia" w:ascii="宋体" w:hAnsi="宋体" w:eastAsia="宋体" w:cs="宋体"/>
                <w:b/>
                <w:szCs w:val="21"/>
              </w:rPr>
              <w:t>偏离选项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6"/>
              <w:keepNext w:val="0"/>
              <w:adjustRightInd/>
              <w:spacing w:before="0" w:after="0" w:line="240" w:lineRule="auto"/>
              <w:rPr>
                <w:rFonts w:hint="eastAsia" w:ascii="宋体" w:hAnsi="宋体" w:eastAsia="宋体" w:cs="宋体"/>
                <w:snapToGrid/>
                <w:spacing w:val="0"/>
                <w:kern w:val="2"/>
                <w:sz w:val="21"/>
                <w:szCs w:val="21"/>
                <w:lang w:val="en-US" w:eastAsia="zh-CN"/>
              </w:rPr>
            </w:pPr>
            <w:r>
              <w:rPr>
                <w:rFonts w:hint="eastAsia" w:ascii="宋体" w:hAnsi="宋体" w:eastAsia="宋体" w:cs="宋体"/>
                <w:snapToGrid/>
                <w:spacing w:val="0"/>
                <w:kern w:val="2"/>
                <w:sz w:val="21"/>
                <w:szCs w:val="21"/>
                <w:lang w:val="en-US" w:eastAsia="zh-CN"/>
              </w:rPr>
              <w:t>1</w:t>
            </w:r>
          </w:p>
        </w:tc>
        <w:tc>
          <w:tcPr>
            <w:tcW w:w="13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车辆保险</w:t>
            </w:r>
          </w:p>
          <w:p>
            <w:pPr>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要求</w:t>
            </w:r>
          </w:p>
        </w:tc>
        <w:tc>
          <w:tcPr>
            <w:tcW w:w="7438" w:type="dxa"/>
            <w:tcBorders>
              <w:top w:val="single" w:color="auto" w:sz="4" w:space="0"/>
              <w:left w:val="single" w:color="auto" w:sz="4" w:space="0"/>
              <w:bottom w:val="single" w:color="auto" w:sz="4" w:space="0"/>
              <w:right w:val="single" w:color="auto" w:sz="4" w:space="0"/>
            </w:tcBorders>
            <w:vAlign w:val="center"/>
          </w:tcPr>
          <w:p>
            <w:pPr>
              <w:pStyle w:val="11"/>
              <w:numPr>
                <w:ilvl w:val="0"/>
                <w:numId w:val="0"/>
              </w:numP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车辆需购置交强险、第三者险、车损险（20万（含）以上）及货物损坏险。</w:t>
            </w:r>
          </w:p>
        </w:tc>
        <w:tc>
          <w:tcPr>
            <w:tcW w:w="784"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hint="eastAsia" w:ascii="宋体" w:hAnsi="宋体" w:eastAsia="宋体" w:cs="宋体"/>
                <w:szCs w:val="21"/>
              </w:rPr>
            </w:pPr>
            <w:r>
              <w:rPr>
                <w:rFonts w:hint="eastAsia" w:ascii="宋体" w:hAnsi="宋体" w:eastAsia="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6"/>
              <w:keepNext w:val="0"/>
              <w:adjustRightInd/>
              <w:spacing w:before="0" w:after="0" w:line="240" w:lineRule="auto"/>
              <w:rPr>
                <w:rFonts w:hint="eastAsia" w:ascii="宋体" w:hAnsi="宋体" w:eastAsia="宋体" w:cs="宋体"/>
                <w:snapToGrid/>
                <w:spacing w:val="0"/>
                <w:kern w:val="2"/>
                <w:sz w:val="21"/>
                <w:szCs w:val="21"/>
                <w:lang w:eastAsia="zh-CN"/>
              </w:rPr>
            </w:pPr>
            <w:r>
              <w:rPr>
                <w:rFonts w:hint="eastAsia" w:ascii="宋体" w:hAnsi="宋体" w:eastAsia="宋体" w:cs="宋体"/>
                <w:snapToGrid/>
                <w:spacing w:val="0"/>
                <w:kern w:val="2"/>
                <w:sz w:val="21"/>
                <w:szCs w:val="21"/>
                <w:lang w:val="en-US" w:eastAsia="zh-CN"/>
              </w:rPr>
              <w:t>2</w:t>
            </w:r>
          </w:p>
        </w:tc>
        <w:tc>
          <w:tcPr>
            <w:tcW w:w="13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车辆数量</w:t>
            </w:r>
          </w:p>
          <w:p>
            <w:pPr>
              <w:jc w:val="center"/>
              <w:rPr>
                <w:rFonts w:hint="eastAsia" w:ascii="宋体" w:hAnsi="宋体" w:eastAsia="宋体" w:cs="宋体"/>
                <w:color w:val="FF0000"/>
                <w:szCs w:val="21"/>
                <w:lang w:val="en-US" w:eastAsia="zh-CN"/>
              </w:rPr>
            </w:pPr>
            <w:r>
              <w:rPr>
                <w:rFonts w:hint="eastAsia" w:ascii="宋体" w:hAnsi="宋体" w:eastAsia="宋体" w:cs="宋体"/>
                <w:color w:val="auto"/>
                <w:szCs w:val="21"/>
                <w:lang w:val="en-US" w:eastAsia="zh-CN"/>
              </w:rPr>
              <w:t>要求</w:t>
            </w:r>
          </w:p>
        </w:tc>
        <w:tc>
          <w:tcPr>
            <w:tcW w:w="7438" w:type="dxa"/>
            <w:tcBorders>
              <w:top w:val="single" w:color="auto" w:sz="4" w:space="0"/>
              <w:left w:val="single" w:color="auto" w:sz="4" w:space="0"/>
              <w:bottom w:val="single" w:color="auto" w:sz="4" w:space="0"/>
              <w:right w:val="single" w:color="auto" w:sz="4" w:space="0"/>
            </w:tcBorders>
            <w:vAlign w:val="center"/>
          </w:tcPr>
          <w:p>
            <w:pPr>
              <w:pStyle w:val="11"/>
              <w:numPr>
                <w:ilvl w:val="0"/>
                <w:numId w:val="0"/>
              </w:numPr>
              <w:rPr>
                <w:rFonts w:hint="eastAsia" w:ascii="宋体" w:hAnsi="宋体" w:eastAsia="宋体" w:cs="宋体"/>
                <w:szCs w:val="21"/>
                <w:lang w:val="en-US"/>
              </w:rPr>
            </w:pPr>
            <w:r>
              <w:rPr>
                <w:rFonts w:hint="eastAsia" w:ascii="宋体" w:hAnsi="宋体" w:eastAsia="宋体" w:cs="宋体"/>
                <w:szCs w:val="21"/>
                <w:lang w:val="en-US" w:eastAsia="zh-CN"/>
              </w:rPr>
              <w:t>需提供可供调度的车辆行驶证信息或车牌号码不少于15台12.5米或以上平板运输车，附清单（如非本公司车辆，需要第三方公司出具同意车辆调度同意书并加盖公章）。</w:t>
            </w:r>
          </w:p>
        </w:tc>
        <w:tc>
          <w:tcPr>
            <w:tcW w:w="784"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hint="eastAsia" w:ascii="宋体" w:hAnsi="宋体" w:eastAsia="宋体" w:cs="宋体"/>
                <w:color w:val="FF0000"/>
                <w:szCs w:val="21"/>
              </w:rPr>
            </w:pPr>
            <w:r>
              <w:rPr>
                <w:rFonts w:hint="eastAsia" w:ascii="宋体" w:hAnsi="宋体" w:eastAsia="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6"/>
              <w:keepNext w:val="0"/>
              <w:adjustRightInd/>
              <w:spacing w:before="0" w:after="0" w:line="240" w:lineRule="auto"/>
              <w:rPr>
                <w:rFonts w:hint="eastAsia" w:ascii="宋体" w:hAnsi="宋体" w:eastAsia="宋体" w:cs="宋体"/>
                <w:snapToGrid/>
                <w:spacing w:val="0"/>
                <w:kern w:val="2"/>
                <w:sz w:val="21"/>
                <w:szCs w:val="21"/>
                <w:lang w:val="en-US" w:eastAsia="zh-CN"/>
              </w:rPr>
            </w:pPr>
            <w:r>
              <w:rPr>
                <w:rFonts w:hint="eastAsia" w:ascii="宋体" w:hAnsi="宋体" w:eastAsia="宋体" w:cs="宋体"/>
                <w:snapToGrid/>
                <w:spacing w:val="0"/>
                <w:kern w:val="2"/>
                <w:sz w:val="21"/>
                <w:szCs w:val="21"/>
                <w:lang w:val="en-US" w:eastAsia="zh-CN"/>
              </w:rPr>
              <w:t>3</w:t>
            </w:r>
          </w:p>
        </w:tc>
        <w:tc>
          <w:tcPr>
            <w:tcW w:w="13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车辆规格</w:t>
            </w:r>
          </w:p>
          <w:p>
            <w:pPr>
              <w:jc w:val="center"/>
              <w:rPr>
                <w:rFonts w:hint="eastAsia" w:ascii="宋体" w:hAnsi="宋体" w:eastAsia="宋体" w:cs="宋体"/>
                <w:color w:val="FF0000"/>
                <w:kern w:val="2"/>
                <w:sz w:val="21"/>
                <w:szCs w:val="21"/>
                <w:lang w:val="en-US" w:eastAsia="zh-CN" w:bidi="ar-SA"/>
              </w:rPr>
            </w:pPr>
            <w:r>
              <w:rPr>
                <w:rFonts w:hint="eastAsia" w:ascii="宋体" w:hAnsi="宋体" w:eastAsia="宋体" w:cs="宋体"/>
                <w:color w:val="auto"/>
                <w:szCs w:val="21"/>
                <w:lang w:val="en-US" w:eastAsia="zh-CN"/>
              </w:rPr>
              <w:t>要求</w:t>
            </w:r>
          </w:p>
        </w:tc>
        <w:tc>
          <w:tcPr>
            <w:tcW w:w="7438" w:type="dxa"/>
            <w:tcBorders>
              <w:top w:val="single" w:color="auto" w:sz="4" w:space="0"/>
              <w:left w:val="single" w:color="auto" w:sz="4" w:space="0"/>
              <w:bottom w:val="single" w:color="auto" w:sz="4" w:space="0"/>
              <w:right w:val="single" w:color="auto" w:sz="4" w:space="0"/>
            </w:tcBorders>
            <w:vAlign w:val="center"/>
          </w:tcPr>
          <w:p>
            <w:pPr>
              <w:pStyle w:val="11"/>
              <w:numPr>
                <w:ilvl w:val="0"/>
                <w:numId w:val="0"/>
              </w:numPr>
              <w:ind w:left="0" w:leftChars="0" w:firstLine="0" w:firstLineChars="0"/>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车长为12.5米至13.5米平板货车，车厢宽为2.1米，车厢板面平整、厚实，无凹陷、漏洞，易于摆放展品、物品、工具、材料，随车配备防水雨布、灭火器等。</w:t>
            </w:r>
          </w:p>
        </w:tc>
        <w:tc>
          <w:tcPr>
            <w:tcW w:w="784"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hint="eastAsia" w:ascii="宋体" w:hAnsi="宋体" w:eastAsia="宋体" w:cs="宋体"/>
                <w:szCs w:val="21"/>
              </w:rPr>
            </w:pPr>
            <w:r>
              <w:rPr>
                <w:rFonts w:hint="eastAsia" w:ascii="宋体" w:hAnsi="宋体" w:eastAsia="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6"/>
              <w:keepNext w:val="0"/>
              <w:adjustRightInd/>
              <w:spacing w:before="0" w:after="0" w:line="240" w:lineRule="auto"/>
              <w:rPr>
                <w:rFonts w:hint="eastAsia" w:ascii="宋体" w:hAnsi="宋体" w:eastAsia="宋体" w:cs="宋体"/>
                <w:snapToGrid/>
                <w:spacing w:val="0"/>
                <w:kern w:val="2"/>
                <w:sz w:val="21"/>
                <w:szCs w:val="21"/>
                <w:lang w:val="en-US" w:eastAsia="zh-CN"/>
              </w:rPr>
            </w:pPr>
            <w:r>
              <w:rPr>
                <w:rFonts w:hint="eastAsia" w:ascii="宋体" w:hAnsi="宋体" w:eastAsia="宋体" w:cs="宋体"/>
                <w:snapToGrid/>
                <w:spacing w:val="0"/>
                <w:kern w:val="2"/>
                <w:sz w:val="21"/>
                <w:szCs w:val="21"/>
                <w:lang w:val="en-US" w:eastAsia="zh-CN"/>
              </w:rPr>
              <w:t>5</w:t>
            </w:r>
          </w:p>
        </w:tc>
        <w:tc>
          <w:tcPr>
            <w:tcW w:w="13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项目时间</w:t>
            </w:r>
          </w:p>
          <w:p>
            <w:pPr>
              <w:jc w:val="center"/>
              <w:rPr>
                <w:rFonts w:hint="eastAsia" w:ascii="宋体" w:hAnsi="宋体" w:eastAsia="宋体" w:cs="宋体"/>
                <w:color w:val="FF0000"/>
                <w:szCs w:val="21"/>
              </w:rPr>
            </w:pPr>
            <w:r>
              <w:rPr>
                <w:rFonts w:hint="eastAsia" w:ascii="宋体" w:hAnsi="宋体" w:eastAsia="宋体" w:cs="宋体"/>
                <w:color w:val="auto"/>
                <w:szCs w:val="21"/>
                <w:highlight w:val="none"/>
                <w:lang w:val="en-US" w:eastAsia="zh-CN"/>
              </w:rPr>
              <w:t>要求</w:t>
            </w:r>
          </w:p>
        </w:tc>
        <w:tc>
          <w:tcPr>
            <w:tcW w:w="7438" w:type="dxa"/>
            <w:tcBorders>
              <w:top w:val="single" w:color="auto" w:sz="4" w:space="0"/>
              <w:left w:val="single" w:color="auto" w:sz="4" w:space="0"/>
              <w:bottom w:val="single" w:color="auto" w:sz="4" w:space="0"/>
              <w:right w:val="single" w:color="auto" w:sz="4" w:space="0"/>
            </w:tcBorders>
            <w:vAlign w:val="center"/>
          </w:tcPr>
          <w:p>
            <w:pPr>
              <w:numPr>
                <w:ilvl w:val="0"/>
                <w:numId w:val="0"/>
              </w:numPr>
              <w:tabs>
                <w:tab w:val="left" w:pos="531"/>
              </w:tabs>
              <w:snapToGrid w:val="0"/>
              <w:rPr>
                <w:rFonts w:hint="eastAsia" w:ascii="宋体" w:hAnsi="宋体" w:eastAsia="宋体" w:cs="宋体"/>
                <w:szCs w:val="21"/>
                <w:lang w:val="en-US" w:eastAsia="zh-CN"/>
              </w:rPr>
            </w:pPr>
            <w:r>
              <w:rPr>
                <w:rFonts w:hint="eastAsia" w:ascii="宋体" w:hAnsi="宋体" w:eastAsia="宋体" w:cs="宋体"/>
                <w:szCs w:val="21"/>
                <w:lang w:val="en-US" w:eastAsia="zh-CN"/>
              </w:rPr>
              <w:t>（1）正式发运前一天早上8:30-10:30之间进入装车地点，开始陆续装车，装车完成后做好防水、防嗮、防掉落措施后，在馆内过夜等候，第二天5:30-6:00出发，按照时间要求到达目的地指定地点。</w:t>
            </w:r>
          </w:p>
          <w:p>
            <w:pPr>
              <w:numPr>
                <w:ilvl w:val="0"/>
                <w:numId w:val="0"/>
              </w:numPr>
              <w:tabs>
                <w:tab w:val="left" w:pos="531"/>
              </w:tabs>
              <w:snapToGrid w:val="0"/>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（2）到达目的地指定地点后，在卸货等候区排队等待卸货（一般在当天22:30前），至卸货完成后离开。</w:t>
            </w:r>
          </w:p>
          <w:p>
            <w:pPr>
              <w:numPr>
                <w:ilvl w:val="0"/>
                <w:numId w:val="0"/>
              </w:numPr>
              <w:tabs>
                <w:tab w:val="left" w:pos="531"/>
              </w:tabs>
              <w:snapToGrid w:val="0"/>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（3）货物回运时</w:t>
            </w:r>
            <w:r>
              <w:rPr>
                <w:rFonts w:hint="eastAsia" w:ascii="宋体" w:hAnsi="宋体" w:eastAsia="宋体" w:cs="宋体"/>
                <w:szCs w:val="21"/>
                <w:lang w:val="en-US" w:eastAsia="zh-CN"/>
              </w:rPr>
              <w:t>早上8:30-10:30之间进入装车地点等候，根据撤展进度陆续装车，装车完成后做好防水、防嗮、防掉落措施后，按照时间要求到达目的地指定地点，到达指定地点后等待卸车，第二天19:00前</w:t>
            </w:r>
            <w:r>
              <w:rPr>
                <w:rFonts w:hint="eastAsia" w:ascii="宋体" w:hAnsi="宋体" w:eastAsia="宋体" w:cs="宋体"/>
                <w:sz w:val="21"/>
                <w:szCs w:val="21"/>
                <w:lang w:val="en-US" w:eastAsia="zh-CN"/>
              </w:rPr>
              <w:t>卸货完成后离开。</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FF0000"/>
                <w:szCs w:val="21"/>
              </w:rPr>
            </w:pPr>
            <w:r>
              <w:rPr>
                <w:rFonts w:hint="eastAsia" w:ascii="宋体" w:hAnsi="宋体" w:eastAsia="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6"/>
              <w:keepNext w:val="0"/>
              <w:adjustRightInd/>
              <w:spacing w:before="0" w:after="0" w:line="240" w:lineRule="auto"/>
              <w:rPr>
                <w:rFonts w:hint="eastAsia" w:ascii="宋体" w:hAnsi="宋体" w:eastAsia="宋体" w:cs="宋体"/>
                <w:snapToGrid/>
                <w:spacing w:val="0"/>
                <w:kern w:val="2"/>
                <w:sz w:val="21"/>
                <w:szCs w:val="21"/>
                <w:lang w:eastAsia="zh-CN"/>
              </w:rPr>
            </w:pPr>
            <w:r>
              <w:rPr>
                <w:rFonts w:hint="eastAsia" w:ascii="宋体" w:hAnsi="宋体" w:eastAsia="宋体" w:cs="宋体"/>
                <w:snapToGrid/>
                <w:spacing w:val="0"/>
                <w:kern w:val="2"/>
                <w:sz w:val="21"/>
                <w:szCs w:val="21"/>
                <w:lang w:val="en-US" w:eastAsia="zh-CN"/>
              </w:rPr>
              <w:t>5</w:t>
            </w:r>
          </w:p>
        </w:tc>
        <w:tc>
          <w:tcPr>
            <w:tcW w:w="13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车辆证件</w:t>
            </w:r>
          </w:p>
          <w:p>
            <w:pPr>
              <w:jc w:val="center"/>
              <w:rPr>
                <w:rFonts w:hint="eastAsia" w:ascii="宋体" w:hAnsi="宋体" w:eastAsia="宋体" w:cs="宋体"/>
                <w:color w:val="FF0000"/>
                <w:sz w:val="21"/>
                <w:szCs w:val="21"/>
              </w:rPr>
            </w:pPr>
            <w:r>
              <w:rPr>
                <w:rFonts w:hint="eastAsia" w:ascii="宋体" w:hAnsi="宋体" w:eastAsia="宋体" w:cs="宋体"/>
                <w:color w:val="auto"/>
                <w:sz w:val="21"/>
                <w:szCs w:val="21"/>
                <w:highlight w:val="none"/>
                <w:lang w:val="en-US" w:eastAsia="zh-CN"/>
              </w:rPr>
              <w:t>要求</w:t>
            </w:r>
          </w:p>
        </w:tc>
        <w:tc>
          <w:tcPr>
            <w:tcW w:w="7438" w:type="dxa"/>
            <w:tcBorders>
              <w:top w:val="single" w:color="auto" w:sz="4" w:space="0"/>
              <w:left w:val="single" w:color="auto" w:sz="4" w:space="0"/>
              <w:bottom w:val="single" w:color="auto" w:sz="4" w:space="0"/>
              <w:right w:val="single" w:color="auto" w:sz="4" w:space="0"/>
            </w:tcBorders>
            <w:vAlign w:val="center"/>
          </w:tcPr>
          <w:p>
            <w:pPr>
              <w:pStyle w:val="2"/>
              <w:numPr>
                <w:ilvl w:val="0"/>
                <w:numId w:val="0"/>
              </w:numPr>
              <w:ind w:left="0" w:leftChars="0" w:firstLine="0" w:firstLineChars="0"/>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t>按时深圳市交管局要求，持深圳会展中心（福田馆/</w:t>
            </w:r>
            <w:r>
              <w:rPr>
                <w:rFonts w:hint="eastAsia" w:ascii="宋体" w:hAnsi="宋体" w:eastAsia="宋体" w:cs="宋体"/>
                <w:color w:val="FF0000"/>
                <w:sz w:val="21"/>
                <w:szCs w:val="21"/>
                <w:lang w:val="en-US" w:eastAsia="zh-CN"/>
              </w:rPr>
              <w:t>宝安馆</w:t>
            </w:r>
            <w:r>
              <w:rPr>
                <w:rFonts w:hint="eastAsia" w:ascii="宋体" w:hAnsi="宋体" w:eastAsia="宋体" w:cs="宋体"/>
                <w:color w:val="auto"/>
                <w:sz w:val="21"/>
                <w:szCs w:val="21"/>
                <w:lang w:val="en-US" w:eastAsia="zh-CN"/>
              </w:rPr>
              <w:t>）布撤展货车通行证件通行，因未办理布撤展货车通行证件或未按规定行使路线进、出展馆而导致的交通违章罚款或扣分，中标人自行承担。</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FF0000"/>
                <w:szCs w:val="21"/>
              </w:rPr>
            </w:pPr>
            <w:r>
              <w:rPr>
                <w:rFonts w:hint="eastAsia" w:ascii="宋体" w:hAnsi="宋体" w:eastAsia="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6"/>
              <w:keepNext w:val="0"/>
              <w:adjustRightInd/>
              <w:spacing w:before="0" w:after="0" w:line="240" w:lineRule="auto"/>
              <w:rPr>
                <w:rFonts w:hint="eastAsia" w:ascii="宋体" w:hAnsi="宋体" w:eastAsia="宋体" w:cs="宋体"/>
                <w:snapToGrid/>
                <w:spacing w:val="0"/>
                <w:kern w:val="2"/>
                <w:sz w:val="21"/>
                <w:szCs w:val="21"/>
                <w:lang w:eastAsia="zh-CN"/>
              </w:rPr>
            </w:pPr>
            <w:r>
              <w:rPr>
                <w:rFonts w:hint="eastAsia" w:ascii="宋体" w:hAnsi="宋体" w:eastAsia="宋体" w:cs="宋体"/>
                <w:snapToGrid/>
                <w:spacing w:val="0"/>
                <w:kern w:val="2"/>
                <w:sz w:val="21"/>
                <w:szCs w:val="21"/>
                <w:lang w:val="en-US" w:eastAsia="zh-CN"/>
              </w:rPr>
              <w:t>6</w:t>
            </w:r>
          </w:p>
        </w:tc>
        <w:tc>
          <w:tcPr>
            <w:tcW w:w="13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车辆应急</w:t>
            </w:r>
          </w:p>
          <w:p>
            <w:pPr>
              <w:jc w:val="center"/>
              <w:rPr>
                <w:rFonts w:hint="eastAsia" w:ascii="宋体" w:hAnsi="宋体" w:eastAsia="宋体" w:cs="宋体"/>
                <w:color w:val="FF0000"/>
                <w:szCs w:val="21"/>
              </w:rPr>
            </w:pPr>
            <w:r>
              <w:rPr>
                <w:rFonts w:hint="eastAsia" w:ascii="宋体" w:hAnsi="宋体" w:eastAsia="宋体" w:cs="宋体"/>
                <w:color w:val="auto"/>
                <w:sz w:val="21"/>
                <w:szCs w:val="21"/>
                <w:highlight w:val="none"/>
                <w:lang w:val="en-US" w:eastAsia="zh-CN"/>
              </w:rPr>
              <w:t>要求</w:t>
            </w:r>
          </w:p>
        </w:tc>
        <w:tc>
          <w:tcPr>
            <w:tcW w:w="7438" w:type="dxa"/>
            <w:tcBorders>
              <w:top w:val="single" w:color="auto" w:sz="4" w:space="0"/>
              <w:left w:val="single" w:color="auto" w:sz="4" w:space="0"/>
              <w:bottom w:val="single" w:color="auto" w:sz="4" w:space="0"/>
              <w:right w:val="single" w:color="auto" w:sz="4" w:space="0"/>
            </w:tcBorders>
            <w:vAlign w:val="center"/>
          </w:tcPr>
          <w:p>
            <w:pPr>
              <w:pStyle w:val="2"/>
              <w:numPr>
                <w:ilvl w:val="0"/>
                <w:numId w:val="0"/>
              </w:numPr>
              <w:ind w:left="0" w:leftChars="0" w:firstLine="0" w:firstLineChars="0"/>
              <w:rPr>
                <w:rFonts w:hint="eastAsia" w:ascii="宋体" w:hAnsi="宋体" w:eastAsia="宋体" w:cs="宋体"/>
                <w:color w:val="FF0000"/>
                <w:sz w:val="21"/>
                <w:szCs w:val="21"/>
              </w:rPr>
            </w:pPr>
            <w:r>
              <w:rPr>
                <w:rFonts w:hint="eastAsia" w:ascii="宋体" w:hAnsi="宋体" w:eastAsia="宋体" w:cs="宋体"/>
                <w:color w:val="auto"/>
                <w:sz w:val="21"/>
                <w:szCs w:val="21"/>
                <w:lang w:val="en-US" w:eastAsia="zh-CN"/>
              </w:rPr>
              <w:t>中标单位具有临时调整和调度车辆能力，满足因展会情况变化而带来的展品、展具材料临时增加或减少导致的车辆临时需求变化，附承诺书。</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FF0000"/>
                <w:szCs w:val="21"/>
              </w:rPr>
            </w:pPr>
            <w:r>
              <w:rPr>
                <w:rFonts w:hint="eastAsia" w:ascii="宋体" w:hAnsi="宋体" w:eastAsia="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6"/>
              <w:keepNext w:val="0"/>
              <w:adjustRightInd/>
              <w:spacing w:before="0" w:after="0" w:line="240" w:lineRule="auto"/>
              <w:rPr>
                <w:rFonts w:hint="eastAsia" w:ascii="宋体" w:hAnsi="宋体" w:eastAsia="宋体" w:cs="宋体"/>
                <w:snapToGrid/>
                <w:spacing w:val="0"/>
                <w:kern w:val="2"/>
                <w:sz w:val="21"/>
                <w:szCs w:val="21"/>
                <w:lang w:eastAsia="zh-CN"/>
              </w:rPr>
            </w:pPr>
            <w:r>
              <w:rPr>
                <w:rFonts w:hint="eastAsia" w:ascii="宋体" w:hAnsi="宋体" w:eastAsia="宋体" w:cs="宋体"/>
                <w:snapToGrid/>
                <w:spacing w:val="0"/>
                <w:kern w:val="2"/>
                <w:sz w:val="21"/>
                <w:szCs w:val="21"/>
                <w:lang w:val="en-US" w:eastAsia="zh-CN"/>
              </w:rPr>
              <w:t>7</w:t>
            </w:r>
          </w:p>
        </w:tc>
        <w:tc>
          <w:tcPr>
            <w:tcW w:w="13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车辆及人员</w:t>
            </w:r>
          </w:p>
          <w:p>
            <w:pPr>
              <w:jc w:val="center"/>
              <w:rPr>
                <w:rFonts w:hint="eastAsia" w:ascii="宋体" w:hAnsi="宋体" w:eastAsia="宋体" w:cs="宋体"/>
                <w:color w:val="FF0000"/>
                <w:szCs w:val="21"/>
                <w:lang w:val="en-US" w:eastAsia="zh-CN"/>
              </w:rPr>
            </w:pPr>
            <w:r>
              <w:rPr>
                <w:rFonts w:hint="eastAsia" w:ascii="宋体" w:hAnsi="宋体" w:eastAsia="宋体" w:cs="宋体"/>
                <w:color w:val="auto"/>
                <w:szCs w:val="21"/>
                <w:lang w:val="en-US" w:eastAsia="zh-CN"/>
              </w:rPr>
              <w:t>要求</w:t>
            </w:r>
          </w:p>
        </w:tc>
        <w:tc>
          <w:tcPr>
            <w:tcW w:w="7438" w:type="dxa"/>
            <w:tcBorders>
              <w:top w:val="single" w:color="auto" w:sz="4" w:space="0"/>
              <w:left w:val="single" w:color="auto" w:sz="4" w:space="0"/>
              <w:bottom w:val="single" w:color="auto" w:sz="4" w:space="0"/>
              <w:right w:val="single" w:color="auto" w:sz="4" w:space="0"/>
            </w:tcBorders>
            <w:vAlign w:val="center"/>
          </w:tcPr>
          <w:p>
            <w:pPr>
              <w:widowControl/>
              <w:numPr>
                <w:ilvl w:val="0"/>
                <w:numId w:val="13"/>
              </w:numPr>
              <w:tabs>
                <w:tab w:val="left" w:pos="533"/>
              </w:tabs>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货车司机具有符合驾驶12.5米或以上机动车驾驶证件并在有效期内，按时体检。</w:t>
            </w:r>
          </w:p>
          <w:p>
            <w:pPr>
              <w:pStyle w:val="2"/>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（2）货车具有良好性能，按照交管局要求，做到定期检查、维护、保养并</w:t>
            </w:r>
            <w:r>
              <w:rPr>
                <w:rFonts w:hint="eastAsia" w:ascii="宋体" w:hAnsi="宋体" w:eastAsia="宋体" w:cs="宋体"/>
                <w:color w:val="FF0000"/>
                <w:sz w:val="21"/>
                <w:szCs w:val="21"/>
                <w:lang w:val="en-US" w:eastAsia="zh-CN"/>
              </w:rPr>
              <w:t>出具保养记录（加盖公章）。</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FF0000"/>
                <w:szCs w:val="21"/>
              </w:rPr>
            </w:pPr>
            <w:r>
              <w:rPr>
                <w:rFonts w:hint="eastAsia" w:ascii="宋体" w:hAnsi="宋体" w:eastAsia="宋体" w:cs="宋体"/>
                <w:szCs w:val="21"/>
              </w:rPr>
              <w:t>不可偏离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pPr>
              <w:pStyle w:val="26"/>
              <w:keepNext w:val="0"/>
              <w:adjustRightInd/>
              <w:spacing w:before="0" w:after="0" w:line="240" w:lineRule="auto"/>
              <w:rPr>
                <w:rFonts w:hint="eastAsia" w:ascii="宋体" w:hAnsi="宋体" w:eastAsia="宋体" w:cs="宋体"/>
                <w:snapToGrid/>
                <w:spacing w:val="0"/>
                <w:kern w:val="2"/>
                <w:sz w:val="21"/>
                <w:szCs w:val="21"/>
                <w:lang w:eastAsia="zh-CN"/>
              </w:rPr>
            </w:pPr>
            <w:r>
              <w:rPr>
                <w:rFonts w:hint="eastAsia" w:ascii="宋体" w:hAnsi="宋体" w:eastAsia="宋体" w:cs="宋体"/>
                <w:snapToGrid/>
                <w:spacing w:val="0"/>
                <w:kern w:val="2"/>
                <w:sz w:val="21"/>
                <w:szCs w:val="21"/>
                <w:lang w:val="en-US" w:eastAsia="zh-CN"/>
              </w:rPr>
              <w:t>8</w:t>
            </w:r>
          </w:p>
        </w:tc>
        <w:tc>
          <w:tcPr>
            <w:tcW w:w="134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随车位置要求</w:t>
            </w:r>
          </w:p>
        </w:tc>
        <w:tc>
          <w:tcPr>
            <w:tcW w:w="7438" w:type="dxa"/>
            <w:tcBorders>
              <w:top w:val="single" w:color="auto" w:sz="4" w:space="0"/>
              <w:left w:val="single" w:color="auto" w:sz="4" w:space="0"/>
              <w:bottom w:val="single" w:color="auto" w:sz="4" w:space="0"/>
              <w:right w:val="single" w:color="auto" w:sz="4" w:space="0"/>
            </w:tcBorders>
            <w:vAlign w:val="center"/>
          </w:tcPr>
          <w:p>
            <w:pPr>
              <w:widowControl/>
              <w:tabs>
                <w:tab w:val="left" w:pos="533"/>
              </w:tabs>
              <w:snapToGrid w:val="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从出发地到目的地，至少安排2个招标人随车人员位置，一同出发。</w:t>
            </w:r>
          </w:p>
        </w:tc>
        <w:tc>
          <w:tcPr>
            <w:tcW w:w="7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FF0000"/>
                <w:szCs w:val="21"/>
              </w:rPr>
            </w:pPr>
            <w:r>
              <w:rPr>
                <w:rFonts w:hint="eastAsia" w:ascii="宋体" w:hAnsi="宋体" w:eastAsia="宋体" w:cs="宋体"/>
                <w:szCs w:val="21"/>
              </w:rPr>
              <w:t>不可偏离</w:t>
            </w:r>
          </w:p>
        </w:tc>
      </w:tr>
    </w:tbl>
    <w:p>
      <w:pPr>
        <w:numPr>
          <w:ilvl w:val="0"/>
          <w:numId w:val="1"/>
        </w:numPr>
        <w:jc w:val="left"/>
        <w:outlineLvl w:val="1"/>
        <w:rPr>
          <w:rFonts w:ascii="宋体" w:hAnsi="宋体"/>
          <w:b/>
          <w:szCs w:val="21"/>
        </w:rPr>
      </w:pPr>
      <w:bookmarkStart w:id="37" w:name="_Toc82684715"/>
      <w:bookmarkEnd w:id="37"/>
      <w:bookmarkStart w:id="38" w:name="_Toc82685552"/>
      <w:bookmarkEnd w:id="38"/>
      <w:bookmarkStart w:id="39" w:name="_Toc82591996"/>
      <w:bookmarkEnd w:id="39"/>
      <w:bookmarkStart w:id="40" w:name="_Toc82684600"/>
      <w:bookmarkEnd w:id="40"/>
      <w:bookmarkStart w:id="41" w:name="_Toc106791257"/>
      <w:r>
        <w:rPr>
          <w:rFonts w:hint="eastAsia" w:ascii="宋体" w:hAnsi="宋体"/>
          <w:b/>
          <w:szCs w:val="21"/>
        </w:rPr>
        <w:t>其他项目说明资料</w:t>
      </w:r>
      <w:bookmarkEnd w:id="41"/>
    </w:p>
    <w:p>
      <w:pPr>
        <w:pStyle w:val="2"/>
      </w:pPr>
      <w:r>
        <w:rPr>
          <w:rFonts w:hint="eastAsia"/>
          <w:lang w:val="en-US" w:eastAsia="zh-CN"/>
        </w:rPr>
        <w:t>附件：</w:t>
      </w:r>
      <w:r>
        <w:rPr>
          <w:rFonts w:hint="eastAsia"/>
        </w:rPr>
        <w:t>布撤展货车临时电子通行证办理指引</w:t>
      </w:r>
    </w:p>
    <w:p>
      <w:pPr>
        <w:tabs>
          <w:tab w:val="left" w:pos="709"/>
          <w:tab w:val="left" w:pos="1734"/>
          <w:tab w:val="left" w:pos="2814"/>
          <w:tab w:val="left" w:pos="3894"/>
          <w:tab w:val="left" w:pos="5334"/>
          <w:tab w:val="left" w:pos="6414"/>
          <w:tab w:val="left" w:pos="7254"/>
          <w:tab w:val="left" w:pos="8574"/>
          <w:tab w:val="left" w:pos="9654"/>
        </w:tabs>
        <w:spacing w:line="360" w:lineRule="auto"/>
        <w:ind w:firstLine="420" w:firstLineChars="200"/>
        <w:jc w:val="left"/>
        <w:rPr>
          <w:color w:val="FF0000"/>
          <w:highlight w:val="yellow"/>
        </w:rPr>
      </w:pPr>
      <w:r>
        <w:drawing>
          <wp:inline distT="0" distB="0" distL="114300" distR="114300">
            <wp:extent cx="5267325" cy="7467600"/>
            <wp:effectExtent l="0" t="0" r="952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5267325" cy="7467600"/>
                    </a:xfrm>
                    <a:prstGeom prst="rect">
                      <a:avLst/>
                    </a:prstGeom>
                    <a:noFill/>
                    <a:ln>
                      <a:noFill/>
                    </a:ln>
                  </pic:spPr>
                </pic:pic>
              </a:graphicData>
            </a:graphic>
          </wp:inline>
        </w:drawing>
      </w:r>
      <w:r>
        <w:drawing>
          <wp:inline distT="0" distB="0" distL="114300" distR="114300">
            <wp:extent cx="5269230" cy="7461885"/>
            <wp:effectExtent l="0" t="0" r="7620" b="57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7"/>
                    <a:stretch>
                      <a:fillRect/>
                    </a:stretch>
                  </pic:blipFill>
                  <pic:spPr>
                    <a:xfrm>
                      <a:off x="0" y="0"/>
                      <a:ext cx="5269230" cy="7461885"/>
                    </a:xfrm>
                    <a:prstGeom prst="rect">
                      <a:avLst/>
                    </a:prstGeom>
                    <a:noFill/>
                    <a:ln>
                      <a:noFill/>
                    </a:ln>
                  </pic:spPr>
                </pic:pic>
              </a:graphicData>
            </a:graphic>
          </wp:inline>
        </w:drawing>
      </w:r>
      <w:r>
        <w:drawing>
          <wp:inline distT="0" distB="0" distL="114300" distR="114300">
            <wp:extent cx="5267960" cy="7484745"/>
            <wp:effectExtent l="0" t="0" r="8890" b="190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a:stretch>
                      <a:fillRect/>
                    </a:stretch>
                  </pic:blipFill>
                  <pic:spPr>
                    <a:xfrm>
                      <a:off x="0" y="0"/>
                      <a:ext cx="5267960" cy="7484745"/>
                    </a:xfrm>
                    <a:prstGeom prst="rect">
                      <a:avLst/>
                    </a:prstGeom>
                    <a:noFill/>
                    <a:ln>
                      <a:noFill/>
                    </a:ln>
                  </pic:spPr>
                </pic:pic>
              </a:graphicData>
            </a:graphic>
          </wp:inline>
        </w:drawing>
      </w:r>
      <w:r>
        <w:drawing>
          <wp:inline distT="0" distB="0" distL="114300" distR="114300">
            <wp:extent cx="5267325" cy="7487920"/>
            <wp:effectExtent l="0" t="0" r="9525" b="1778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9"/>
                    <a:stretch>
                      <a:fillRect/>
                    </a:stretch>
                  </pic:blipFill>
                  <pic:spPr>
                    <a:xfrm>
                      <a:off x="0" y="0"/>
                      <a:ext cx="5267325" cy="7487920"/>
                    </a:xfrm>
                    <a:prstGeom prst="rect">
                      <a:avLst/>
                    </a:prstGeom>
                    <a:noFill/>
                    <a:ln>
                      <a:noFill/>
                    </a:ln>
                  </pic:spPr>
                </pic:pic>
              </a:graphicData>
            </a:graphic>
          </wp:inline>
        </w:drawing>
      </w:r>
      <w:r>
        <w:drawing>
          <wp:inline distT="0" distB="0" distL="114300" distR="114300">
            <wp:extent cx="5273040" cy="7463790"/>
            <wp:effectExtent l="0" t="0" r="3810" b="381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tretch>
                      <a:fillRect/>
                    </a:stretch>
                  </pic:blipFill>
                  <pic:spPr>
                    <a:xfrm>
                      <a:off x="0" y="0"/>
                      <a:ext cx="5273040" cy="7463790"/>
                    </a:xfrm>
                    <a:prstGeom prst="rect">
                      <a:avLst/>
                    </a:prstGeom>
                    <a:noFill/>
                    <a:ln>
                      <a:noFill/>
                    </a:ln>
                  </pic:spPr>
                </pic:pic>
              </a:graphicData>
            </a:graphic>
          </wp:inline>
        </w:drawing>
      </w:r>
      <w:r>
        <w:drawing>
          <wp:inline distT="0" distB="0" distL="114300" distR="114300">
            <wp:extent cx="5274310" cy="7480935"/>
            <wp:effectExtent l="0" t="0" r="2540" b="571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1"/>
                    <a:stretch>
                      <a:fillRect/>
                    </a:stretch>
                  </pic:blipFill>
                  <pic:spPr>
                    <a:xfrm>
                      <a:off x="0" y="0"/>
                      <a:ext cx="5274310" cy="7480935"/>
                    </a:xfrm>
                    <a:prstGeom prst="rect">
                      <a:avLst/>
                    </a:prstGeom>
                    <a:noFill/>
                    <a:ln>
                      <a:noFill/>
                    </a:ln>
                  </pic:spPr>
                </pic:pic>
              </a:graphicData>
            </a:graphic>
          </wp:inline>
        </w:drawing>
      </w:r>
      <w:r>
        <w:drawing>
          <wp:inline distT="0" distB="0" distL="114300" distR="114300">
            <wp:extent cx="5269230" cy="7400925"/>
            <wp:effectExtent l="0" t="0" r="7620" b="952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2"/>
                    <a:stretch>
                      <a:fillRect/>
                    </a:stretch>
                  </pic:blipFill>
                  <pic:spPr>
                    <a:xfrm>
                      <a:off x="0" y="0"/>
                      <a:ext cx="5269230" cy="7400925"/>
                    </a:xfrm>
                    <a:prstGeom prst="rect">
                      <a:avLst/>
                    </a:prstGeom>
                    <a:noFill/>
                    <a:ln>
                      <a:noFill/>
                    </a:ln>
                  </pic:spPr>
                </pic:pic>
              </a:graphicData>
            </a:graphic>
          </wp:inline>
        </w:drawing>
      </w:r>
      <w:r>
        <w:drawing>
          <wp:inline distT="0" distB="0" distL="114300" distR="114300">
            <wp:extent cx="5272405" cy="7446010"/>
            <wp:effectExtent l="0" t="0" r="4445" b="254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3"/>
                    <a:stretch>
                      <a:fillRect/>
                    </a:stretch>
                  </pic:blipFill>
                  <pic:spPr>
                    <a:xfrm>
                      <a:off x="0" y="0"/>
                      <a:ext cx="5272405" cy="7446010"/>
                    </a:xfrm>
                    <a:prstGeom prst="rect">
                      <a:avLst/>
                    </a:prstGeom>
                    <a:noFill/>
                    <a:ln>
                      <a:noFill/>
                    </a:ln>
                  </pic:spPr>
                </pic:pic>
              </a:graphicData>
            </a:graphic>
          </wp:inline>
        </w:drawing>
      </w:r>
      <w:r>
        <w:drawing>
          <wp:inline distT="0" distB="0" distL="114300" distR="114300">
            <wp:extent cx="5267325" cy="7467600"/>
            <wp:effectExtent l="0" t="0" r="9525"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4"/>
                    <a:stretch>
                      <a:fillRect/>
                    </a:stretch>
                  </pic:blipFill>
                  <pic:spPr>
                    <a:xfrm>
                      <a:off x="0" y="0"/>
                      <a:ext cx="5267325" cy="7467600"/>
                    </a:xfrm>
                    <a:prstGeom prst="rect">
                      <a:avLst/>
                    </a:prstGeom>
                    <a:noFill/>
                    <a:ln>
                      <a:noFill/>
                    </a:ln>
                  </pic:spPr>
                </pic:pic>
              </a:graphicData>
            </a:graphic>
          </wp:inline>
        </w:drawing>
      </w:r>
      <w:r>
        <w:drawing>
          <wp:inline distT="0" distB="0" distL="114300" distR="114300">
            <wp:extent cx="5269230" cy="7489190"/>
            <wp:effectExtent l="0" t="0" r="7620" b="1651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5"/>
                    <a:stretch>
                      <a:fillRect/>
                    </a:stretch>
                  </pic:blipFill>
                  <pic:spPr>
                    <a:xfrm>
                      <a:off x="0" y="0"/>
                      <a:ext cx="5269230" cy="7489190"/>
                    </a:xfrm>
                    <a:prstGeom prst="rect">
                      <a:avLst/>
                    </a:prstGeom>
                    <a:noFill/>
                    <a:ln>
                      <a:noFill/>
                    </a:ln>
                  </pic:spPr>
                </pic:pic>
              </a:graphicData>
            </a:graphic>
          </wp:inline>
        </w:drawing>
      </w:r>
      <w:r>
        <w:drawing>
          <wp:inline distT="0" distB="0" distL="114300" distR="114300">
            <wp:extent cx="5270500" cy="7483475"/>
            <wp:effectExtent l="0" t="0" r="6350" b="317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6"/>
                    <a:stretch>
                      <a:fillRect/>
                    </a:stretch>
                  </pic:blipFill>
                  <pic:spPr>
                    <a:xfrm>
                      <a:off x="0" y="0"/>
                      <a:ext cx="5270500" cy="7483475"/>
                    </a:xfrm>
                    <a:prstGeom prst="rect">
                      <a:avLst/>
                    </a:prstGeom>
                    <a:noFill/>
                    <a:ln>
                      <a:noFill/>
                    </a:ln>
                  </pic:spPr>
                </pic:pic>
              </a:graphicData>
            </a:graphic>
          </wp:inline>
        </w:drawing>
      </w:r>
      <w:r>
        <w:drawing>
          <wp:inline distT="0" distB="0" distL="114300" distR="114300">
            <wp:extent cx="5271135" cy="7382510"/>
            <wp:effectExtent l="0" t="0" r="5715" b="889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7"/>
                    <a:stretch>
                      <a:fillRect/>
                    </a:stretch>
                  </pic:blipFill>
                  <pic:spPr>
                    <a:xfrm>
                      <a:off x="0" y="0"/>
                      <a:ext cx="5271135" cy="7382510"/>
                    </a:xfrm>
                    <a:prstGeom prst="rect">
                      <a:avLst/>
                    </a:prstGeom>
                    <a:noFill/>
                    <a:ln>
                      <a:noFill/>
                    </a:ln>
                  </pic:spPr>
                </pic:pic>
              </a:graphicData>
            </a:graphic>
          </wp:inline>
        </w:drawing>
      </w:r>
      <w:r>
        <w:drawing>
          <wp:inline distT="0" distB="0" distL="114300" distR="114300">
            <wp:extent cx="5274310" cy="7480935"/>
            <wp:effectExtent l="0" t="0" r="2540" b="571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8"/>
                    <a:stretch>
                      <a:fillRect/>
                    </a:stretch>
                  </pic:blipFill>
                  <pic:spPr>
                    <a:xfrm>
                      <a:off x="0" y="0"/>
                      <a:ext cx="5274310" cy="7480935"/>
                    </a:xfrm>
                    <a:prstGeom prst="rect">
                      <a:avLst/>
                    </a:prstGeom>
                    <a:noFill/>
                    <a:ln>
                      <a:noFill/>
                    </a:ln>
                  </pic:spPr>
                </pic:pic>
              </a:graphicData>
            </a:graphic>
          </wp:inline>
        </w:drawing>
      </w:r>
      <w:r>
        <w:drawing>
          <wp:inline distT="0" distB="0" distL="114300" distR="114300">
            <wp:extent cx="5267325" cy="7427595"/>
            <wp:effectExtent l="0" t="0" r="9525" b="190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9"/>
                    <a:stretch>
                      <a:fillRect/>
                    </a:stretch>
                  </pic:blipFill>
                  <pic:spPr>
                    <a:xfrm>
                      <a:off x="0" y="0"/>
                      <a:ext cx="5267325" cy="7427595"/>
                    </a:xfrm>
                    <a:prstGeom prst="rect">
                      <a:avLst/>
                    </a:prstGeom>
                    <a:noFill/>
                    <a:ln>
                      <a:noFill/>
                    </a:ln>
                  </pic:spPr>
                </pic:pic>
              </a:graphicData>
            </a:graphic>
          </wp:inline>
        </w:drawing>
      </w:r>
      <w:r>
        <w:drawing>
          <wp:inline distT="0" distB="0" distL="114300" distR="114300">
            <wp:extent cx="5273040" cy="7463790"/>
            <wp:effectExtent l="0" t="0" r="3810" b="381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0"/>
                    <a:stretch>
                      <a:fillRect/>
                    </a:stretch>
                  </pic:blipFill>
                  <pic:spPr>
                    <a:xfrm>
                      <a:off x="0" y="0"/>
                      <a:ext cx="5273040" cy="7463790"/>
                    </a:xfrm>
                    <a:prstGeom prst="rect">
                      <a:avLst/>
                    </a:prstGeom>
                    <a:noFill/>
                    <a:ln>
                      <a:noFill/>
                    </a:ln>
                  </pic:spPr>
                </pic:pic>
              </a:graphicData>
            </a:graphic>
          </wp:inline>
        </w:drawing>
      </w:r>
      <w:r>
        <w:drawing>
          <wp:inline distT="0" distB="0" distL="114300" distR="114300">
            <wp:extent cx="5267325" cy="7447915"/>
            <wp:effectExtent l="0" t="0" r="9525" b="63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1"/>
                    <a:stretch>
                      <a:fillRect/>
                    </a:stretch>
                  </pic:blipFill>
                  <pic:spPr>
                    <a:xfrm>
                      <a:off x="0" y="0"/>
                      <a:ext cx="5267325" cy="7447915"/>
                    </a:xfrm>
                    <a:prstGeom prst="rect">
                      <a:avLst/>
                    </a:prstGeom>
                    <a:noFill/>
                    <a:ln>
                      <a:noFill/>
                    </a:ln>
                  </pic:spPr>
                </pic:pic>
              </a:graphicData>
            </a:graphic>
          </wp:inline>
        </w:drawing>
      </w:r>
      <w:r>
        <w:drawing>
          <wp:inline distT="0" distB="0" distL="114300" distR="114300">
            <wp:extent cx="5274310" cy="7467600"/>
            <wp:effectExtent l="0" t="0" r="2540"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2"/>
                    <a:stretch>
                      <a:fillRect/>
                    </a:stretch>
                  </pic:blipFill>
                  <pic:spPr>
                    <a:xfrm>
                      <a:off x="0" y="0"/>
                      <a:ext cx="5274310" cy="7467600"/>
                    </a:xfrm>
                    <a:prstGeom prst="rect">
                      <a:avLst/>
                    </a:prstGeom>
                    <a:noFill/>
                    <a:ln>
                      <a:noFill/>
                    </a:ln>
                  </pic:spPr>
                </pic:pic>
              </a:graphicData>
            </a:graphic>
          </wp:inline>
        </w:drawing>
      </w:r>
      <w:r>
        <w:rPr>
          <w:color w:val="FF0000"/>
          <w:highlight w:val="yellow"/>
        </w:rPr>
        <w:br w:type="page"/>
      </w:r>
    </w:p>
    <w:p>
      <w:pPr>
        <w:spacing w:line="360" w:lineRule="auto"/>
        <w:jc w:val="center"/>
        <w:outlineLvl w:val="0"/>
        <w:rPr>
          <w:rFonts w:ascii="宋体" w:hAnsi="宋体"/>
          <w:b/>
          <w:sz w:val="32"/>
          <w:szCs w:val="32"/>
        </w:rPr>
      </w:pPr>
      <w:bookmarkStart w:id="42" w:name="_Toc106791258"/>
      <w:r>
        <w:rPr>
          <w:rFonts w:hint="eastAsia" w:ascii="宋体" w:hAnsi="宋体"/>
          <w:b/>
          <w:sz w:val="32"/>
          <w:szCs w:val="32"/>
        </w:rPr>
        <w:t>第二部分：开标评标流程</w:t>
      </w:r>
      <w:bookmarkEnd w:id="42"/>
    </w:p>
    <w:p>
      <w:pPr>
        <w:numPr>
          <w:ilvl w:val="0"/>
          <w:numId w:val="1"/>
        </w:numPr>
        <w:spacing w:line="360" w:lineRule="auto"/>
        <w:outlineLvl w:val="1"/>
        <w:rPr>
          <w:b/>
        </w:rPr>
      </w:pPr>
      <w:bookmarkStart w:id="43" w:name="_Toc104994641"/>
      <w:bookmarkStart w:id="44" w:name="_Toc106791260"/>
      <w:bookmarkStart w:id="45" w:name="_Hlk104908581"/>
      <w:bookmarkStart w:id="46" w:name="_Hlk104908397"/>
      <w:r>
        <w:rPr>
          <w:rFonts w:hint="eastAsia"/>
          <w:b/>
        </w:rPr>
        <w:t>开标阶段</w:t>
      </w:r>
      <w:bookmarkEnd w:id="43"/>
      <w:bookmarkEnd w:id="44"/>
    </w:p>
    <w:bookmarkEnd w:id="45"/>
    <w:p>
      <w:pPr>
        <w:pStyle w:val="23"/>
        <w:numPr>
          <w:ilvl w:val="0"/>
          <w:numId w:val="14"/>
        </w:numPr>
        <w:spacing w:line="360" w:lineRule="auto"/>
        <w:ind w:left="416" w:leftChars="198" w:firstLine="2" w:firstLineChars="0"/>
        <w:jc w:val="left"/>
        <w:rPr>
          <w:rFonts w:ascii="宋体" w:hAnsi="宋体" w:eastAsia="宋体"/>
          <w:szCs w:val="21"/>
        </w:rPr>
      </w:pPr>
      <w:r>
        <w:rPr>
          <w:rFonts w:hint="eastAsia" w:ascii="宋体" w:hAnsi="宋体" w:eastAsia="宋体"/>
          <w:szCs w:val="21"/>
        </w:rPr>
        <w:t>投标人按要求准时进入视频会议室。</w:t>
      </w:r>
    </w:p>
    <w:p>
      <w:pPr>
        <w:pStyle w:val="23"/>
        <w:numPr>
          <w:ilvl w:val="0"/>
          <w:numId w:val="14"/>
        </w:numPr>
        <w:spacing w:line="360" w:lineRule="auto"/>
        <w:ind w:left="416" w:leftChars="198" w:firstLine="2" w:firstLineChars="0"/>
        <w:jc w:val="left"/>
        <w:rPr>
          <w:rFonts w:ascii="宋体" w:hAnsi="宋体" w:eastAsia="宋体"/>
          <w:szCs w:val="21"/>
        </w:rPr>
      </w:pPr>
      <w:r>
        <w:rPr>
          <w:rFonts w:hint="eastAsia" w:ascii="宋体" w:hAnsi="宋体" w:eastAsia="宋体"/>
          <w:szCs w:val="21"/>
        </w:rPr>
        <w:t>招标人宣布开标工作开始，并介绍开标、评标工作的主要流程。</w:t>
      </w:r>
    </w:p>
    <w:p>
      <w:pPr>
        <w:pStyle w:val="23"/>
        <w:numPr>
          <w:ilvl w:val="0"/>
          <w:numId w:val="14"/>
        </w:numPr>
        <w:spacing w:line="360" w:lineRule="auto"/>
        <w:ind w:left="416" w:leftChars="198" w:firstLine="2" w:firstLineChars="0"/>
        <w:jc w:val="left"/>
        <w:rPr>
          <w:rFonts w:ascii="宋体" w:hAnsi="宋体" w:eastAsia="宋体"/>
          <w:szCs w:val="21"/>
        </w:rPr>
      </w:pPr>
      <w:r>
        <w:rPr>
          <w:rFonts w:hint="eastAsia" w:ascii="宋体" w:hAnsi="宋体" w:eastAsia="宋体"/>
          <w:szCs w:val="21"/>
        </w:rPr>
        <w:t>投标人按招标人指令上传投标文件解密密码至招标文件中指定地址。</w:t>
      </w:r>
    </w:p>
    <w:p>
      <w:pPr>
        <w:pStyle w:val="23"/>
        <w:numPr>
          <w:ilvl w:val="0"/>
          <w:numId w:val="14"/>
        </w:numPr>
        <w:spacing w:line="360" w:lineRule="auto"/>
        <w:ind w:left="416" w:leftChars="198" w:firstLine="2" w:firstLineChars="0"/>
        <w:jc w:val="left"/>
        <w:rPr>
          <w:rFonts w:ascii="宋体" w:hAnsi="宋体" w:eastAsia="宋体"/>
          <w:szCs w:val="21"/>
        </w:rPr>
      </w:pPr>
      <w:r>
        <w:rPr>
          <w:rFonts w:hint="eastAsia" w:ascii="宋体" w:hAnsi="宋体" w:eastAsia="宋体"/>
          <w:szCs w:val="21"/>
        </w:rPr>
        <w:t>招标人解密投标文件。</w:t>
      </w:r>
    </w:p>
    <w:p>
      <w:pPr>
        <w:pStyle w:val="23"/>
        <w:numPr>
          <w:ilvl w:val="0"/>
          <w:numId w:val="14"/>
        </w:numPr>
        <w:spacing w:line="360" w:lineRule="auto"/>
        <w:ind w:left="416" w:leftChars="198" w:firstLine="2" w:firstLineChars="0"/>
        <w:jc w:val="left"/>
        <w:rPr>
          <w:rFonts w:ascii="宋体" w:hAnsi="宋体" w:eastAsia="宋体"/>
          <w:szCs w:val="21"/>
        </w:rPr>
      </w:pPr>
      <w:r>
        <w:rPr>
          <w:rFonts w:hint="eastAsia" w:ascii="宋体" w:hAnsi="宋体" w:eastAsia="宋体"/>
          <w:szCs w:val="21"/>
        </w:rPr>
        <w:t>招标评标小组确认开标一览表。</w:t>
      </w:r>
    </w:p>
    <w:p>
      <w:pPr>
        <w:pStyle w:val="23"/>
        <w:numPr>
          <w:ilvl w:val="0"/>
          <w:numId w:val="14"/>
        </w:numPr>
        <w:spacing w:line="360" w:lineRule="auto"/>
        <w:ind w:left="416" w:leftChars="198" w:firstLine="2" w:firstLineChars="0"/>
        <w:jc w:val="left"/>
        <w:rPr>
          <w:rFonts w:ascii="宋体" w:hAnsi="宋体" w:eastAsia="宋体"/>
          <w:szCs w:val="21"/>
        </w:rPr>
      </w:pPr>
      <w:r>
        <w:rPr>
          <w:rFonts w:hint="eastAsia" w:ascii="宋体" w:hAnsi="宋体" w:eastAsia="宋体"/>
          <w:szCs w:val="21"/>
        </w:rPr>
        <w:t>招标人现场公开唱标。</w:t>
      </w:r>
    </w:p>
    <w:p>
      <w:pPr>
        <w:pStyle w:val="23"/>
        <w:numPr>
          <w:ilvl w:val="0"/>
          <w:numId w:val="14"/>
        </w:numPr>
        <w:spacing w:line="360" w:lineRule="auto"/>
        <w:ind w:left="416" w:leftChars="198" w:firstLine="2" w:firstLineChars="0"/>
        <w:jc w:val="left"/>
        <w:rPr>
          <w:rFonts w:ascii="宋体" w:hAnsi="宋体" w:eastAsia="宋体"/>
          <w:szCs w:val="21"/>
        </w:rPr>
      </w:pPr>
      <w:r>
        <w:rPr>
          <w:rFonts w:hint="eastAsia" w:ascii="宋体" w:hAnsi="宋体" w:eastAsia="宋体"/>
          <w:szCs w:val="21"/>
        </w:rPr>
        <w:t>投标人确认唱标结果。</w:t>
      </w:r>
    </w:p>
    <w:p>
      <w:pPr>
        <w:pStyle w:val="23"/>
        <w:numPr>
          <w:ilvl w:val="0"/>
          <w:numId w:val="14"/>
        </w:numPr>
        <w:spacing w:line="360" w:lineRule="auto"/>
        <w:ind w:left="416" w:leftChars="198" w:firstLine="2" w:firstLineChars="0"/>
        <w:jc w:val="left"/>
        <w:rPr>
          <w:rFonts w:ascii="宋体" w:hAnsi="宋体" w:eastAsia="宋体"/>
          <w:szCs w:val="21"/>
        </w:rPr>
      </w:pPr>
      <w:r>
        <w:rPr>
          <w:rFonts w:hint="eastAsia" w:ascii="宋体" w:hAnsi="宋体" w:eastAsia="宋体"/>
          <w:szCs w:val="21"/>
        </w:rPr>
        <w:t>招标人宣布开标工作结束，投标人退出会议室。</w:t>
      </w:r>
    </w:p>
    <w:p>
      <w:pPr>
        <w:numPr>
          <w:ilvl w:val="0"/>
          <w:numId w:val="1"/>
        </w:numPr>
        <w:spacing w:line="360" w:lineRule="auto"/>
        <w:outlineLvl w:val="1"/>
        <w:rPr>
          <w:b/>
        </w:rPr>
      </w:pPr>
      <w:bookmarkStart w:id="47" w:name="_Toc106791261"/>
      <w:bookmarkStart w:id="48" w:name="_Toc104994642"/>
      <w:r>
        <w:rPr>
          <w:rFonts w:hint="eastAsia"/>
          <w:b/>
        </w:rPr>
        <w:t>评标阶段</w:t>
      </w:r>
      <w:bookmarkEnd w:id="47"/>
      <w:bookmarkEnd w:id="48"/>
    </w:p>
    <w:p>
      <w:pPr>
        <w:pStyle w:val="23"/>
        <w:numPr>
          <w:ilvl w:val="0"/>
          <w:numId w:val="15"/>
        </w:numPr>
        <w:spacing w:line="360" w:lineRule="auto"/>
        <w:ind w:left="416" w:firstLine="2" w:firstLineChars="0"/>
        <w:jc w:val="left"/>
        <w:rPr>
          <w:rFonts w:ascii="宋体" w:hAnsi="宋体" w:eastAsia="宋体"/>
          <w:szCs w:val="21"/>
        </w:rPr>
      </w:pPr>
      <w:r>
        <w:rPr>
          <w:rFonts w:hint="eastAsia" w:ascii="宋体" w:hAnsi="宋体" w:eastAsia="宋体"/>
          <w:szCs w:val="21"/>
        </w:rPr>
        <w:t>主持人宣布评标工作开始，并播放《招标评标工作守则》。</w:t>
      </w:r>
    </w:p>
    <w:p>
      <w:pPr>
        <w:pStyle w:val="23"/>
        <w:numPr>
          <w:ilvl w:val="0"/>
          <w:numId w:val="15"/>
        </w:numPr>
        <w:spacing w:line="360" w:lineRule="auto"/>
        <w:ind w:left="416" w:leftChars="198" w:firstLine="2" w:firstLineChars="0"/>
        <w:jc w:val="left"/>
        <w:rPr>
          <w:rFonts w:ascii="宋体" w:hAnsi="宋体" w:eastAsia="宋体"/>
          <w:szCs w:val="21"/>
        </w:rPr>
      </w:pPr>
      <w:r>
        <w:rPr>
          <w:rFonts w:hint="eastAsia" w:ascii="宋体" w:hAnsi="宋体" w:eastAsia="宋体"/>
          <w:szCs w:val="21"/>
        </w:rPr>
        <w:t>招标评标小组签字承诺遵守《招标评标工作守则》。</w:t>
      </w:r>
    </w:p>
    <w:p>
      <w:pPr>
        <w:pStyle w:val="23"/>
        <w:numPr>
          <w:ilvl w:val="0"/>
          <w:numId w:val="15"/>
        </w:numPr>
        <w:spacing w:line="360" w:lineRule="auto"/>
        <w:ind w:left="416" w:leftChars="198" w:firstLine="2" w:firstLineChars="0"/>
        <w:jc w:val="left"/>
        <w:rPr>
          <w:rFonts w:ascii="宋体" w:hAnsi="宋体" w:eastAsia="宋体"/>
          <w:szCs w:val="21"/>
        </w:rPr>
      </w:pPr>
      <w:r>
        <w:rPr>
          <w:rFonts w:hint="eastAsia" w:ascii="宋体" w:hAnsi="宋体" w:eastAsia="宋体"/>
          <w:szCs w:val="21"/>
        </w:rPr>
        <w:t>招标评标小组成员推选组长主持评标。</w:t>
      </w:r>
    </w:p>
    <w:p>
      <w:pPr>
        <w:pStyle w:val="23"/>
        <w:numPr>
          <w:ilvl w:val="0"/>
          <w:numId w:val="15"/>
        </w:numPr>
        <w:spacing w:line="360" w:lineRule="auto"/>
        <w:ind w:left="416" w:leftChars="198" w:firstLine="2" w:firstLineChars="0"/>
        <w:jc w:val="left"/>
        <w:rPr>
          <w:rFonts w:ascii="宋体" w:hAnsi="宋体" w:eastAsia="宋体"/>
          <w:szCs w:val="21"/>
        </w:rPr>
      </w:pPr>
      <w:r>
        <w:rPr>
          <w:rFonts w:hint="eastAsia" w:ascii="宋体" w:hAnsi="宋体" w:eastAsia="宋体"/>
          <w:szCs w:val="21"/>
        </w:rPr>
        <w:t>投标文件的完整性检验和符合性审查。</w:t>
      </w:r>
    </w:p>
    <w:p>
      <w:pPr>
        <w:pStyle w:val="23"/>
        <w:numPr>
          <w:ilvl w:val="0"/>
          <w:numId w:val="15"/>
        </w:numPr>
        <w:spacing w:line="360" w:lineRule="auto"/>
        <w:ind w:left="416" w:leftChars="198" w:firstLine="2" w:firstLineChars="0"/>
        <w:jc w:val="left"/>
        <w:rPr>
          <w:rFonts w:ascii="宋体" w:hAnsi="宋体" w:eastAsia="宋体"/>
          <w:szCs w:val="21"/>
        </w:rPr>
      </w:pPr>
      <w:r>
        <w:rPr>
          <w:rFonts w:hint="eastAsia" w:ascii="宋体" w:hAnsi="宋体" w:eastAsia="宋体"/>
          <w:szCs w:val="21"/>
        </w:rPr>
        <w:t>商务及技术/服务需求不可偏离项检查。</w:t>
      </w:r>
    </w:p>
    <w:p>
      <w:pPr>
        <w:pStyle w:val="23"/>
        <w:numPr>
          <w:ilvl w:val="0"/>
          <w:numId w:val="15"/>
        </w:numPr>
        <w:spacing w:line="360" w:lineRule="auto"/>
        <w:ind w:left="416" w:leftChars="198" w:firstLine="2" w:firstLineChars="0"/>
        <w:jc w:val="left"/>
        <w:rPr>
          <w:rFonts w:ascii="宋体" w:hAnsi="宋体" w:eastAsia="宋体"/>
          <w:szCs w:val="21"/>
        </w:rPr>
      </w:pPr>
      <w:r>
        <w:rPr>
          <w:rFonts w:hint="eastAsia" w:ascii="宋体" w:hAnsi="宋体" w:eastAsia="宋体"/>
          <w:szCs w:val="21"/>
        </w:rPr>
        <w:t>招标评标小组成员采用记名方式按照招标文件中规定的评标办法进行评分；</w:t>
      </w:r>
    </w:p>
    <w:p>
      <w:pPr>
        <w:pStyle w:val="23"/>
        <w:numPr>
          <w:ilvl w:val="0"/>
          <w:numId w:val="15"/>
        </w:numPr>
        <w:spacing w:line="360" w:lineRule="auto"/>
        <w:ind w:left="416" w:leftChars="198" w:firstLine="2" w:firstLineChars="0"/>
        <w:jc w:val="left"/>
        <w:rPr>
          <w:rFonts w:ascii="宋体" w:hAnsi="宋体" w:eastAsia="宋体"/>
          <w:szCs w:val="21"/>
        </w:rPr>
      </w:pPr>
      <w:r>
        <w:rPr>
          <w:rFonts w:hint="eastAsia" w:ascii="宋体" w:hAnsi="宋体" w:eastAsia="宋体"/>
          <w:szCs w:val="21"/>
        </w:rPr>
        <w:t>综合评分的统计、排序；</w:t>
      </w:r>
    </w:p>
    <w:p>
      <w:pPr>
        <w:pStyle w:val="23"/>
        <w:numPr>
          <w:ilvl w:val="0"/>
          <w:numId w:val="15"/>
        </w:numPr>
        <w:spacing w:line="360" w:lineRule="auto"/>
        <w:ind w:left="416" w:leftChars="198" w:firstLine="2" w:firstLineChars="0"/>
        <w:jc w:val="left"/>
        <w:rPr>
          <w:rFonts w:ascii="宋体" w:hAnsi="宋体" w:eastAsia="宋体"/>
          <w:szCs w:val="21"/>
        </w:rPr>
      </w:pPr>
      <w:r>
        <w:rPr>
          <w:rFonts w:hint="eastAsia" w:ascii="宋体" w:hAnsi="宋体" w:eastAsia="宋体"/>
          <w:szCs w:val="21"/>
        </w:rPr>
        <w:t>本项目招标第一候选供应商、第二候选供应商的确定及评标报告的出具。</w:t>
      </w:r>
    </w:p>
    <w:bookmarkEnd w:id="46"/>
    <w:p>
      <w:pPr>
        <w:widowControl/>
        <w:jc w:val="left"/>
        <w:rPr>
          <w:rFonts w:ascii="仿宋_GB2312" w:hAnsi="宋体" w:eastAsia="仿宋_GB2312"/>
        </w:rPr>
      </w:pPr>
      <w:r>
        <w:br w:type="page"/>
      </w:r>
    </w:p>
    <w:p>
      <w:pPr>
        <w:pStyle w:val="11"/>
        <w:rPr>
          <w:rFonts w:ascii="宋体"/>
          <w:b/>
          <w:sz w:val="28"/>
        </w:rPr>
      </w:pPr>
    </w:p>
    <w:p>
      <w:pPr>
        <w:spacing w:line="360" w:lineRule="auto"/>
        <w:jc w:val="center"/>
        <w:outlineLvl w:val="0"/>
        <w:rPr>
          <w:rFonts w:ascii="宋体" w:hAnsi="宋体"/>
          <w:b/>
          <w:sz w:val="32"/>
          <w:szCs w:val="32"/>
        </w:rPr>
      </w:pPr>
      <w:bookmarkStart w:id="49" w:name="_Toc106791262"/>
      <w:r>
        <w:rPr>
          <w:rFonts w:hint="eastAsia" w:ascii="宋体" w:hAnsi="宋体"/>
          <w:b/>
          <w:sz w:val="32"/>
          <w:szCs w:val="32"/>
        </w:rPr>
        <w:t>第三部分：评审办法</w:t>
      </w:r>
      <w:bookmarkEnd w:id="49"/>
    </w:p>
    <w:p>
      <w:pPr>
        <w:numPr>
          <w:ilvl w:val="0"/>
          <w:numId w:val="1"/>
        </w:numPr>
        <w:spacing w:line="360" w:lineRule="auto"/>
        <w:outlineLvl w:val="1"/>
        <w:rPr>
          <w:rFonts w:ascii="宋体" w:hAnsi="宋体"/>
          <w:szCs w:val="21"/>
        </w:rPr>
      </w:pPr>
      <w:bookmarkStart w:id="50" w:name="_Toc106791263"/>
      <w:r>
        <w:rPr>
          <w:rFonts w:hint="eastAsia" w:ascii="宋体" w:hAnsi="宋体"/>
          <w:b/>
          <w:bCs/>
          <w:szCs w:val="21"/>
        </w:rPr>
        <w:t>评审办法</w:t>
      </w:r>
      <w:bookmarkEnd w:id="50"/>
    </w:p>
    <w:p>
      <w:pPr>
        <w:spacing w:line="360" w:lineRule="auto"/>
        <w:ind w:firstLine="420" w:firstLineChars="200"/>
        <w:rPr>
          <w:rFonts w:ascii="宋体" w:hAnsi="宋体"/>
          <w:color w:val="auto"/>
          <w:szCs w:val="21"/>
          <w:highlight w:val="none"/>
        </w:rPr>
      </w:pPr>
      <w:r>
        <w:rPr>
          <w:rFonts w:hint="eastAsia" w:ascii="宋体" w:hAnsi="宋体"/>
          <w:szCs w:val="21"/>
        </w:rPr>
        <w:t>首先对各投标人进行符合性审查。对通过符合性审查的投标人，采用</w:t>
      </w:r>
      <w:r>
        <w:rPr>
          <w:rFonts w:hint="eastAsia" w:ascii="宋体" w:hAnsi="宋体"/>
          <w:b/>
          <w:color w:val="auto"/>
          <w:szCs w:val="21"/>
          <w:highlight w:val="none"/>
        </w:rPr>
        <w:t>100分制综合评分法</w:t>
      </w:r>
      <w:r>
        <w:rPr>
          <w:rFonts w:hint="eastAsia" w:ascii="宋体" w:hAnsi="宋体"/>
          <w:color w:val="auto"/>
          <w:szCs w:val="21"/>
          <w:highlight w:val="none"/>
        </w:rPr>
        <w:t>进行评分。</w:t>
      </w:r>
    </w:p>
    <w:tbl>
      <w:tblPr>
        <w:tblStyle w:val="15"/>
        <w:tblW w:w="9490" w:type="dxa"/>
        <w:tblInd w:w="-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2130"/>
        <w:gridCol w:w="2131"/>
        <w:gridCol w:w="2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0" w:type="dxa"/>
            <w:gridSpan w:val="4"/>
            <w:vAlign w:val="center"/>
          </w:tcPr>
          <w:p>
            <w:pPr>
              <w:pStyle w:val="2"/>
              <w:jc w:val="center"/>
            </w:pPr>
            <w:r>
              <w:rPr>
                <w:rFonts w:hint="eastAsia" w:ascii="宋体" w:hAnsi="宋体" w:cs="仿宋"/>
                <w:szCs w:val="21"/>
              </w:rPr>
              <w:t>《商务标、技术标、价格标权重表和综合得分汇总》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644" w:type="dxa"/>
            <w:vAlign w:val="center"/>
          </w:tcPr>
          <w:p>
            <w:pPr>
              <w:autoSpaceDE w:val="0"/>
              <w:autoSpaceDN w:val="0"/>
              <w:adjustRightInd w:val="0"/>
              <w:snapToGrid w:val="0"/>
              <w:jc w:val="center"/>
              <w:rPr>
                <w:rFonts w:ascii="宋体" w:hAnsi="宋体"/>
                <w:b/>
              </w:rPr>
            </w:pPr>
            <w:r>
              <w:rPr>
                <w:rFonts w:hint="eastAsia" w:ascii="宋体" w:hAnsi="宋体"/>
                <w:b/>
              </w:rPr>
              <w:t>权重名称</w:t>
            </w:r>
          </w:p>
        </w:tc>
        <w:tc>
          <w:tcPr>
            <w:tcW w:w="2130" w:type="dxa"/>
            <w:vAlign w:val="center"/>
          </w:tcPr>
          <w:p>
            <w:pPr>
              <w:autoSpaceDE w:val="0"/>
              <w:autoSpaceDN w:val="0"/>
              <w:adjustRightInd w:val="0"/>
              <w:snapToGrid w:val="0"/>
              <w:jc w:val="center"/>
              <w:rPr>
                <w:rFonts w:ascii="宋体" w:hAnsi="宋体"/>
                <w:b/>
              </w:rPr>
            </w:pPr>
            <w:r>
              <w:rPr>
                <w:rFonts w:hint="eastAsia" w:ascii="宋体" w:hAnsi="宋体"/>
                <w:b/>
              </w:rPr>
              <w:t>商务标权重</w:t>
            </w:r>
          </w:p>
        </w:tc>
        <w:tc>
          <w:tcPr>
            <w:tcW w:w="2131" w:type="dxa"/>
            <w:vAlign w:val="center"/>
          </w:tcPr>
          <w:p>
            <w:pPr>
              <w:autoSpaceDE w:val="0"/>
              <w:autoSpaceDN w:val="0"/>
              <w:adjustRightInd w:val="0"/>
              <w:snapToGrid w:val="0"/>
              <w:jc w:val="center"/>
              <w:rPr>
                <w:rFonts w:ascii="宋体" w:hAnsi="宋体"/>
                <w:b/>
              </w:rPr>
            </w:pPr>
            <w:r>
              <w:rPr>
                <w:rFonts w:hint="eastAsia" w:ascii="宋体" w:hAnsi="宋体"/>
                <w:b/>
              </w:rPr>
              <w:t>技术标权重</w:t>
            </w:r>
          </w:p>
        </w:tc>
        <w:tc>
          <w:tcPr>
            <w:tcW w:w="2585" w:type="dxa"/>
            <w:vAlign w:val="center"/>
          </w:tcPr>
          <w:p>
            <w:pPr>
              <w:autoSpaceDE w:val="0"/>
              <w:autoSpaceDN w:val="0"/>
              <w:adjustRightInd w:val="0"/>
              <w:snapToGrid w:val="0"/>
              <w:jc w:val="center"/>
              <w:rPr>
                <w:rFonts w:ascii="宋体" w:hAnsi="宋体"/>
                <w:b/>
              </w:rPr>
            </w:pPr>
            <w:r>
              <w:rPr>
                <w:rFonts w:hint="eastAsia" w:ascii="宋体" w:hAnsi="宋体"/>
                <w:b/>
              </w:rPr>
              <w:t>价格标权重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2644" w:type="dxa"/>
            <w:vAlign w:val="center"/>
          </w:tcPr>
          <w:p>
            <w:pPr>
              <w:autoSpaceDE w:val="0"/>
              <w:autoSpaceDN w:val="0"/>
              <w:adjustRightInd w:val="0"/>
              <w:snapToGrid w:val="0"/>
              <w:jc w:val="center"/>
              <w:rPr>
                <w:rFonts w:ascii="宋体" w:hAnsi="宋体"/>
              </w:rPr>
            </w:pPr>
            <w:r>
              <w:rPr>
                <w:rFonts w:hint="eastAsia" w:ascii="宋体" w:hAnsi="宋体"/>
              </w:rPr>
              <w:t>权重</w:t>
            </w:r>
          </w:p>
        </w:tc>
        <w:tc>
          <w:tcPr>
            <w:tcW w:w="2130" w:type="dxa"/>
            <w:vAlign w:val="center"/>
          </w:tcPr>
          <w:p>
            <w:pPr>
              <w:autoSpaceDE w:val="0"/>
              <w:autoSpaceDN w:val="0"/>
              <w:adjustRightInd w:val="0"/>
              <w:snapToGrid w:val="0"/>
              <w:jc w:val="center"/>
              <w:rPr>
                <w:rFonts w:ascii="宋体" w:hAnsi="宋体"/>
              </w:rPr>
            </w:pPr>
            <w:r>
              <w:rPr>
                <w:rFonts w:hint="eastAsia" w:ascii="宋体" w:hAnsi="宋体"/>
                <w:lang w:val="en-US" w:eastAsia="zh-CN"/>
              </w:rPr>
              <w:t>33</w:t>
            </w:r>
            <w:r>
              <w:rPr>
                <w:rFonts w:hint="eastAsia" w:ascii="宋体" w:hAnsi="宋体"/>
              </w:rPr>
              <w:t>%</w:t>
            </w:r>
          </w:p>
        </w:tc>
        <w:tc>
          <w:tcPr>
            <w:tcW w:w="2131" w:type="dxa"/>
            <w:vAlign w:val="center"/>
          </w:tcPr>
          <w:p>
            <w:pPr>
              <w:autoSpaceDE w:val="0"/>
              <w:autoSpaceDN w:val="0"/>
              <w:adjustRightInd w:val="0"/>
              <w:snapToGrid w:val="0"/>
              <w:jc w:val="center"/>
              <w:rPr>
                <w:rFonts w:ascii="宋体" w:hAnsi="宋体"/>
              </w:rPr>
            </w:pPr>
            <w:r>
              <w:rPr>
                <w:rFonts w:hint="eastAsia" w:ascii="宋体" w:hAnsi="宋体"/>
                <w:lang w:val="en-US" w:eastAsia="zh-CN"/>
              </w:rPr>
              <w:t>37</w:t>
            </w:r>
            <w:r>
              <w:rPr>
                <w:rFonts w:hint="eastAsia" w:ascii="宋体" w:hAnsi="宋体"/>
              </w:rPr>
              <w:t>%</w:t>
            </w:r>
          </w:p>
        </w:tc>
        <w:tc>
          <w:tcPr>
            <w:tcW w:w="2585" w:type="dxa"/>
            <w:vAlign w:val="center"/>
          </w:tcPr>
          <w:p>
            <w:pPr>
              <w:autoSpaceDE w:val="0"/>
              <w:autoSpaceDN w:val="0"/>
              <w:adjustRightInd w:val="0"/>
              <w:snapToGrid w:val="0"/>
              <w:jc w:val="center"/>
              <w:rPr>
                <w:rFonts w:ascii="宋体" w:hAnsi="宋体"/>
              </w:rPr>
            </w:pPr>
            <w:r>
              <w:rPr>
                <w:rFonts w:hint="eastAsia" w:ascii="宋体" w:hAnsi="宋体"/>
                <w:lang w:val="en-US" w:eastAsia="zh-CN"/>
              </w:rPr>
              <w:t>30</w:t>
            </w: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vAlign w:val="center"/>
          </w:tcPr>
          <w:p>
            <w:pPr>
              <w:pStyle w:val="2"/>
              <w:ind w:left="0"/>
              <w:jc w:val="center"/>
            </w:pPr>
            <w:r>
              <w:rPr>
                <w:rFonts w:hint="eastAsia" w:ascii="宋体" w:hAnsi="宋体"/>
              </w:rPr>
              <w:t>投标人综合得分</w:t>
            </w:r>
          </w:p>
        </w:tc>
        <w:tc>
          <w:tcPr>
            <w:tcW w:w="6846" w:type="dxa"/>
            <w:gridSpan w:val="3"/>
            <w:vAlign w:val="center"/>
          </w:tcPr>
          <w:p>
            <w:pPr>
              <w:pStyle w:val="2"/>
              <w:jc w:val="center"/>
            </w:pPr>
            <w:r>
              <w:rPr>
                <w:rFonts w:hint="eastAsia" w:ascii="宋体" w:hAnsi="宋体"/>
              </w:rPr>
              <w:t>商务标得分+技术标得分+价格标得分=100</w:t>
            </w:r>
          </w:p>
        </w:tc>
      </w:tr>
    </w:tbl>
    <w:p>
      <w:pPr>
        <w:pStyle w:val="2"/>
        <w:ind w:left="0"/>
      </w:pPr>
    </w:p>
    <w:p>
      <w:pPr>
        <w:pStyle w:val="11"/>
      </w:pPr>
    </w:p>
    <w:p>
      <w:pPr>
        <w:numPr>
          <w:ilvl w:val="0"/>
          <w:numId w:val="16"/>
        </w:numPr>
        <w:spacing w:line="360" w:lineRule="auto"/>
        <w:jc w:val="left"/>
        <w:outlineLvl w:val="2"/>
        <w:rPr>
          <w:rStyle w:val="30"/>
          <w:rFonts w:ascii="宋体" w:hAnsi="宋体"/>
          <w:b/>
          <w:szCs w:val="21"/>
        </w:rPr>
      </w:pPr>
      <w:bookmarkStart w:id="51" w:name="_Toc106791264"/>
      <w:r>
        <w:rPr>
          <w:rStyle w:val="30"/>
          <w:rFonts w:hint="eastAsia" w:ascii="宋体" w:hAnsi="宋体"/>
          <w:b/>
          <w:bCs/>
          <w:szCs w:val="21"/>
        </w:rPr>
        <w:t>符合性检查</w:t>
      </w:r>
      <w:bookmarkEnd w:id="51"/>
    </w:p>
    <w:tbl>
      <w:tblPr>
        <w:tblStyle w:val="14"/>
        <w:tblW w:w="9516" w:type="dxa"/>
        <w:jc w:val="center"/>
        <w:tblCellSpacing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15" w:type="dxa"/>
          <w:left w:w="15" w:type="dxa"/>
          <w:bottom w:w="15" w:type="dxa"/>
          <w:right w:w="15" w:type="dxa"/>
        </w:tblCellMar>
      </w:tblPr>
      <w:tblGrid>
        <w:gridCol w:w="1881"/>
        <w:gridCol w:w="763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83" w:hRule="atLeast"/>
          <w:tblCellSpacing w:w="0" w:type="dxa"/>
          <w:jc w:val="center"/>
        </w:trPr>
        <w:tc>
          <w:tcPr>
            <w:tcW w:w="1881" w:type="dxa"/>
            <w:tcBorders>
              <w:tl2br w:val="nil"/>
              <w:tr2bl w:val="nil"/>
            </w:tcBorders>
            <w:shd w:val="clear" w:color="auto" w:fill="EEEEEE"/>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评议项目</w:t>
            </w:r>
          </w:p>
        </w:tc>
        <w:tc>
          <w:tcPr>
            <w:tcW w:w="7635" w:type="dxa"/>
            <w:tcBorders>
              <w:tl2br w:val="nil"/>
              <w:tr2bl w:val="nil"/>
            </w:tcBorders>
            <w:shd w:val="clear" w:color="auto" w:fill="EEEEEE"/>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评议标准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blCellSpacing w:w="0" w:type="dxa"/>
          <w:jc w:val="center"/>
        </w:trPr>
        <w:tc>
          <w:tcPr>
            <w:tcW w:w="1881" w:type="dxa"/>
            <w:tcBorders>
              <w:tl2br w:val="nil"/>
              <w:tr2bl w:val="nil"/>
            </w:tcBorders>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投标文件</w:t>
            </w:r>
          </w:p>
        </w:tc>
        <w:tc>
          <w:tcPr>
            <w:tcW w:w="7635" w:type="dxa"/>
            <w:tcBorders>
              <w:tl2br w:val="nil"/>
              <w:tr2bl w:val="nil"/>
            </w:tcBorders>
            <w:vAlign w:val="center"/>
          </w:tcPr>
          <w:p>
            <w:pPr>
              <w:numPr>
                <w:ilvl w:val="0"/>
                <w:numId w:val="0"/>
              </w:numPr>
              <w:tabs>
                <w:tab w:val="left" w:pos="531"/>
              </w:tabs>
              <w:snapToGrid w:val="0"/>
              <w:spacing w:line="240" w:lineRule="auto"/>
              <w:rPr>
                <w:rFonts w:hint="eastAsia" w:ascii="宋体" w:hAnsi="宋体" w:eastAsia="宋体" w:cs="宋体"/>
                <w:szCs w:val="21"/>
              </w:rPr>
            </w:pPr>
            <w:r>
              <w:rPr>
                <w:rFonts w:hint="eastAsia" w:ascii="宋体" w:hAnsi="宋体" w:eastAsia="宋体" w:cs="宋体"/>
                <w:bCs w:val="0"/>
                <w:szCs w:val="21"/>
              </w:rPr>
              <w:t>投标人提交的投标文件是否按要求编制目录、加密；投标文件的加密密码按要求发送至招标人且保证文件完整可正常打开；投标人必须提供由法人代表或其书面授权人签署并加盖投标人公章的投标响应文件</w:t>
            </w:r>
            <w:r>
              <w:rPr>
                <w:rFonts w:hint="eastAsia" w:ascii="宋体" w:hAnsi="宋体" w:eastAsia="宋体" w:cs="宋体"/>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blCellSpacing w:w="0" w:type="dxa"/>
          <w:jc w:val="center"/>
        </w:trPr>
        <w:tc>
          <w:tcPr>
            <w:tcW w:w="1881" w:type="dxa"/>
            <w:tcBorders>
              <w:tl2br w:val="nil"/>
              <w:tr2bl w:val="nil"/>
            </w:tcBorders>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法定代表人证明书及授权委托证明书</w:t>
            </w:r>
          </w:p>
        </w:tc>
        <w:tc>
          <w:tcPr>
            <w:tcW w:w="7635" w:type="dxa"/>
            <w:tcBorders>
              <w:tl2br w:val="nil"/>
              <w:tr2bl w:val="nil"/>
            </w:tcBorders>
            <w:vAlign w:val="center"/>
          </w:tcPr>
          <w:p>
            <w:pPr>
              <w:numPr>
                <w:ilvl w:val="0"/>
                <w:numId w:val="0"/>
              </w:numPr>
              <w:tabs>
                <w:tab w:val="left" w:pos="531"/>
              </w:tabs>
              <w:snapToGrid w:val="0"/>
              <w:spacing w:line="240" w:lineRule="auto"/>
              <w:rPr>
                <w:rFonts w:hint="eastAsia" w:ascii="宋体" w:hAnsi="宋体" w:eastAsia="宋体" w:cs="宋体"/>
                <w:szCs w:val="21"/>
              </w:rPr>
            </w:pPr>
            <w:r>
              <w:rPr>
                <w:rFonts w:hint="eastAsia" w:ascii="宋体" w:hAnsi="宋体" w:eastAsia="宋体" w:cs="宋体"/>
                <w:szCs w:val="21"/>
              </w:rPr>
              <w:t>是否提供法定代表人证明书、法人授权委托证明书，如单位法定代表人为本项目授权代表，则仅提供法定代表人证明书及身份证复印件（身份证原件备查，各类证明书需加盖公章）。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blCellSpacing w:w="0" w:type="dxa"/>
          <w:jc w:val="center"/>
        </w:trPr>
        <w:tc>
          <w:tcPr>
            <w:tcW w:w="1881" w:type="dxa"/>
            <w:tcBorders>
              <w:tl2br w:val="nil"/>
              <w:tr2bl w:val="nil"/>
            </w:tcBorders>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资格证明文件</w:t>
            </w:r>
          </w:p>
        </w:tc>
        <w:tc>
          <w:tcPr>
            <w:tcW w:w="7635" w:type="dxa"/>
            <w:tcBorders>
              <w:tl2br w:val="nil"/>
              <w:tr2bl w:val="nil"/>
            </w:tcBorders>
            <w:vAlign w:val="center"/>
          </w:tcPr>
          <w:p>
            <w:pPr>
              <w:numPr>
                <w:ilvl w:val="0"/>
                <w:numId w:val="0"/>
              </w:numPr>
              <w:tabs>
                <w:tab w:val="left" w:pos="531"/>
              </w:tabs>
              <w:snapToGrid w:val="0"/>
              <w:ind w:leftChars="0"/>
              <w:rPr>
                <w:rFonts w:hint="eastAsia" w:ascii="宋体" w:hAnsi="宋体" w:eastAsia="宋体" w:cs="宋体"/>
                <w:szCs w:val="21"/>
              </w:rPr>
            </w:pPr>
            <w:r>
              <w:rPr>
                <w:rFonts w:hint="eastAsia" w:ascii="宋体" w:hAnsi="宋体" w:eastAsia="宋体" w:cs="宋体"/>
                <w:szCs w:val="21"/>
              </w:rPr>
              <w:t>投标人是否提供以下证明文件：</w:t>
            </w:r>
          </w:p>
          <w:p>
            <w:pPr>
              <w:numPr>
                <w:ilvl w:val="0"/>
                <w:numId w:val="0"/>
              </w:numPr>
              <w:tabs>
                <w:tab w:val="left" w:pos="531"/>
              </w:tabs>
              <w:snapToGrid w:val="0"/>
              <w:ind w:leftChars="0"/>
              <w:rPr>
                <w:rFonts w:hint="eastAsia" w:ascii="宋体" w:hAnsi="宋体" w:eastAsia="宋体" w:cs="宋体"/>
                <w:szCs w:val="21"/>
              </w:rPr>
            </w:pPr>
            <w:r>
              <w:rPr>
                <w:rFonts w:hint="eastAsia" w:ascii="宋体" w:hAnsi="宋体" w:eastAsia="宋体" w:cs="宋体"/>
                <w:szCs w:val="21"/>
                <w:lang w:eastAsia="zh-CN"/>
              </w:rPr>
              <w:t>（</w:t>
            </w:r>
            <w:r>
              <w:rPr>
                <w:rFonts w:hint="eastAsia" w:ascii="宋体" w:hAnsi="宋体" w:eastAsia="宋体" w:cs="宋体"/>
                <w:szCs w:val="21"/>
                <w:lang w:val="en-US" w:eastAsia="zh-CN"/>
              </w:rPr>
              <w:t>1）</w:t>
            </w:r>
            <w:r>
              <w:rPr>
                <w:rFonts w:hint="eastAsia" w:ascii="宋体" w:hAnsi="宋体" w:eastAsia="宋体" w:cs="宋体"/>
                <w:szCs w:val="21"/>
              </w:rPr>
              <w:t>投标人应为中华人民共和国境内注册且合法运作的企业，未被列入经营异常名录及严重违法失信名单（黑名单）。（提供企业营业执照及国家企业信用信息公示系统</w:t>
            </w:r>
            <w:r>
              <w:rPr>
                <w:rFonts w:hint="eastAsia" w:ascii="宋体" w:hAnsi="宋体" w:eastAsia="宋体" w:cs="宋体"/>
                <w:szCs w:val="21"/>
              </w:rPr>
              <w:fldChar w:fldCharType="begin"/>
            </w:r>
            <w:r>
              <w:rPr>
                <w:rFonts w:hint="eastAsia" w:ascii="宋体" w:hAnsi="宋体" w:eastAsia="宋体" w:cs="宋体"/>
                <w:szCs w:val="21"/>
              </w:rPr>
              <w:instrText xml:space="preserve"> HYPERLINK "http://www.gsxt.gov.cn" </w:instrText>
            </w:r>
            <w:r>
              <w:rPr>
                <w:rFonts w:hint="eastAsia" w:ascii="宋体" w:hAnsi="宋体" w:eastAsia="宋体" w:cs="宋体"/>
                <w:szCs w:val="21"/>
              </w:rPr>
              <w:fldChar w:fldCharType="separate"/>
            </w:r>
            <w:r>
              <w:rPr>
                <w:rFonts w:hint="eastAsia" w:ascii="宋体" w:hAnsi="宋体" w:eastAsia="宋体" w:cs="宋体"/>
                <w:szCs w:val="21"/>
              </w:rPr>
              <w:t>www.gsxt.gov.cn</w:t>
            </w:r>
            <w:r>
              <w:rPr>
                <w:rFonts w:hint="eastAsia" w:ascii="宋体" w:hAnsi="宋体" w:eastAsia="宋体" w:cs="宋体"/>
                <w:szCs w:val="21"/>
              </w:rPr>
              <w:fldChar w:fldCharType="end"/>
            </w:r>
            <w:r>
              <w:rPr>
                <w:rFonts w:hint="eastAsia" w:ascii="宋体" w:hAnsi="宋体" w:eastAsia="宋体" w:cs="宋体"/>
                <w:szCs w:val="21"/>
              </w:rPr>
              <w:t>中企业基础信息、列入经营异常名录信息、列入严重违法失信名单（黑名单）信息等查询结果页面打印件并加盖投标人公章。</w:t>
            </w:r>
          </w:p>
          <w:p>
            <w:pPr>
              <w:tabs>
                <w:tab w:val="left" w:pos="531"/>
              </w:tabs>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参加单位20</w:t>
            </w:r>
            <w:r>
              <w:rPr>
                <w:rFonts w:hint="eastAsia" w:ascii="宋体" w:hAnsi="宋体" w:eastAsia="宋体" w:cs="宋体"/>
                <w:color w:val="auto"/>
                <w:szCs w:val="21"/>
                <w:highlight w:val="none"/>
                <w:lang w:val="en-US" w:eastAsia="zh-CN"/>
              </w:rPr>
              <w:t>20</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月至今（以合同签订生效日期为准）</w:t>
            </w:r>
            <w:r>
              <w:rPr>
                <w:rFonts w:hint="eastAsia" w:ascii="宋体" w:hAnsi="宋体" w:eastAsia="宋体" w:cs="宋体"/>
                <w:color w:val="auto"/>
                <w:szCs w:val="21"/>
                <w:highlight w:val="none"/>
                <w:lang w:val="en-US" w:eastAsia="zh-CN"/>
              </w:rPr>
              <w:t>货物运输</w:t>
            </w:r>
            <w:r>
              <w:rPr>
                <w:rFonts w:hint="eastAsia" w:ascii="宋体" w:hAnsi="宋体" w:eastAsia="宋体" w:cs="宋体"/>
                <w:color w:val="auto"/>
                <w:szCs w:val="21"/>
                <w:highlight w:val="none"/>
              </w:rPr>
              <w:t>类的总业绩不低于人民币</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0万元（需提供供货合同或订单或其它销售凭证等复印件或扫描件加盖参加单位公章作为业绩证明，提交的所有证明资料均须明确载明并满足上述时间及货物类型要求）。</w:t>
            </w:r>
          </w:p>
          <w:p>
            <w:pPr>
              <w:numPr>
                <w:ilvl w:val="0"/>
                <w:numId w:val="0"/>
              </w:numPr>
              <w:tabs>
                <w:tab w:val="left" w:pos="531"/>
              </w:tabs>
              <w:snapToGrid w:val="0"/>
              <w:spacing w:line="360" w:lineRule="auto"/>
              <w:rPr>
                <w:rFonts w:hint="eastAsia" w:ascii="宋体" w:hAnsi="宋体" w:eastAsia="宋体" w:cs="宋体"/>
                <w:szCs w:val="21"/>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本项目不接受联合体投标，严禁转包或非法分包。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rPr>
          <w:trHeight w:val="452" w:hRule="atLeast"/>
          <w:tblCellSpacing w:w="0" w:type="dxa"/>
          <w:jc w:val="center"/>
        </w:trPr>
        <w:tc>
          <w:tcPr>
            <w:tcW w:w="1881" w:type="dxa"/>
            <w:tcBorders>
              <w:tl2br w:val="nil"/>
              <w:tr2bl w:val="nil"/>
            </w:tcBorders>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控制金额</w:t>
            </w:r>
          </w:p>
        </w:tc>
        <w:tc>
          <w:tcPr>
            <w:tcW w:w="7635" w:type="dxa"/>
            <w:tcBorders>
              <w:tl2br w:val="nil"/>
              <w:tr2bl w:val="nil"/>
            </w:tcBorders>
            <w:vAlign w:val="center"/>
          </w:tcPr>
          <w:p>
            <w:pPr>
              <w:spacing w:line="360" w:lineRule="auto"/>
              <w:rPr>
                <w:rFonts w:hint="eastAsia" w:ascii="宋体" w:hAnsi="宋体" w:eastAsia="宋体" w:cs="宋体"/>
                <w:szCs w:val="21"/>
              </w:rPr>
            </w:pPr>
            <w:r>
              <w:rPr>
                <w:rFonts w:hint="eastAsia" w:ascii="宋体" w:hAnsi="宋体" w:eastAsia="宋体" w:cs="宋体"/>
                <w:szCs w:val="21"/>
              </w:rPr>
              <w:t>本项目报价是否高于</w:t>
            </w:r>
            <w:r>
              <w:rPr>
                <w:rFonts w:hint="eastAsia" w:ascii="宋体" w:hAnsi="宋体" w:eastAsia="宋体" w:cs="宋体"/>
                <w:color w:val="FF0000"/>
                <w:szCs w:val="21"/>
                <w:highlight w:val="yellow"/>
                <w:lang w:val="en-US" w:eastAsia="zh-CN"/>
              </w:rPr>
              <w:t>48</w:t>
            </w:r>
            <w:r>
              <w:rPr>
                <w:rFonts w:hint="eastAsia" w:ascii="宋体" w:hAnsi="宋体" w:eastAsia="宋体" w:cs="宋体"/>
                <w:szCs w:val="21"/>
                <w:highlight w:val="yellow"/>
              </w:rPr>
              <w:t>万元</w:t>
            </w:r>
            <w:r>
              <w:rPr>
                <w:rFonts w:hint="eastAsia" w:ascii="宋体" w:hAnsi="宋体" w:eastAsia="宋体" w:cs="宋体"/>
                <w:szCs w:val="21"/>
              </w:rPr>
              <w:t>（含税），超过上述控制金额的视为无效报价。</w:t>
            </w:r>
          </w:p>
        </w:tc>
      </w:tr>
    </w:tbl>
    <w:tbl>
      <w:tblPr>
        <w:tblStyle w:val="14"/>
        <w:tblpPr w:leftFromText="180" w:rightFromText="180" w:vertAnchor="text" w:horzAnchor="page" w:tblpX="1367" w:tblpY="463"/>
        <w:tblOverlap w:val="never"/>
        <w:tblW w:w="9351" w:type="dxa"/>
        <w:tblCellSpacing w:w="0"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04"/>
        <w:gridCol w:w="1134"/>
        <w:gridCol w:w="709"/>
        <w:gridCol w:w="854"/>
        <w:gridCol w:w="595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CellSpacing w:w="0" w:type="dxa"/>
        </w:trPr>
        <w:tc>
          <w:tcPr>
            <w:tcW w:w="704" w:type="dxa"/>
            <w:tcBorders>
              <w:tl2br w:val="nil"/>
              <w:tr2bl w:val="nil"/>
            </w:tcBorders>
            <w:shd w:val="clear" w:color="auto" w:fill="EEEEEE"/>
          </w:tcPr>
          <w:p>
            <w:pPr>
              <w:spacing w:line="360" w:lineRule="auto"/>
              <w:jc w:val="center"/>
              <w:rPr>
                <w:rFonts w:ascii="宋体" w:hAnsi="宋体"/>
                <w:b/>
                <w:szCs w:val="21"/>
              </w:rPr>
            </w:pPr>
            <w:r>
              <w:rPr>
                <w:rFonts w:hint="eastAsia" w:ascii="宋体" w:hAnsi="宋体"/>
                <w:b/>
                <w:szCs w:val="21"/>
              </w:rPr>
              <w:t>序号</w:t>
            </w:r>
          </w:p>
        </w:tc>
        <w:tc>
          <w:tcPr>
            <w:tcW w:w="1134" w:type="dxa"/>
            <w:tcBorders>
              <w:tl2br w:val="nil"/>
              <w:tr2bl w:val="nil"/>
            </w:tcBorders>
            <w:shd w:val="clear" w:color="auto" w:fill="EEEEEE"/>
            <w:tcMar>
              <w:top w:w="15" w:type="dxa"/>
              <w:left w:w="15" w:type="dxa"/>
              <w:bottom w:w="15" w:type="dxa"/>
              <w:right w:w="15" w:type="dxa"/>
            </w:tcMar>
            <w:vAlign w:val="center"/>
          </w:tcPr>
          <w:p>
            <w:pPr>
              <w:spacing w:line="360" w:lineRule="auto"/>
              <w:jc w:val="center"/>
              <w:rPr>
                <w:rFonts w:ascii="宋体" w:hAnsi="宋体"/>
                <w:b/>
                <w:szCs w:val="21"/>
              </w:rPr>
            </w:pPr>
            <w:r>
              <w:rPr>
                <w:rFonts w:hint="eastAsia" w:ascii="宋体" w:hAnsi="宋体"/>
                <w:b/>
                <w:szCs w:val="21"/>
              </w:rPr>
              <w:t>评议内容</w:t>
            </w:r>
          </w:p>
        </w:tc>
        <w:tc>
          <w:tcPr>
            <w:tcW w:w="709" w:type="dxa"/>
            <w:tcBorders>
              <w:tl2br w:val="nil"/>
              <w:tr2bl w:val="nil"/>
            </w:tcBorders>
            <w:shd w:val="clear" w:color="auto" w:fill="EEEEEE"/>
            <w:tcMar>
              <w:top w:w="15" w:type="dxa"/>
              <w:left w:w="15" w:type="dxa"/>
              <w:bottom w:w="15" w:type="dxa"/>
              <w:right w:w="15" w:type="dxa"/>
            </w:tcMar>
            <w:vAlign w:val="center"/>
          </w:tcPr>
          <w:p>
            <w:pPr>
              <w:spacing w:line="360" w:lineRule="auto"/>
              <w:jc w:val="center"/>
              <w:rPr>
                <w:rFonts w:ascii="宋体" w:hAnsi="宋体"/>
                <w:b/>
                <w:szCs w:val="21"/>
              </w:rPr>
            </w:pPr>
            <w:r>
              <w:rPr>
                <w:rFonts w:ascii="宋体" w:hAnsi="宋体"/>
                <w:b/>
                <w:szCs w:val="21"/>
              </w:rPr>
              <w:t>分值</w:t>
            </w:r>
          </w:p>
        </w:tc>
        <w:tc>
          <w:tcPr>
            <w:tcW w:w="6804" w:type="dxa"/>
            <w:gridSpan w:val="2"/>
            <w:tcBorders>
              <w:tl2br w:val="nil"/>
              <w:tr2bl w:val="nil"/>
            </w:tcBorders>
            <w:shd w:val="clear" w:color="auto" w:fill="EEEEEE"/>
            <w:vAlign w:val="center"/>
          </w:tcPr>
          <w:p>
            <w:pPr>
              <w:spacing w:line="360" w:lineRule="auto"/>
              <w:jc w:val="center"/>
              <w:rPr>
                <w:rFonts w:ascii="宋体" w:hAnsi="宋体"/>
                <w:b/>
                <w:szCs w:val="21"/>
              </w:rPr>
            </w:pPr>
            <w:r>
              <w:rPr>
                <w:rFonts w:hint="eastAsia" w:ascii="宋体" w:hAnsi="宋体"/>
                <w:b/>
                <w:szCs w:val="21"/>
              </w:rPr>
              <w:t>评议标准及权重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CellSpacing w:w="0" w:type="dxa"/>
        </w:trPr>
        <w:tc>
          <w:tcPr>
            <w:tcW w:w="9351" w:type="dxa"/>
            <w:gridSpan w:val="5"/>
            <w:tcBorders>
              <w:tl2br w:val="nil"/>
              <w:tr2bl w:val="nil"/>
            </w:tcBorders>
            <w:shd w:val="clear" w:color="auto" w:fill="EEEEEE"/>
          </w:tcPr>
          <w:p>
            <w:pPr>
              <w:spacing w:line="360" w:lineRule="auto"/>
              <w:jc w:val="center"/>
              <w:rPr>
                <w:rFonts w:ascii="宋体" w:hAnsi="宋体"/>
                <w:b/>
                <w:szCs w:val="21"/>
              </w:rPr>
            </w:pPr>
            <w:r>
              <w:rPr>
                <w:rFonts w:hint="eastAsia" w:ascii="宋体" w:hAnsi="宋体"/>
                <w:b/>
                <w:szCs w:val="21"/>
              </w:rPr>
              <w:t>商务评议项（</w:t>
            </w:r>
            <w:r>
              <w:rPr>
                <w:rFonts w:hint="eastAsia" w:ascii="宋体" w:hAnsi="宋体"/>
                <w:b/>
                <w:color w:val="FF0000"/>
                <w:szCs w:val="21"/>
                <w:lang w:val="en-US" w:eastAsia="zh-CN"/>
              </w:rPr>
              <w:t>33</w:t>
            </w:r>
            <w:r>
              <w:rPr>
                <w:rFonts w:hint="eastAsia" w:ascii="宋体" w:hAnsi="宋体"/>
                <w:b/>
                <w:szCs w:val="21"/>
              </w:rPr>
              <w:t>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4" w:hRule="atLeast"/>
          <w:tblCellSpacing w:w="0" w:type="dxa"/>
        </w:trPr>
        <w:tc>
          <w:tcPr>
            <w:tcW w:w="704" w:type="dxa"/>
            <w:tcBorders>
              <w:tl2br w:val="nil"/>
              <w:tr2bl w:val="nil"/>
            </w:tcBorders>
            <w:vAlign w:val="center"/>
          </w:tcPr>
          <w:p>
            <w:pPr>
              <w:pStyle w:val="23"/>
              <w:numPr>
                <w:ilvl w:val="0"/>
                <w:numId w:val="17"/>
              </w:numPr>
              <w:spacing w:line="360" w:lineRule="auto"/>
              <w:ind w:firstLineChars="0"/>
              <w:jc w:val="center"/>
              <w:rPr>
                <w:rFonts w:ascii="宋体" w:hAnsi="宋体" w:eastAsia="宋体"/>
                <w:color w:val="auto"/>
                <w:szCs w:val="21"/>
                <w:highlight w:val="none"/>
              </w:rPr>
            </w:pPr>
          </w:p>
        </w:tc>
        <w:tc>
          <w:tcPr>
            <w:tcW w:w="1134" w:type="dxa"/>
            <w:tcBorders>
              <w:tl2br w:val="nil"/>
              <w:tr2bl w:val="nil"/>
            </w:tcBorders>
            <w:tcMar>
              <w:top w:w="15" w:type="dxa"/>
              <w:left w:w="15" w:type="dxa"/>
              <w:bottom w:w="15" w:type="dxa"/>
              <w:right w:w="15" w:type="dxa"/>
            </w:tcMar>
            <w:vAlign w:val="center"/>
          </w:tcPr>
          <w:p>
            <w:pPr>
              <w:spacing w:line="320" w:lineRule="exact"/>
              <w:jc w:val="center"/>
              <w:rPr>
                <w:rFonts w:ascii="宋体" w:hAnsi="宋体"/>
                <w:color w:val="auto"/>
                <w:szCs w:val="21"/>
                <w:highlight w:val="none"/>
              </w:rPr>
            </w:pPr>
            <w:r>
              <w:rPr>
                <w:rFonts w:hint="eastAsia"/>
                <w:color w:val="auto"/>
                <w:highlight w:val="none"/>
                <w:lang w:val="en-US" w:eastAsia="zh-CN"/>
              </w:rPr>
              <w:t>公司实力</w:t>
            </w:r>
          </w:p>
        </w:tc>
        <w:tc>
          <w:tcPr>
            <w:tcW w:w="709" w:type="dxa"/>
            <w:tcBorders>
              <w:tl2br w:val="nil"/>
              <w:tr2bl w:val="nil"/>
            </w:tcBorders>
            <w:tcMar>
              <w:top w:w="15" w:type="dxa"/>
              <w:left w:w="15" w:type="dxa"/>
              <w:bottom w:w="15" w:type="dxa"/>
              <w:right w:w="15" w:type="dxa"/>
            </w:tcMar>
            <w:vAlign w:val="center"/>
          </w:tcPr>
          <w:p>
            <w:pPr>
              <w:spacing w:line="36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8分</w:t>
            </w:r>
          </w:p>
        </w:tc>
        <w:tc>
          <w:tcPr>
            <w:tcW w:w="6804" w:type="dxa"/>
            <w:gridSpan w:val="2"/>
            <w:tcBorders>
              <w:tl2br w:val="nil"/>
              <w:tr2bl w:val="nil"/>
            </w:tcBorders>
            <w:tcMar>
              <w:top w:w="15" w:type="dxa"/>
              <w:left w:w="15" w:type="dxa"/>
              <w:bottom w:w="15" w:type="dxa"/>
              <w:right w:w="15" w:type="dxa"/>
            </w:tcMar>
            <w:vAlign w:val="center"/>
          </w:tcPr>
          <w:p>
            <w:pPr>
              <w:tabs>
                <w:tab w:val="left" w:pos="531"/>
              </w:tabs>
              <w:snapToGrid w:val="0"/>
              <w:rPr>
                <w:rFonts w:hint="default" w:ascii="Times New Roman" w:hAnsi="Times New Roman" w:eastAsia="宋体"/>
                <w:color w:val="auto"/>
                <w:szCs w:val="24"/>
                <w:highlight w:val="none"/>
                <w:lang w:val="en-US" w:eastAsia="zh-CN"/>
              </w:rPr>
            </w:pPr>
            <w:r>
              <w:rPr>
                <w:rFonts w:hint="eastAsia" w:ascii="Times New Roman" w:hAnsi="Times New Roman"/>
                <w:color w:val="auto"/>
                <w:szCs w:val="24"/>
                <w:highlight w:val="none"/>
                <w:lang w:val="en-US" w:eastAsia="zh-CN"/>
              </w:rPr>
              <w:t>根据</w:t>
            </w:r>
            <w:r>
              <w:rPr>
                <w:rFonts w:hint="eastAsia"/>
                <w:color w:val="auto"/>
                <w:szCs w:val="24"/>
                <w:highlight w:val="none"/>
                <w:lang w:val="en-US" w:eastAsia="zh-CN"/>
              </w:rPr>
              <w:t>投标人</w:t>
            </w:r>
            <w:r>
              <w:rPr>
                <w:rFonts w:hint="eastAsia" w:ascii="Times New Roman" w:hAnsi="Times New Roman"/>
                <w:color w:val="auto"/>
                <w:szCs w:val="24"/>
                <w:highlight w:val="none"/>
                <w:lang w:val="en-US" w:eastAsia="zh-CN"/>
              </w:rPr>
              <w:t>自有车辆等情况，综合评价公司实力，公司自有车辆最多得8分、第二得6分、依次递减2分，最低不得分。</w:t>
            </w:r>
            <w:r>
              <w:rPr>
                <w:rFonts w:hint="eastAsia"/>
                <w:color w:val="auto"/>
                <w:szCs w:val="24"/>
                <w:highlight w:val="none"/>
                <w:lang w:val="en-US" w:eastAsia="zh-CN"/>
              </w:rPr>
              <w:t>投标人自行汇总、整理能够证明为本公司自有车辆行驶证信息及车辆照片。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4" w:hRule="atLeast"/>
          <w:tblCellSpacing w:w="0" w:type="dxa"/>
        </w:trPr>
        <w:tc>
          <w:tcPr>
            <w:tcW w:w="704" w:type="dxa"/>
            <w:tcBorders>
              <w:tl2br w:val="nil"/>
              <w:tr2bl w:val="nil"/>
            </w:tcBorders>
            <w:vAlign w:val="center"/>
          </w:tcPr>
          <w:p>
            <w:pPr>
              <w:pStyle w:val="23"/>
              <w:numPr>
                <w:ilvl w:val="0"/>
                <w:numId w:val="17"/>
              </w:numPr>
              <w:spacing w:line="360" w:lineRule="auto"/>
              <w:ind w:firstLineChars="0"/>
              <w:jc w:val="center"/>
              <w:rPr>
                <w:rFonts w:ascii="宋体" w:hAnsi="宋体" w:eastAsia="宋体"/>
                <w:szCs w:val="21"/>
              </w:rPr>
            </w:pPr>
          </w:p>
        </w:tc>
        <w:tc>
          <w:tcPr>
            <w:tcW w:w="1134" w:type="dxa"/>
            <w:tcBorders>
              <w:tl2br w:val="nil"/>
              <w:tr2bl w:val="nil"/>
            </w:tcBorders>
            <w:tcMar>
              <w:top w:w="15" w:type="dxa"/>
              <w:left w:w="15" w:type="dxa"/>
              <w:bottom w:w="15" w:type="dxa"/>
              <w:right w:w="15" w:type="dxa"/>
            </w:tcMar>
            <w:vAlign w:val="center"/>
          </w:tcPr>
          <w:p>
            <w:pPr>
              <w:spacing w:line="320" w:lineRule="exact"/>
              <w:jc w:val="center"/>
              <w:rPr>
                <w:rFonts w:hint="eastAsia" w:eastAsia="宋体"/>
                <w:color w:val="auto"/>
                <w:highlight w:val="none"/>
                <w:lang w:val="en-US" w:eastAsia="zh-CN"/>
              </w:rPr>
            </w:pPr>
            <w:r>
              <w:rPr>
                <w:rFonts w:hint="eastAsia"/>
                <w:color w:val="auto"/>
                <w:highlight w:val="none"/>
                <w:lang w:val="en-US" w:eastAsia="zh-CN"/>
              </w:rPr>
              <w:t>业绩</w:t>
            </w:r>
          </w:p>
        </w:tc>
        <w:tc>
          <w:tcPr>
            <w:tcW w:w="709" w:type="dxa"/>
            <w:tcBorders>
              <w:tl2br w:val="nil"/>
              <w:tr2bl w:val="nil"/>
            </w:tcBorders>
            <w:tcMar>
              <w:top w:w="15" w:type="dxa"/>
              <w:left w:w="15" w:type="dxa"/>
              <w:bottom w:w="15" w:type="dxa"/>
              <w:right w:w="15" w:type="dxa"/>
            </w:tcMar>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lang w:val="en-US" w:eastAsia="zh-CN"/>
              </w:rPr>
              <w:t>18</w:t>
            </w:r>
            <w:r>
              <w:rPr>
                <w:rFonts w:hint="eastAsia" w:ascii="宋体" w:hAnsi="宋体"/>
                <w:color w:val="auto"/>
                <w:szCs w:val="21"/>
                <w:highlight w:val="none"/>
              </w:rPr>
              <w:t>分</w:t>
            </w:r>
          </w:p>
        </w:tc>
        <w:tc>
          <w:tcPr>
            <w:tcW w:w="6804" w:type="dxa"/>
            <w:gridSpan w:val="2"/>
            <w:tcBorders>
              <w:tl2br w:val="nil"/>
              <w:tr2bl w:val="nil"/>
            </w:tcBorders>
            <w:tcMar>
              <w:top w:w="15" w:type="dxa"/>
              <w:left w:w="15" w:type="dxa"/>
              <w:bottom w:w="15" w:type="dxa"/>
              <w:right w:w="15" w:type="dxa"/>
            </w:tcMar>
            <w:vAlign w:val="center"/>
          </w:tcPr>
          <w:p>
            <w:pPr>
              <w:numPr>
                <w:ilvl w:val="-1"/>
                <w:numId w:val="0"/>
              </w:numPr>
              <w:tabs>
                <w:tab w:val="left" w:pos="531"/>
              </w:tabs>
              <w:snapToGrid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根据投标人提供的自20</w:t>
            </w:r>
            <w:r>
              <w:rPr>
                <w:rFonts w:hint="eastAsia"/>
                <w:color w:val="auto"/>
                <w:highlight w:val="none"/>
                <w:lang w:val="en-US" w:eastAsia="zh-CN"/>
              </w:rPr>
              <w:t>21</w:t>
            </w:r>
            <w:r>
              <w:rPr>
                <w:rFonts w:hint="eastAsia"/>
                <w:color w:val="auto"/>
                <w:highlight w:val="none"/>
              </w:rPr>
              <w:t>年1月1日至本项目采购公告发布之日（均以合同签订时间为准）</w:t>
            </w:r>
            <w:r>
              <w:rPr>
                <w:rFonts w:hint="eastAsia"/>
                <w:color w:val="auto"/>
                <w:highlight w:val="none"/>
                <w:lang w:val="en-US" w:eastAsia="zh-CN"/>
              </w:rPr>
              <w:t>运输服务</w:t>
            </w:r>
            <w:r>
              <w:rPr>
                <w:rFonts w:hint="eastAsia"/>
                <w:color w:val="auto"/>
                <w:highlight w:val="none"/>
              </w:rPr>
              <w:t>业绩进行评议，所有业绩合同累计金额越大，得分就越高。分数为最高得</w:t>
            </w:r>
            <w:r>
              <w:rPr>
                <w:rFonts w:hint="eastAsia"/>
                <w:color w:val="auto"/>
                <w:highlight w:val="none"/>
                <w:lang w:val="en-US" w:eastAsia="zh-CN"/>
              </w:rPr>
              <w:t>8</w:t>
            </w:r>
            <w:r>
              <w:rPr>
                <w:rFonts w:hint="eastAsia"/>
                <w:color w:val="auto"/>
                <w:highlight w:val="none"/>
              </w:rPr>
              <w:t>分，依次按</w:t>
            </w:r>
            <w:r>
              <w:rPr>
                <w:rFonts w:hint="eastAsia"/>
                <w:color w:val="auto"/>
                <w:highlight w:val="none"/>
                <w:lang w:val="en-US" w:eastAsia="zh-CN"/>
              </w:rPr>
              <w:t>2</w:t>
            </w:r>
            <w:r>
              <w:rPr>
                <w:rFonts w:hint="eastAsia"/>
                <w:color w:val="auto"/>
                <w:highlight w:val="none"/>
              </w:rPr>
              <w:t>分递减，最低</w:t>
            </w:r>
            <w:r>
              <w:rPr>
                <w:rFonts w:hint="eastAsia"/>
                <w:color w:val="auto"/>
                <w:highlight w:val="none"/>
                <w:lang w:val="en-US" w:eastAsia="zh-CN"/>
              </w:rPr>
              <w:t>2</w:t>
            </w:r>
            <w:r>
              <w:rPr>
                <w:rFonts w:hint="eastAsia"/>
                <w:color w:val="auto"/>
                <w:highlight w:val="none"/>
              </w:rPr>
              <w:t>分</w:t>
            </w:r>
            <w:r>
              <w:rPr>
                <w:rFonts w:hint="eastAsia"/>
                <w:color w:val="auto"/>
                <w:highlight w:val="none"/>
                <w:lang w:eastAsia="zh-CN"/>
              </w:rPr>
              <w:t>，</w:t>
            </w:r>
            <w:r>
              <w:rPr>
                <w:rFonts w:hint="eastAsia"/>
                <w:color w:val="auto"/>
                <w:highlight w:val="none"/>
                <w:lang w:val="en-US" w:eastAsia="zh-CN"/>
              </w:rPr>
              <w:t>无业绩不得分</w:t>
            </w:r>
            <w:r>
              <w:rPr>
                <w:rFonts w:hint="eastAsia"/>
                <w:color w:val="auto"/>
                <w:highlight w:val="none"/>
              </w:rPr>
              <w:t>。</w:t>
            </w:r>
          </w:p>
          <w:p>
            <w:pPr>
              <w:numPr>
                <w:ilvl w:val="-1"/>
                <w:numId w:val="0"/>
              </w:numPr>
              <w:tabs>
                <w:tab w:val="left" w:pos="531"/>
              </w:tabs>
              <w:snapToGrid w:val="0"/>
              <w:rPr>
                <w:rFonts w:hint="eastAsia"/>
                <w:color w:val="auto"/>
                <w:highlight w:val="none"/>
                <w:lang w:val="en-US" w:eastAsia="zh-CN"/>
              </w:rPr>
            </w:pPr>
            <w:r>
              <w:rPr>
                <w:rFonts w:hint="eastAsia"/>
                <w:color w:val="auto"/>
                <w:highlight w:val="none"/>
                <w:lang w:val="en-US" w:eastAsia="zh-CN"/>
              </w:rPr>
              <w:t>（2）具有展览展示器材、搭建材料、</w:t>
            </w:r>
            <w:r>
              <w:rPr>
                <w:rFonts w:hint="eastAsia"/>
                <w:color w:val="auto"/>
                <w:highlight w:val="none"/>
              </w:rPr>
              <w:t>展具材料</w:t>
            </w:r>
            <w:r>
              <w:rPr>
                <w:rFonts w:hint="eastAsia"/>
                <w:color w:val="auto"/>
                <w:highlight w:val="none"/>
                <w:lang w:val="en-US" w:eastAsia="zh-CN"/>
              </w:rPr>
              <w:t>运输</w:t>
            </w:r>
            <w:r>
              <w:rPr>
                <w:rFonts w:hint="eastAsia"/>
                <w:color w:val="auto"/>
                <w:highlight w:val="none"/>
              </w:rPr>
              <w:t>类的业绩</w:t>
            </w:r>
            <w:r>
              <w:rPr>
                <w:rFonts w:hint="eastAsia"/>
                <w:color w:val="auto"/>
                <w:highlight w:val="none"/>
                <w:lang w:eastAsia="zh-CN"/>
              </w:rPr>
              <w:t>，</w:t>
            </w:r>
            <w:r>
              <w:rPr>
                <w:rFonts w:hint="eastAsia"/>
                <w:color w:val="auto"/>
                <w:highlight w:val="none"/>
                <w:lang w:val="en-US" w:eastAsia="zh-CN"/>
              </w:rPr>
              <w:t>每一个合同得2分，最多得10分。</w:t>
            </w:r>
          </w:p>
          <w:p>
            <w:pPr>
              <w:tabs>
                <w:tab w:val="left" w:pos="531"/>
              </w:tabs>
              <w:snapToGrid w:val="0"/>
              <w:rPr>
                <w:rFonts w:hint="eastAsia"/>
                <w:color w:val="auto"/>
                <w:highlight w:val="none"/>
              </w:rPr>
            </w:pPr>
            <w:r>
              <w:rPr>
                <w:rFonts w:hint="eastAsia"/>
                <w:color w:val="auto"/>
                <w:highlight w:val="none"/>
              </w:rPr>
              <w:t>提交的所有证明资料均须明确载明并满足上述时间及货物类型要求。</w:t>
            </w:r>
          </w:p>
          <w:p>
            <w:pPr>
              <w:tabs>
                <w:tab w:val="left" w:pos="531"/>
              </w:tabs>
              <w:snapToGrid w:val="0"/>
              <w:rPr>
                <w:rFonts w:hint="eastAsia"/>
                <w:color w:val="auto"/>
                <w:highlight w:val="none"/>
              </w:rPr>
            </w:pPr>
            <w:r>
              <w:rPr>
                <w:rFonts w:hint="eastAsia"/>
                <w:color w:val="auto"/>
                <w:highlight w:val="none"/>
                <w:lang w:val="en-US" w:eastAsia="zh-CN"/>
              </w:rPr>
              <w:t>证明资料</w:t>
            </w:r>
            <w:r>
              <w:rPr>
                <w:rFonts w:hint="eastAsia"/>
                <w:color w:val="auto"/>
                <w:highlight w:val="none"/>
              </w:rPr>
              <w:t>：</w:t>
            </w:r>
          </w:p>
          <w:p>
            <w:pPr>
              <w:tabs>
                <w:tab w:val="left" w:pos="531"/>
              </w:tabs>
              <w:snapToGrid w:val="0"/>
              <w:rPr>
                <w:rFonts w:hint="eastAsia" w:ascii="Times New Roman" w:hAnsi="Times New Roman" w:eastAsia="宋体" w:cs="Times New Roman"/>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ascii="Times New Roman" w:hAnsi="Times New Roman" w:eastAsia="宋体" w:cs="Times New Roman"/>
                <w:color w:val="auto"/>
                <w:highlight w:val="none"/>
              </w:rPr>
              <w:t>投标人需自行汇总合同清单中各合同金额。</w:t>
            </w:r>
          </w:p>
          <w:p>
            <w:pPr>
              <w:tabs>
                <w:tab w:val="left" w:pos="531"/>
              </w:tabs>
              <w:snapToGrid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投标人须提供体现上述信息的相应合同的关键页，合同关键页包含但不限于项目名称、业主方名称、合同主要内容、合同金额、签订时间、履约地点、甲乙双方盖章等信息。合同关键页复印件并加盖公章，关键页未提供或提供信息不全、不清晰的，均不得分。</w:t>
            </w:r>
          </w:p>
          <w:p>
            <w:pPr>
              <w:tabs>
                <w:tab w:val="left" w:pos="531"/>
              </w:tabs>
              <w:snapToGrid w:val="0"/>
              <w:rPr>
                <w:rFonts w:hint="eastAsia"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ascii="Times New Roman" w:hAnsi="Times New Roman"/>
                <w:color w:val="auto"/>
                <w:highlight w:val="none"/>
                <w:lang w:val="en-US" w:eastAsia="zh-CN"/>
              </w:rPr>
              <w:t>1、2项可累计得分。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4" w:hRule="atLeast"/>
          <w:tblCellSpacing w:w="0" w:type="dxa"/>
        </w:trPr>
        <w:tc>
          <w:tcPr>
            <w:tcW w:w="704" w:type="dxa"/>
            <w:tcBorders>
              <w:tl2br w:val="nil"/>
              <w:tr2bl w:val="nil"/>
            </w:tcBorders>
            <w:vAlign w:val="center"/>
          </w:tcPr>
          <w:p>
            <w:pPr>
              <w:pStyle w:val="23"/>
              <w:numPr>
                <w:ilvl w:val="0"/>
                <w:numId w:val="17"/>
              </w:numPr>
              <w:spacing w:line="360" w:lineRule="auto"/>
              <w:ind w:firstLineChars="0"/>
              <w:jc w:val="center"/>
              <w:rPr>
                <w:rFonts w:ascii="宋体" w:hAnsi="宋体" w:eastAsia="宋体"/>
                <w:szCs w:val="21"/>
              </w:rPr>
            </w:pPr>
          </w:p>
        </w:tc>
        <w:tc>
          <w:tcPr>
            <w:tcW w:w="1134" w:type="dxa"/>
            <w:tcBorders>
              <w:tl2br w:val="nil"/>
              <w:tr2bl w:val="nil"/>
            </w:tcBorders>
            <w:tcMar>
              <w:top w:w="15" w:type="dxa"/>
              <w:left w:w="15" w:type="dxa"/>
              <w:bottom w:w="15" w:type="dxa"/>
              <w:right w:w="15" w:type="dxa"/>
            </w:tcMar>
            <w:vAlign w:val="center"/>
          </w:tcPr>
          <w:p>
            <w:pPr>
              <w:spacing w:line="320" w:lineRule="exact"/>
              <w:jc w:val="center"/>
              <w:rPr>
                <w:rFonts w:hint="default" w:eastAsia="宋体"/>
                <w:color w:val="auto"/>
                <w:highlight w:val="none"/>
                <w:lang w:val="en-US" w:eastAsia="zh-CN"/>
              </w:rPr>
            </w:pPr>
            <w:r>
              <w:rPr>
                <w:rFonts w:hint="eastAsia"/>
                <w:color w:val="auto"/>
                <w:highlight w:val="none"/>
                <w:lang w:val="en-US" w:eastAsia="zh-CN"/>
              </w:rPr>
              <w:t>公司管理制度及安全办法</w:t>
            </w:r>
          </w:p>
        </w:tc>
        <w:tc>
          <w:tcPr>
            <w:tcW w:w="709" w:type="dxa"/>
            <w:tcBorders>
              <w:tl2br w:val="nil"/>
              <w:tr2bl w:val="nil"/>
            </w:tcBorders>
            <w:tcMar>
              <w:top w:w="15" w:type="dxa"/>
              <w:left w:w="15" w:type="dxa"/>
              <w:bottom w:w="15" w:type="dxa"/>
              <w:right w:w="15" w:type="dxa"/>
            </w:tcMar>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lang w:val="en-US" w:eastAsia="zh-CN"/>
              </w:rPr>
              <w:t>7</w:t>
            </w:r>
            <w:r>
              <w:rPr>
                <w:rFonts w:hint="eastAsia" w:ascii="宋体" w:hAnsi="宋体"/>
                <w:color w:val="auto"/>
                <w:szCs w:val="21"/>
                <w:highlight w:val="none"/>
              </w:rPr>
              <w:t>分</w:t>
            </w:r>
          </w:p>
        </w:tc>
        <w:tc>
          <w:tcPr>
            <w:tcW w:w="6804" w:type="dxa"/>
            <w:gridSpan w:val="2"/>
            <w:tcBorders>
              <w:tl2br w:val="nil"/>
              <w:tr2bl w:val="nil"/>
            </w:tcBorders>
            <w:tcMar>
              <w:top w:w="15" w:type="dxa"/>
              <w:left w:w="15" w:type="dxa"/>
              <w:bottom w:w="15" w:type="dxa"/>
              <w:right w:w="15" w:type="dxa"/>
            </w:tcMar>
            <w:vAlign w:val="center"/>
          </w:tcPr>
          <w:p>
            <w:pPr>
              <w:tabs>
                <w:tab w:val="left" w:pos="531"/>
              </w:tabs>
              <w:snapToGrid w:val="0"/>
              <w:rPr>
                <w:rFonts w:hint="eastAsia" w:ascii="Times New Roman" w:hAnsi="Times New Roman" w:eastAsia="宋体"/>
                <w:color w:val="auto"/>
                <w:szCs w:val="24"/>
                <w:highlight w:val="none"/>
                <w:lang w:val="en-US" w:eastAsia="zh-CN"/>
              </w:rPr>
            </w:pPr>
            <w:r>
              <w:rPr>
                <w:rFonts w:hint="eastAsia" w:ascii="Times New Roman" w:hAnsi="Times New Roman"/>
                <w:color w:val="auto"/>
                <w:szCs w:val="24"/>
                <w:highlight w:val="none"/>
                <w:lang w:val="en-US" w:eastAsia="zh-CN"/>
              </w:rPr>
              <w:t>综合评议</w:t>
            </w:r>
            <w:r>
              <w:rPr>
                <w:rFonts w:hint="eastAsia"/>
                <w:color w:val="auto"/>
                <w:szCs w:val="24"/>
                <w:highlight w:val="none"/>
                <w:lang w:val="en-US" w:eastAsia="zh-CN"/>
              </w:rPr>
              <w:t>投标人</w:t>
            </w:r>
            <w:r>
              <w:rPr>
                <w:rFonts w:hint="eastAsia" w:ascii="Times New Roman" w:hAnsi="Times New Roman"/>
                <w:color w:val="auto"/>
                <w:szCs w:val="24"/>
                <w:highlight w:val="none"/>
                <w:lang w:val="en-US" w:eastAsia="zh-CN"/>
              </w:rPr>
              <w:t>相关管理制度、装卸流程、运输安全管理办法等，具有较完善的公司管理制度、装卸流程及运输安全管理办法得7分、一般得5分、差得3分、无0分。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4" w:hRule="atLeast"/>
          <w:tblCellSpacing w:w="0" w:type="dxa"/>
        </w:trPr>
        <w:tc>
          <w:tcPr>
            <w:tcW w:w="704" w:type="dxa"/>
            <w:tcBorders>
              <w:tl2br w:val="nil"/>
              <w:tr2bl w:val="nil"/>
            </w:tcBorders>
          </w:tcPr>
          <w:p>
            <w:pPr>
              <w:spacing w:line="360" w:lineRule="auto"/>
              <w:jc w:val="center"/>
              <w:rPr>
                <w:rFonts w:ascii="宋体" w:hAnsi="宋体"/>
                <w:b/>
                <w:szCs w:val="21"/>
              </w:rPr>
            </w:pPr>
          </w:p>
        </w:tc>
        <w:tc>
          <w:tcPr>
            <w:tcW w:w="8647" w:type="dxa"/>
            <w:gridSpan w:val="4"/>
            <w:tcBorders>
              <w:tl2br w:val="nil"/>
              <w:tr2bl w:val="nil"/>
            </w:tcBorders>
            <w:tcMar>
              <w:top w:w="15" w:type="dxa"/>
              <w:left w:w="15" w:type="dxa"/>
              <w:bottom w:w="15" w:type="dxa"/>
              <w:right w:w="15" w:type="dxa"/>
            </w:tcMar>
            <w:vAlign w:val="center"/>
          </w:tcPr>
          <w:p>
            <w:pPr>
              <w:spacing w:line="360" w:lineRule="auto"/>
              <w:jc w:val="center"/>
              <w:rPr>
                <w:rFonts w:ascii="宋体" w:hAnsi="宋体"/>
                <w:b/>
                <w:color w:val="FF0000"/>
                <w:szCs w:val="21"/>
                <w:highlight w:val="yellow"/>
              </w:rPr>
            </w:pPr>
            <w:r>
              <w:rPr>
                <w:rFonts w:hint="eastAsia" w:ascii="宋体" w:hAnsi="宋体"/>
                <w:b/>
                <w:szCs w:val="21"/>
              </w:rPr>
              <w:t>技术服务评议项（</w:t>
            </w:r>
            <w:r>
              <w:rPr>
                <w:rFonts w:hint="eastAsia" w:ascii="宋体" w:hAnsi="宋体"/>
                <w:color w:val="auto"/>
                <w:szCs w:val="21"/>
                <w:highlight w:val="none"/>
                <w:lang w:val="en-US" w:eastAsia="zh-CN"/>
              </w:rPr>
              <w:t>37</w:t>
            </w:r>
            <w:r>
              <w:rPr>
                <w:rFonts w:ascii="宋体" w:hAnsi="宋体"/>
                <w:b/>
                <w:szCs w:val="21"/>
              </w:rPr>
              <w:t>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63" w:hRule="atLeast"/>
          <w:tblCellSpacing w:w="0" w:type="dxa"/>
        </w:trPr>
        <w:tc>
          <w:tcPr>
            <w:tcW w:w="704" w:type="dxa"/>
            <w:tcBorders>
              <w:tl2br w:val="nil"/>
              <w:tr2bl w:val="nil"/>
            </w:tcBorders>
            <w:vAlign w:val="center"/>
          </w:tcPr>
          <w:p>
            <w:pPr>
              <w:pStyle w:val="23"/>
              <w:numPr>
                <w:ilvl w:val="0"/>
                <w:numId w:val="18"/>
              </w:numPr>
              <w:spacing w:line="360" w:lineRule="auto"/>
              <w:ind w:left="630" w:leftChars="0" w:firstLineChars="0"/>
              <w:jc w:val="center"/>
              <w:rPr>
                <w:rFonts w:ascii="宋体" w:hAnsi="宋体" w:eastAsia="宋体"/>
                <w:szCs w:val="21"/>
              </w:rPr>
            </w:pPr>
          </w:p>
        </w:tc>
        <w:tc>
          <w:tcPr>
            <w:tcW w:w="1134" w:type="dxa"/>
            <w:tcBorders>
              <w:tl2br w:val="nil"/>
              <w:tr2bl w:val="nil"/>
            </w:tcBorders>
            <w:tcMar>
              <w:top w:w="15" w:type="dxa"/>
              <w:left w:w="15" w:type="dxa"/>
              <w:bottom w:w="15" w:type="dxa"/>
              <w:right w:w="15" w:type="dxa"/>
            </w:tcMar>
            <w:vAlign w:val="center"/>
          </w:tcPr>
          <w:p>
            <w:pPr>
              <w:spacing w:line="320" w:lineRule="exact"/>
              <w:jc w:val="center"/>
              <w:rPr>
                <w:rFonts w:hint="default" w:eastAsia="宋体"/>
                <w:color w:val="FF0000"/>
                <w:highlight w:val="yellow"/>
                <w:lang w:val="en-US" w:eastAsia="zh-CN"/>
              </w:rPr>
            </w:pPr>
            <w:r>
              <w:rPr>
                <w:rFonts w:hint="eastAsia"/>
                <w:color w:val="auto"/>
                <w:highlight w:val="none"/>
                <w:lang w:val="en-US" w:eastAsia="zh-CN"/>
              </w:rPr>
              <w:t>项目投入人力及服务方案</w:t>
            </w:r>
          </w:p>
        </w:tc>
        <w:tc>
          <w:tcPr>
            <w:tcW w:w="709" w:type="dxa"/>
            <w:tcBorders>
              <w:tl2br w:val="nil"/>
              <w:tr2bl w:val="nil"/>
            </w:tcBorders>
            <w:tcMar>
              <w:top w:w="15" w:type="dxa"/>
              <w:left w:w="15" w:type="dxa"/>
              <w:bottom w:w="15" w:type="dxa"/>
              <w:right w:w="15" w:type="dxa"/>
            </w:tcMar>
            <w:vAlign w:val="center"/>
          </w:tcPr>
          <w:p>
            <w:pPr>
              <w:spacing w:line="360" w:lineRule="auto"/>
              <w:jc w:val="center"/>
              <w:rPr>
                <w:rFonts w:ascii="宋体" w:hAnsi="宋体"/>
                <w:color w:val="FF0000"/>
                <w:szCs w:val="21"/>
              </w:rPr>
            </w:pPr>
            <w:r>
              <w:rPr>
                <w:rFonts w:hint="eastAsia" w:ascii="宋体" w:hAnsi="宋体"/>
                <w:color w:val="auto"/>
                <w:szCs w:val="21"/>
                <w:highlight w:val="none"/>
                <w:lang w:val="en-US" w:eastAsia="zh-CN"/>
              </w:rPr>
              <w:t>6</w:t>
            </w:r>
            <w:r>
              <w:rPr>
                <w:rFonts w:hint="eastAsia" w:ascii="宋体" w:hAnsi="宋体"/>
                <w:color w:val="auto"/>
                <w:szCs w:val="21"/>
                <w:highlight w:val="none"/>
              </w:rPr>
              <w:t>分</w:t>
            </w:r>
          </w:p>
        </w:tc>
        <w:tc>
          <w:tcPr>
            <w:tcW w:w="6804" w:type="dxa"/>
            <w:gridSpan w:val="2"/>
            <w:tcBorders>
              <w:tl2br w:val="nil"/>
              <w:tr2bl w:val="nil"/>
            </w:tcBorders>
            <w:tcMar>
              <w:top w:w="15" w:type="dxa"/>
              <w:left w:w="15" w:type="dxa"/>
              <w:bottom w:w="15" w:type="dxa"/>
              <w:right w:w="15" w:type="dxa"/>
            </w:tcMar>
            <w:vAlign w:val="center"/>
          </w:tcPr>
          <w:p>
            <w:pPr>
              <w:tabs>
                <w:tab w:val="left" w:pos="531"/>
              </w:tabs>
              <w:snapToGrid w:val="0"/>
              <w:rPr>
                <w:rFonts w:ascii="宋体" w:hAnsi="宋体" w:cs="宋体"/>
                <w:color w:val="FF0000"/>
                <w:kern w:val="0"/>
                <w:szCs w:val="21"/>
              </w:rPr>
            </w:pPr>
            <w:r>
              <w:rPr>
                <w:rFonts w:hint="eastAsia" w:ascii="宋体" w:hAnsi="宋体"/>
                <w:color w:val="auto"/>
                <w:szCs w:val="21"/>
                <w:highlight w:val="none"/>
                <w:lang w:val="en-US" w:eastAsia="zh-CN"/>
              </w:rPr>
              <w:t>结合项目内容，制定相关服务方案及前期装车、运输、卸车过程中投入的人力方案比较，优6分、良3分、无方案0分。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63" w:hRule="atLeast"/>
          <w:tblCellSpacing w:w="0" w:type="dxa"/>
        </w:trPr>
        <w:tc>
          <w:tcPr>
            <w:tcW w:w="704" w:type="dxa"/>
            <w:tcBorders>
              <w:tl2br w:val="nil"/>
              <w:tr2bl w:val="nil"/>
            </w:tcBorders>
            <w:vAlign w:val="center"/>
          </w:tcPr>
          <w:p>
            <w:pPr>
              <w:pStyle w:val="23"/>
              <w:numPr>
                <w:ilvl w:val="0"/>
                <w:numId w:val="18"/>
              </w:numPr>
              <w:spacing w:line="360" w:lineRule="auto"/>
              <w:ind w:left="630" w:leftChars="0" w:firstLineChars="0"/>
              <w:jc w:val="center"/>
              <w:rPr>
                <w:rFonts w:ascii="宋体" w:hAnsi="宋体" w:eastAsia="宋体"/>
                <w:szCs w:val="21"/>
              </w:rPr>
            </w:pPr>
          </w:p>
        </w:tc>
        <w:tc>
          <w:tcPr>
            <w:tcW w:w="1134" w:type="dxa"/>
            <w:tcBorders>
              <w:tl2br w:val="nil"/>
              <w:tr2bl w:val="nil"/>
            </w:tcBorders>
            <w:tcMar>
              <w:top w:w="15" w:type="dxa"/>
              <w:left w:w="15" w:type="dxa"/>
              <w:bottom w:w="15" w:type="dxa"/>
              <w:right w:w="15" w:type="dxa"/>
            </w:tcMar>
            <w:vAlign w:val="center"/>
          </w:tcPr>
          <w:p>
            <w:pPr>
              <w:spacing w:line="320" w:lineRule="exact"/>
              <w:jc w:val="center"/>
              <w:rPr>
                <w:rFonts w:hint="default" w:eastAsia="宋体"/>
                <w:color w:val="auto"/>
                <w:highlight w:val="none"/>
                <w:lang w:val="en-US" w:eastAsia="zh-CN"/>
              </w:rPr>
            </w:pPr>
            <w:r>
              <w:rPr>
                <w:rFonts w:hint="eastAsia"/>
                <w:color w:val="auto"/>
                <w:highlight w:val="none"/>
                <w:lang w:val="en-US" w:eastAsia="zh-CN"/>
              </w:rPr>
              <w:t>车辆性能</w:t>
            </w:r>
          </w:p>
        </w:tc>
        <w:tc>
          <w:tcPr>
            <w:tcW w:w="709" w:type="dxa"/>
            <w:tcBorders>
              <w:tl2br w:val="nil"/>
              <w:tr2bl w:val="nil"/>
            </w:tcBorders>
            <w:tcMar>
              <w:top w:w="15" w:type="dxa"/>
              <w:left w:w="15" w:type="dxa"/>
              <w:bottom w:w="15" w:type="dxa"/>
              <w:right w:w="15" w:type="dxa"/>
            </w:tcMar>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lang w:val="en-US" w:eastAsia="zh-CN"/>
              </w:rPr>
              <w:t>6</w:t>
            </w:r>
            <w:r>
              <w:rPr>
                <w:rFonts w:hint="eastAsia" w:ascii="宋体" w:hAnsi="宋体"/>
                <w:color w:val="auto"/>
                <w:szCs w:val="21"/>
                <w:highlight w:val="none"/>
              </w:rPr>
              <w:t>分</w:t>
            </w:r>
          </w:p>
        </w:tc>
        <w:tc>
          <w:tcPr>
            <w:tcW w:w="6804" w:type="dxa"/>
            <w:gridSpan w:val="2"/>
            <w:tcBorders>
              <w:tl2br w:val="nil"/>
              <w:tr2bl w:val="nil"/>
            </w:tcBorders>
            <w:tcMar>
              <w:top w:w="15" w:type="dxa"/>
              <w:left w:w="15" w:type="dxa"/>
              <w:bottom w:w="15" w:type="dxa"/>
              <w:right w:w="15" w:type="dxa"/>
            </w:tcMar>
            <w:vAlign w:val="center"/>
          </w:tcPr>
          <w:p>
            <w:pPr>
              <w:widowControl/>
              <w:snapToGrid w:val="0"/>
              <w:spacing w:line="240" w:lineRule="auto"/>
              <w:ind w:right="0"/>
              <w:jc w:val="left"/>
              <w:rPr>
                <w:rFonts w:hint="eastAsia" w:ascii="Times New Roman" w:hAnsi="Times New Roman" w:eastAsia="宋体" w:cs="Times New Roman"/>
                <w:kern w:val="2"/>
                <w:szCs w:val="24"/>
                <w:lang w:val="en-US" w:eastAsia="zh-CN"/>
              </w:rPr>
            </w:pPr>
            <w:r>
              <w:rPr>
                <w:rFonts w:hint="eastAsia" w:ascii="Times New Roman" w:hAnsi="Times New Roman" w:cs="Times New Roman"/>
                <w:kern w:val="2"/>
                <w:szCs w:val="24"/>
                <w:lang w:val="en-US" w:eastAsia="zh-CN"/>
              </w:rPr>
              <w:t>根据所提供可调度车辆行驶证显示车辆购置和使用年限进行综合评分，购置时间越短，得分越高</w:t>
            </w:r>
            <w:r>
              <w:rPr>
                <w:rFonts w:hint="eastAsia" w:cs="Times New Roman"/>
                <w:kern w:val="2"/>
                <w:szCs w:val="24"/>
                <w:lang w:val="en-US" w:eastAsia="zh-CN"/>
              </w:rPr>
              <w:t>，所提供评分车辆信息在合同中作为附件存档，以确保评分车辆用于后续材料运输使用</w:t>
            </w:r>
            <w:r>
              <w:rPr>
                <w:rFonts w:hint="eastAsia" w:ascii="Times New Roman" w:hAnsi="Times New Roman" w:cs="Times New Roman"/>
                <w:kern w:val="2"/>
                <w:szCs w:val="24"/>
                <w:lang w:val="en-US" w:eastAsia="zh-CN"/>
              </w:rPr>
              <w:t>。优6分、良3分、一般1分。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63" w:hRule="atLeast"/>
          <w:tblCellSpacing w:w="0" w:type="dxa"/>
        </w:trPr>
        <w:tc>
          <w:tcPr>
            <w:tcW w:w="704" w:type="dxa"/>
            <w:tcBorders>
              <w:tl2br w:val="nil"/>
              <w:tr2bl w:val="nil"/>
            </w:tcBorders>
            <w:vAlign w:val="center"/>
          </w:tcPr>
          <w:p>
            <w:pPr>
              <w:pStyle w:val="23"/>
              <w:numPr>
                <w:ilvl w:val="0"/>
                <w:numId w:val="18"/>
              </w:numPr>
              <w:spacing w:line="360" w:lineRule="auto"/>
              <w:ind w:left="630" w:leftChars="0" w:firstLineChars="0"/>
              <w:jc w:val="center"/>
              <w:rPr>
                <w:rFonts w:ascii="宋体" w:hAnsi="宋体" w:eastAsia="宋体"/>
                <w:szCs w:val="21"/>
              </w:rPr>
            </w:pPr>
          </w:p>
        </w:tc>
        <w:tc>
          <w:tcPr>
            <w:tcW w:w="1134" w:type="dxa"/>
            <w:tcBorders>
              <w:tl2br w:val="nil"/>
              <w:tr2bl w:val="nil"/>
            </w:tcBorders>
            <w:tcMar>
              <w:top w:w="15" w:type="dxa"/>
              <w:left w:w="15" w:type="dxa"/>
              <w:bottom w:w="15" w:type="dxa"/>
              <w:right w:w="15" w:type="dxa"/>
            </w:tcMar>
            <w:vAlign w:val="center"/>
          </w:tcPr>
          <w:p>
            <w:pPr>
              <w:spacing w:line="320" w:lineRule="exact"/>
              <w:jc w:val="center"/>
              <w:rPr>
                <w:rFonts w:hint="eastAsia"/>
                <w:color w:val="auto"/>
                <w:highlight w:val="none"/>
                <w:lang w:val="en-US" w:eastAsia="zh-CN"/>
              </w:rPr>
            </w:pPr>
            <w:r>
              <w:rPr>
                <w:rFonts w:hint="eastAsia"/>
                <w:color w:val="auto"/>
                <w:highlight w:val="none"/>
                <w:lang w:val="en-US" w:eastAsia="zh-CN"/>
              </w:rPr>
              <w:t>证件办理</w:t>
            </w:r>
          </w:p>
          <w:p>
            <w:pPr>
              <w:spacing w:line="320" w:lineRule="exact"/>
              <w:jc w:val="center"/>
              <w:rPr>
                <w:rFonts w:hint="default" w:eastAsia="宋体"/>
                <w:color w:val="auto"/>
                <w:highlight w:val="none"/>
                <w:lang w:val="en-US" w:eastAsia="zh-CN"/>
              </w:rPr>
            </w:pPr>
            <w:r>
              <w:rPr>
                <w:rFonts w:hint="eastAsia"/>
                <w:color w:val="auto"/>
                <w:highlight w:val="none"/>
                <w:lang w:val="en-US" w:eastAsia="zh-CN"/>
              </w:rPr>
              <w:t>能力</w:t>
            </w:r>
          </w:p>
        </w:tc>
        <w:tc>
          <w:tcPr>
            <w:tcW w:w="709" w:type="dxa"/>
            <w:tcBorders>
              <w:tl2br w:val="nil"/>
              <w:tr2bl w:val="nil"/>
            </w:tcBorders>
            <w:tcMar>
              <w:top w:w="15" w:type="dxa"/>
              <w:left w:w="15" w:type="dxa"/>
              <w:bottom w:w="15" w:type="dxa"/>
              <w:right w:w="15" w:type="dxa"/>
            </w:tcMar>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lang w:val="en-US" w:eastAsia="zh-CN"/>
              </w:rPr>
              <w:t>15</w:t>
            </w:r>
            <w:r>
              <w:rPr>
                <w:rFonts w:hint="eastAsia" w:ascii="宋体" w:hAnsi="宋体"/>
                <w:color w:val="auto"/>
                <w:szCs w:val="21"/>
                <w:highlight w:val="none"/>
              </w:rPr>
              <w:t>分</w:t>
            </w:r>
          </w:p>
        </w:tc>
        <w:tc>
          <w:tcPr>
            <w:tcW w:w="6804" w:type="dxa"/>
            <w:gridSpan w:val="2"/>
            <w:tcBorders>
              <w:tl2br w:val="nil"/>
              <w:tr2bl w:val="nil"/>
            </w:tcBorders>
            <w:tcMar>
              <w:top w:w="15" w:type="dxa"/>
              <w:left w:w="15" w:type="dxa"/>
              <w:bottom w:w="15" w:type="dxa"/>
              <w:right w:w="15" w:type="dxa"/>
            </w:tcMar>
            <w:vAlign w:val="center"/>
          </w:tcPr>
          <w:p>
            <w:pPr>
              <w:pStyle w:val="2"/>
              <w:ind w:left="0"/>
              <w:rPr>
                <w:rFonts w:hint="eastAsia" w:ascii="Times New Roman" w:hAnsi="Times New Roman" w:eastAsia="宋体" w:cs="Times New Roman"/>
                <w:kern w:val="2"/>
                <w:szCs w:val="24"/>
                <w:lang w:val="en-US" w:eastAsia="zh-CN"/>
              </w:rPr>
            </w:pPr>
            <w:r>
              <w:rPr>
                <w:rFonts w:hint="eastAsia" w:ascii="Times New Roman" w:hAnsi="Times New Roman" w:cs="Times New Roman"/>
                <w:kern w:val="2"/>
                <w:szCs w:val="24"/>
                <w:lang w:val="en-US" w:eastAsia="zh-CN"/>
              </w:rPr>
              <w:t>能够为车辆办理车辆进入深圳会展中心（福田馆、宝安馆）布撤展货车通行证件，得15分，附承诺书，加盖公章，不能办理不得分。中标后，如不具备车辆车证办理能力，取消中标资格</w:t>
            </w:r>
            <w:r>
              <w:rPr>
                <w:rFonts w:hint="eastAsia" w:cs="Times New Roman"/>
                <w:kern w:val="2"/>
                <w:szCs w:val="24"/>
                <w:lang w:val="en-US" w:eastAsia="zh-CN"/>
              </w:rPr>
              <w:t>，因此产生的一切损失，有投标人自行承担</w:t>
            </w:r>
            <w:r>
              <w:rPr>
                <w:rFonts w:hint="eastAsia" w:ascii="Times New Roman" w:hAnsi="Times New Roman" w:cs="Times New Roman"/>
                <w:kern w:val="2"/>
                <w:szCs w:val="24"/>
                <w:lang w:val="en-US" w:eastAsia="zh-CN"/>
              </w:rPr>
              <w:t>。</w:t>
            </w:r>
            <w:r>
              <w:rPr>
                <w:rFonts w:hint="eastAsia"/>
                <w:lang w:eastAsia="zh-CN"/>
              </w:rPr>
              <w:t>（</w:t>
            </w:r>
            <w:r>
              <w:rPr>
                <w:rFonts w:hint="eastAsia"/>
                <w:lang w:val="en-US" w:eastAsia="zh-CN"/>
              </w:rPr>
              <w:t>具体流程详见附件：</w:t>
            </w:r>
            <w:r>
              <w:rPr>
                <w:rFonts w:hint="eastAsia"/>
              </w:rPr>
              <w:t>布撤展货车临时电子通行证办理指引</w:t>
            </w:r>
            <w:r>
              <w:rPr>
                <w:rFonts w:hint="eastAsia"/>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63" w:hRule="atLeast"/>
          <w:tblCellSpacing w:w="0" w:type="dxa"/>
        </w:trPr>
        <w:tc>
          <w:tcPr>
            <w:tcW w:w="704" w:type="dxa"/>
            <w:tcBorders>
              <w:tl2br w:val="nil"/>
              <w:tr2bl w:val="nil"/>
            </w:tcBorders>
            <w:vAlign w:val="center"/>
          </w:tcPr>
          <w:p>
            <w:pPr>
              <w:pStyle w:val="23"/>
              <w:numPr>
                <w:ilvl w:val="0"/>
                <w:numId w:val="18"/>
              </w:numPr>
              <w:spacing w:line="360" w:lineRule="auto"/>
              <w:ind w:left="630" w:leftChars="0" w:firstLineChars="0"/>
              <w:jc w:val="center"/>
              <w:rPr>
                <w:rFonts w:ascii="宋体" w:hAnsi="宋体" w:eastAsia="宋体"/>
                <w:szCs w:val="21"/>
              </w:rPr>
            </w:pPr>
          </w:p>
        </w:tc>
        <w:tc>
          <w:tcPr>
            <w:tcW w:w="1134" w:type="dxa"/>
            <w:tcBorders>
              <w:tl2br w:val="nil"/>
              <w:tr2bl w:val="nil"/>
            </w:tcBorders>
            <w:tcMar>
              <w:top w:w="15" w:type="dxa"/>
              <w:left w:w="15" w:type="dxa"/>
              <w:bottom w:w="15" w:type="dxa"/>
              <w:right w:w="15" w:type="dxa"/>
            </w:tcMar>
            <w:vAlign w:val="center"/>
          </w:tcPr>
          <w:p>
            <w:pPr>
              <w:spacing w:line="320" w:lineRule="exact"/>
              <w:jc w:val="center"/>
              <w:rPr>
                <w:rFonts w:hint="eastAsia"/>
                <w:color w:val="auto"/>
                <w:highlight w:val="none"/>
                <w:lang w:val="en-US" w:eastAsia="zh-CN"/>
              </w:rPr>
            </w:pPr>
            <w:r>
              <w:rPr>
                <w:rFonts w:hint="eastAsia"/>
                <w:color w:val="auto"/>
                <w:highlight w:val="none"/>
                <w:lang w:val="en-US" w:eastAsia="zh-CN"/>
              </w:rPr>
              <w:t>临时调度</w:t>
            </w:r>
          </w:p>
          <w:p>
            <w:pPr>
              <w:spacing w:line="320" w:lineRule="exact"/>
              <w:jc w:val="center"/>
              <w:rPr>
                <w:rFonts w:hint="default" w:eastAsia="宋体"/>
                <w:color w:val="auto"/>
                <w:highlight w:val="none"/>
                <w:lang w:val="en-US" w:eastAsia="zh-CN"/>
              </w:rPr>
            </w:pPr>
            <w:r>
              <w:rPr>
                <w:rFonts w:hint="eastAsia"/>
                <w:color w:val="auto"/>
                <w:highlight w:val="none"/>
                <w:lang w:val="en-US" w:eastAsia="zh-CN"/>
              </w:rPr>
              <w:t>能力</w:t>
            </w:r>
          </w:p>
        </w:tc>
        <w:tc>
          <w:tcPr>
            <w:tcW w:w="709" w:type="dxa"/>
            <w:tcBorders>
              <w:tl2br w:val="nil"/>
              <w:tr2bl w:val="nil"/>
            </w:tcBorders>
            <w:tcMar>
              <w:top w:w="15" w:type="dxa"/>
              <w:left w:w="15" w:type="dxa"/>
              <w:bottom w:w="15" w:type="dxa"/>
              <w:right w:w="15" w:type="dxa"/>
            </w:tcMar>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lang w:val="en-US" w:eastAsia="zh-CN"/>
              </w:rPr>
              <w:t>5</w:t>
            </w:r>
            <w:r>
              <w:rPr>
                <w:rFonts w:hint="eastAsia" w:ascii="宋体" w:hAnsi="宋体"/>
                <w:color w:val="auto"/>
                <w:szCs w:val="21"/>
                <w:highlight w:val="none"/>
              </w:rPr>
              <w:t>分</w:t>
            </w:r>
          </w:p>
        </w:tc>
        <w:tc>
          <w:tcPr>
            <w:tcW w:w="6804" w:type="dxa"/>
            <w:gridSpan w:val="2"/>
            <w:tcBorders>
              <w:tl2br w:val="nil"/>
              <w:tr2bl w:val="nil"/>
            </w:tcBorders>
            <w:tcMar>
              <w:top w:w="15" w:type="dxa"/>
              <w:left w:w="15" w:type="dxa"/>
              <w:bottom w:w="15" w:type="dxa"/>
              <w:right w:w="15" w:type="dxa"/>
            </w:tcMar>
            <w:vAlign w:val="center"/>
          </w:tcPr>
          <w:p>
            <w:pPr>
              <w:widowControl/>
              <w:snapToGrid w:val="0"/>
              <w:spacing w:line="240" w:lineRule="auto"/>
              <w:ind w:right="0"/>
              <w:jc w:val="left"/>
              <w:rPr>
                <w:rFonts w:hint="default" w:ascii="Times New Roman" w:hAnsi="Times New Roman" w:eastAsia="宋体" w:cs="Times New Roman"/>
                <w:kern w:val="2"/>
                <w:szCs w:val="24"/>
                <w:lang w:val="en-US" w:eastAsia="zh-CN"/>
              </w:rPr>
            </w:pPr>
            <w:r>
              <w:rPr>
                <w:rFonts w:hint="eastAsia" w:ascii="Times New Roman" w:hAnsi="Times New Roman" w:cs="Times New Roman"/>
                <w:kern w:val="2"/>
                <w:szCs w:val="24"/>
                <w:lang w:val="en-US" w:eastAsia="zh-CN"/>
              </w:rPr>
              <w:t>根据展会要求，临时调度车辆能力。在4小时内能调度10台以上得5分，5-8台得3分，3-5台得1分，没有不得分。附承诺书</w:t>
            </w:r>
            <w:r>
              <w:rPr>
                <w:rFonts w:hint="eastAsia"/>
                <w:lang w:val="en-US" w:eastAsia="zh-CN"/>
              </w:rPr>
              <w:t>并接受因4小时内调度不到足够车辆，给招标人带来的损失，在单次运输结算单中注明并扣除。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63" w:hRule="atLeast"/>
          <w:tblCellSpacing w:w="0" w:type="dxa"/>
        </w:trPr>
        <w:tc>
          <w:tcPr>
            <w:tcW w:w="704" w:type="dxa"/>
            <w:tcBorders>
              <w:tl2br w:val="nil"/>
              <w:tr2bl w:val="nil"/>
            </w:tcBorders>
            <w:vAlign w:val="center"/>
          </w:tcPr>
          <w:p>
            <w:pPr>
              <w:pStyle w:val="23"/>
              <w:numPr>
                <w:ilvl w:val="0"/>
                <w:numId w:val="18"/>
              </w:numPr>
              <w:spacing w:line="360" w:lineRule="auto"/>
              <w:ind w:left="630" w:leftChars="0" w:firstLineChars="0"/>
              <w:jc w:val="center"/>
              <w:rPr>
                <w:rFonts w:ascii="宋体" w:hAnsi="宋体" w:eastAsia="宋体"/>
                <w:szCs w:val="21"/>
              </w:rPr>
            </w:pPr>
          </w:p>
        </w:tc>
        <w:tc>
          <w:tcPr>
            <w:tcW w:w="1134" w:type="dxa"/>
            <w:tcBorders>
              <w:tl2br w:val="nil"/>
              <w:tr2bl w:val="nil"/>
            </w:tcBorders>
            <w:tcMar>
              <w:top w:w="15" w:type="dxa"/>
              <w:left w:w="15" w:type="dxa"/>
              <w:bottom w:w="15" w:type="dxa"/>
              <w:right w:w="15" w:type="dxa"/>
            </w:tcMar>
            <w:vAlign w:val="center"/>
          </w:tcPr>
          <w:p>
            <w:pPr>
              <w:spacing w:line="320" w:lineRule="exact"/>
              <w:jc w:val="center"/>
              <w:rPr>
                <w:rFonts w:hint="default" w:eastAsia="宋体"/>
                <w:color w:val="auto"/>
                <w:highlight w:val="none"/>
                <w:lang w:val="en-US" w:eastAsia="zh-CN"/>
              </w:rPr>
            </w:pPr>
            <w:r>
              <w:rPr>
                <w:rFonts w:hint="eastAsia"/>
                <w:color w:val="auto"/>
                <w:highlight w:val="none"/>
                <w:lang w:val="en-US" w:eastAsia="zh-CN"/>
              </w:rPr>
              <w:t>附属配置</w:t>
            </w:r>
          </w:p>
        </w:tc>
        <w:tc>
          <w:tcPr>
            <w:tcW w:w="709" w:type="dxa"/>
            <w:tcBorders>
              <w:tl2br w:val="nil"/>
              <w:tr2bl w:val="nil"/>
            </w:tcBorders>
            <w:tcMar>
              <w:top w:w="15" w:type="dxa"/>
              <w:left w:w="15" w:type="dxa"/>
              <w:bottom w:w="15" w:type="dxa"/>
              <w:right w:w="15" w:type="dxa"/>
            </w:tcMar>
            <w:vAlign w:val="center"/>
          </w:tcPr>
          <w:p>
            <w:pPr>
              <w:spacing w:line="36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5分</w:t>
            </w:r>
          </w:p>
        </w:tc>
        <w:tc>
          <w:tcPr>
            <w:tcW w:w="6804" w:type="dxa"/>
            <w:gridSpan w:val="2"/>
            <w:tcBorders>
              <w:tl2br w:val="nil"/>
              <w:tr2bl w:val="nil"/>
            </w:tcBorders>
            <w:tcMar>
              <w:top w:w="15" w:type="dxa"/>
              <w:left w:w="15" w:type="dxa"/>
              <w:bottom w:w="15" w:type="dxa"/>
              <w:right w:w="15" w:type="dxa"/>
            </w:tcMar>
            <w:vAlign w:val="center"/>
          </w:tcPr>
          <w:p>
            <w:pPr>
              <w:tabs>
                <w:tab w:val="left" w:pos="531"/>
              </w:tabs>
              <w:snapToGrid w:val="0"/>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根据车辆随车配置防水雨布、安全绑扎带等情况综合评分。优5分、良3分、一般1分，无0分。（列明车辆信息及配置清单）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5" w:hRule="atLeast"/>
          <w:tblCellSpacing w:w="0" w:type="dxa"/>
        </w:trPr>
        <w:tc>
          <w:tcPr>
            <w:tcW w:w="9351" w:type="dxa"/>
            <w:gridSpan w:val="5"/>
            <w:tcBorders>
              <w:tl2br w:val="nil"/>
              <w:tr2bl w:val="nil"/>
            </w:tcBorders>
          </w:tcPr>
          <w:p>
            <w:pPr>
              <w:spacing w:before="100" w:beforeAutospacing="1" w:after="100" w:afterAutospacing="1" w:line="360" w:lineRule="auto"/>
              <w:ind w:left="247" w:hanging="247" w:hangingChars="117"/>
              <w:jc w:val="center"/>
              <w:rPr>
                <w:rFonts w:ascii="宋体" w:hAnsi="宋体"/>
                <w:b/>
                <w:szCs w:val="21"/>
              </w:rPr>
            </w:pPr>
            <w:r>
              <w:rPr>
                <w:rFonts w:hint="eastAsia" w:ascii="宋体" w:hAnsi="宋体"/>
                <w:b/>
                <w:szCs w:val="21"/>
              </w:rPr>
              <w:t>价格评议项（</w:t>
            </w:r>
            <w:r>
              <w:rPr>
                <w:rFonts w:hint="eastAsia" w:ascii="宋体" w:hAnsi="宋体"/>
                <w:b/>
                <w:szCs w:val="21"/>
                <w:lang w:val="en-US" w:eastAsia="zh-CN"/>
              </w:rPr>
              <w:t>3</w:t>
            </w:r>
            <w:r>
              <w:rPr>
                <w:rFonts w:hint="eastAsia" w:ascii="宋体" w:hAnsi="宋体"/>
                <w:color w:val="auto"/>
                <w:szCs w:val="21"/>
                <w:highlight w:val="none"/>
                <w:lang w:val="en-US" w:eastAsia="zh-CN"/>
              </w:rPr>
              <w:t>0</w:t>
            </w:r>
            <w:r>
              <w:rPr>
                <w:rFonts w:ascii="宋体" w:hAnsi="宋体"/>
                <w:b/>
                <w:szCs w:val="21"/>
              </w:rPr>
              <w:t>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5" w:hRule="atLeast"/>
          <w:tblCellSpacing w:w="0" w:type="dxa"/>
        </w:trPr>
        <w:tc>
          <w:tcPr>
            <w:tcW w:w="704" w:type="dxa"/>
            <w:vMerge w:val="restart"/>
            <w:tcBorders>
              <w:tl2br w:val="nil"/>
              <w:tr2bl w:val="nil"/>
            </w:tcBorders>
            <w:vAlign w:val="center"/>
          </w:tcPr>
          <w:p>
            <w:pPr>
              <w:spacing w:line="360" w:lineRule="auto"/>
              <w:jc w:val="center"/>
              <w:rPr>
                <w:rFonts w:ascii="宋体" w:hAnsi="宋体"/>
                <w:szCs w:val="21"/>
              </w:rPr>
            </w:pPr>
            <w:r>
              <w:rPr>
                <w:rFonts w:hint="eastAsia" w:ascii="宋体" w:hAnsi="宋体"/>
                <w:szCs w:val="21"/>
              </w:rPr>
              <w:t>价格评议</w:t>
            </w:r>
          </w:p>
        </w:tc>
        <w:tc>
          <w:tcPr>
            <w:tcW w:w="8647" w:type="dxa"/>
            <w:gridSpan w:val="4"/>
            <w:tcBorders>
              <w:tl2br w:val="nil"/>
              <w:tr2bl w:val="nil"/>
            </w:tcBorders>
            <w:tcMar>
              <w:top w:w="15" w:type="dxa"/>
              <w:left w:w="15" w:type="dxa"/>
              <w:bottom w:w="15" w:type="dxa"/>
              <w:right w:w="15" w:type="dxa"/>
            </w:tcMar>
            <w:vAlign w:val="center"/>
          </w:tcPr>
          <w:p>
            <w:pPr>
              <w:spacing w:line="240" w:lineRule="atLeast"/>
              <w:jc w:val="center"/>
              <w:rPr>
                <w:rFonts w:ascii="宋体" w:hAnsi="宋体"/>
                <w:szCs w:val="21"/>
              </w:rPr>
            </w:pPr>
            <w:r>
              <w:rPr>
                <w:rFonts w:hint="eastAsia" w:ascii="宋体" w:hAnsi="宋体"/>
                <w:b/>
                <w:szCs w:val="21"/>
              </w:rPr>
              <w:t>基准价</w:t>
            </w:r>
            <w:r>
              <w:rPr>
                <w:rFonts w:ascii="宋体" w:hAnsi="宋体"/>
                <w:b/>
                <w:szCs w:val="21"/>
              </w:rPr>
              <w:t>和算法类型选择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5" w:hRule="atLeast"/>
          <w:tblCellSpacing w:w="0" w:type="dxa"/>
        </w:trPr>
        <w:tc>
          <w:tcPr>
            <w:tcW w:w="704" w:type="dxa"/>
            <w:vMerge w:val="continue"/>
            <w:tcBorders>
              <w:tl2br w:val="nil"/>
              <w:tr2bl w:val="nil"/>
            </w:tcBorders>
          </w:tcPr>
          <w:p>
            <w:pPr>
              <w:spacing w:line="360" w:lineRule="auto"/>
              <w:jc w:val="center"/>
              <w:rPr>
                <w:rFonts w:ascii="宋体" w:hAnsi="宋体"/>
                <w:szCs w:val="21"/>
              </w:rPr>
            </w:pPr>
          </w:p>
        </w:tc>
        <w:tc>
          <w:tcPr>
            <w:tcW w:w="1134" w:type="dxa"/>
            <w:vMerge w:val="restart"/>
            <w:tcBorders>
              <w:tl2br w:val="nil"/>
              <w:tr2bl w:val="nil"/>
            </w:tcBorders>
            <w:vAlign w:val="center"/>
          </w:tcPr>
          <w:p>
            <w:pPr>
              <w:spacing w:line="360" w:lineRule="auto"/>
              <w:jc w:val="center"/>
              <w:rPr>
                <w:rFonts w:ascii="宋体" w:hAnsi="宋体"/>
                <w:szCs w:val="21"/>
              </w:rPr>
            </w:pPr>
            <w:r>
              <w:rPr>
                <w:rFonts w:hint="eastAsia" w:ascii="宋体" w:hAnsi="宋体"/>
                <w:bCs/>
                <w:szCs w:val="21"/>
              </w:rPr>
              <w:t>基准价</w:t>
            </w:r>
          </w:p>
        </w:tc>
        <w:tc>
          <w:tcPr>
            <w:tcW w:w="7513" w:type="dxa"/>
            <w:gridSpan w:val="3"/>
            <w:tcBorders>
              <w:tl2br w:val="nil"/>
              <w:tr2bl w:val="nil"/>
            </w:tcBorders>
            <w:vAlign w:val="center"/>
          </w:tcPr>
          <w:p>
            <w:pPr>
              <w:autoSpaceDE w:val="0"/>
              <w:autoSpaceDN w:val="0"/>
              <w:adjustRightInd w:val="0"/>
              <w:snapToGrid w:val="0"/>
              <w:jc w:val="left"/>
              <w:rPr>
                <w:rFonts w:ascii="宋体" w:hAnsi="宋体"/>
                <w:szCs w:val="21"/>
                <w:highlight w:val="yellow"/>
              </w:rPr>
            </w:pPr>
            <w:r>
              <w:rPr>
                <w:rFonts w:hint="eastAsia" w:ascii="宋体" w:hAnsi="宋体"/>
                <w:szCs w:val="21"/>
                <w:highlight w:val="yellow"/>
              </w:rPr>
              <w:t>□各有效</w:t>
            </w:r>
            <w:r>
              <w:rPr>
                <w:rFonts w:ascii="宋体" w:hAnsi="宋体"/>
                <w:szCs w:val="21"/>
                <w:highlight w:val="yellow"/>
              </w:rPr>
              <w:t>投</w:t>
            </w:r>
            <w:r>
              <w:rPr>
                <w:rFonts w:hint="eastAsia" w:ascii="宋体" w:hAnsi="宋体"/>
                <w:szCs w:val="21"/>
                <w:highlight w:val="yellow"/>
              </w:rPr>
              <w:t>标报价大于n家时，去掉一个最高和最低报价后的算术平均值乘以</w:t>
            </w:r>
            <w:r>
              <w:rPr>
                <w:rFonts w:ascii="宋体" w:hAnsi="宋体"/>
                <w:szCs w:val="21"/>
                <w:highlight w:val="yellow"/>
                <w:u w:val="single"/>
              </w:rPr>
              <w:t xml:space="preserve">    </w:t>
            </w:r>
            <w:r>
              <w:rPr>
                <w:rFonts w:hint="eastAsia" w:ascii="宋体" w:hAnsi="宋体"/>
                <w:szCs w:val="21"/>
                <w:highlight w:val="yellow"/>
              </w:rPr>
              <w:t>％。当有效投标报价少于n（含）家时，则以所有有效投标报价的算术平均值乘以</w:t>
            </w:r>
            <w:r>
              <w:rPr>
                <w:rFonts w:ascii="宋体" w:hAnsi="宋体"/>
                <w:szCs w:val="21"/>
                <w:highlight w:val="yellow"/>
                <w:u w:val="single"/>
              </w:rPr>
              <w:t xml:space="preserve">    </w:t>
            </w:r>
            <w:r>
              <w:rPr>
                <w:rFonts w:hint="eastAsia" w:ascii="宋体" w:hAnsi="宋体"/>
                <w:szCs w:val="21"/>
                <w:highlight w:val="yellow"/>
              </w:rPr>
              <w:t>％。n=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5" w:hRule="atLeast"/>
          <w:tblCellSpacing w:w="0" w:type="dxa"/>
        </w:trPr>
        <w:tc>
          <w:tcPr>
            <w:tcW w:w="704" w:type="dxa"/>
            <w:vMerge w:val="continue"/>
            <w:tcBorders>
              <w:tl2br w:val="nil"/>
              <w:tr2bl w:val="nil"/>
            </w:tcBorders>
          </w:tcPr>
          <w:p>
            <w:pPr>
              <w:spacing w:line="360" w:lineRule="auto"/>
              <w:jc w:val="center"/>
              <w:rPr>
                <w:rFonts w:ascii="宋体" w:hAnsi="宋体"/>
                <w:szCs w:val="21"/>
              </w:rPr>
            </w:pPr>
          </w:p>
        </w:tc>
        <w:tc>
          <w:tcPr>
            <w:tcW w:w="1134" w:type="dxa"/>
            <w:vMerge w:val="continue"/>
            <w:tcBorders>
              <w:tl2br w:val="nil"/>
              <w:tr2bl w:val="nil"/>
            </w:tcBorders>
            <w:vAlign w:val="center"/>
          </w:tcPr>
          <w:p>
            <w:pPr>
              <w:spacing w:line="360" w:lineRule="auto"/>
              <w:jc w:val="center"/>
              <w:rPr>
                <w:rFonts w:ascii="宋体" w:hAnsi="宋体"/>
                <w:szCs w:val="21"/>
              </w:rPr>
            </w:pPr>
          </w:p>
        </w:tc>
        <w:tc>
          <w:tcPr>
            <w:tcW w:w="7513" w:type="dxa"/>
            <w:gridSpan w:val="3"/>
            <w:tcBorders>
              <w:tl2br w:val="nil"/>
              <w:tr2bl w:val="nil"/>
            </w:tcBorders>
            <w:vAlign w:val="center"/>
          </w:tcPr>
          <w:p>
            <w:pPr>
              <w:spacing w:line="240" w:lineRule="atLeast"/>
              <w:jc w:val="left"/>
              <w:rPr>
                <w:rFonts w:ascii="宋体" w:hAnsi="宋体"/>
                <w:szCs w:val="21"/>
                <w:highlight w:val="yellow"/>
              </w:rPr>
            </w:pPr>
            <w:r>
              <w:rPr>
                <w:rFonts w:hint="eastAsia" w:ascii="宋体" w:hAnsi="宋体"/>
                <w:szCs w:val="21"/>
                <w:highlight w:val="yellow"/>
              </w:rPr>
              <w:sym w:font="Wingdings 2" w:char="0052"/>
            </w:r>
            <w:r>
              <w:rPr>
                <w:rFonts w:hint="eastAsia" w:ascii="宋体" w:hAnsi="宋体"/>
                <w:szCs w:val="21"/>
                <w:highlight w:val="yellow"/>
              </w:rPr>
              <w:t>取有效投标报价算术平均值。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5" w:hRule="atLeast"/>
          <w:tblCellSpacing w:w="0" w:type="dxa"/>
        </w:trPr>
        <w:tc>
          <w:tcPr>
            <w:tcW w:w="704" w:type="dxa"/>
            <w:vMerge w:val="continue"/>
            <w:tcBorders>
              <w:tl2br w:val="nil"/>
              <w:tr2bl w:val="nil"/>
            </w:tcBorders>
          </w:tcPr>
          <w:p>
            <w:pPr>
              <w:spacing w:line="360" w:lineRule="auto"/>
              <w:jc w:val="center"/>
              <w:rPr>
                <w:rFonts w:ascii="宋体" w:hAnsi="宋体"/>
                <w:szCs w:val="21"/>
              </w:rPr>
            </w:pPr>
          </w:p>
        </w:tc>
        <w:tc>
          <w:tcPr>
            <w:tcW w:w="1134" w:type="dxa"/>
            <w:vMerge w:val="continue"/>
            <w:tcBorders>
              <w:tl2br w:val="nil"/>
              <w:tr2bl w:val="nil"/>
            </w:tcBorders>
            <w:vAlign w:val="center"/>
          </w:tcPr>
          <w:p>
            <w:pPr>
              <w:spacing w:line="360" w:lineRule="auto"/>
              <w:jc w:val="center"/>
              <w:rPr>
                <w:rFonts w:ascii="宋体" w:hAnsi="宋体"/>
                <w:szCs w:val="21"/>
              </w:rPr>
            </w:pPr>
          </w:p>
        </w:tc>
        <w:tc>
          <w:tcPr>
            <w:tcW w:w="7513" w:type="dxa"/>
            <w:gridSpan w:val="3"/>
            <w:tcBorders>
              <w:tl2br w:val="nil"/>
              <w:tr2bl w:val="nil"/>
            </w:tcBorders>
            <w:vAlign w:val="center"/>
          </w:tcPr>
          <w:p>
            <w:pPr>
              <w:spacing w:line="240" w:lineRule="atLeast"/>
              <w:jc w:val="left"/>
              <w:rPr>
                <w:rFonts w:ascii="宋体" w:hAnsi="宋体"/>
                <w:szCs w:val="21"/>
                <w:highlight w:val="yellow"/>
              </w:rPr>
            </w:pPr>
            <w:r>
              <w:rPr>
                <w:rFonts w:hint="eastAsia" w:ascii="宋体" w:hAnsi="宋体"/>
                <w:szCs w:val="21"/>
                <w:highlight w:val="yellow"/>
              </w:rPr>
              <w:t>□有效投标报价的最低价为基价。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5" w:hRule="atLeast"/>
          <w:tblCellSpacing w:w="0" w:type="dxa"/>
        </w:trPr>
        <w:tc>
          <w:tcPr>
            <w:tcW w:w="704" w:type="dxa"/>
            <w:vMerge w:val="continue"/>
            <w:tcBorders>
              <w:tl2br w:val="nil"/>
              <w:tr2bl w:val="nil"/>
            </w:tcBorders>
          </w:tcPr>
          <w:p>
            <w:pPr>
              <w:spacing w:line="360" w:lineRule="auto"/>
              <w:jc w:val="center"/>
              <w:rPr>
                <w:rFonts w:ascii="宋体" w:hAnsi="宋体"/>
                <w:szCs w:val="21"/>
              </w:rPr>
            </w:pPr>
          </w:p>
        </w:tc>
        <w:tc>
          <w:tcPr>
            <w:tcW w:w="1134" w:type="dxa"/>
            <w:vMerge w:val="continue"/>
            <w:tcBorders>
              <w:tl2br w:val="nil"/>
              <w:tr2bl w:val="nil"/>
            </w:tcBorders>
            <w:vAlign w:val="center"/>
          </w:tcPr>
          <w:p>
            <w:pPr>
              <w:spacing w:line="360" w:lineRule="auto"/>
              <w:jc w:val="center"/>
              <w:rPr>
                <w:rFonts w:ascii="宋体" w:hAnsi="宋体"/>
                <w:szCs w:val="21"/>
              </w:rPr>
            </w:pPr>
          </w:p>
        </w:tc>
        <w:tc>
          <w:tcPr>
            <w:tcW w:w="7513" w:type="dxa"/>
            <w:gridSpan w:val="3"/>
            <w:tcBorders>
              <w:tl2br w:val="nil"/>
              <w:tr2bl w:val="nil"/>
            </w:tcBorders>
            <w:vAlign w:val="center"/>
          </w:tcPr>
          <w:p>
            <w:pPr>
              <w:spacing w:line="240" w:lineRule="atLeast"/>
              <w:jc w:val="left"/>
              <w:rPr>
                <w:rFonts w:ascii="宋体" w:hAnsi="宋体"/>
                <w:szCs w:val="21"/>
                <w:highlight w:val="yellow"/>
              </w:rPr>
            </w:pPr>
            <w:r>
              <w:rPr>
                <w:rFonts w:hint="eastAsia" w:ascii="宋体" w:hAnsi="宋体"/>
                <w:color w:val="FF0000"/>
                <w:szCs w:val="21"/>
              </w:rPr>
              <w:t>投标人报价是指投标净价金额。</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55" w:hRule="atLeast"/>
          <w:tblCellSpacing w:w="0" w:type="dxa"/>
        </w:trPr>
        <w:tc>
          <w:tcPr>
            <w:tcW w:w="704" w:type="dxa"/>
            <w:vMerge w:val="continue"/>
            <w:tcBorders>
              <w:tl2br w:val="nil"/>
              <w:tr2bl w:val="nil"/>
            </w:tcBorders>
          </w:tcPr>
          <w:p>
            <w:pPr>
              <w:spacing w:line="360" w:lineRule="auto"/>
              <w:jc w:val="center"/>
              <w:rPr>
                <w:rFonts w:ascii="宋体" w:hAnsi="宋体"/>
                <w:szCs w:val="21"/>
              </w:rPr>
            </w:pPr>
          </w:p>
        </w:tc>
        <w:tc>
          <w:tcPr>
            <w:tcW w:w="1134" w:type="dxa"/>
            <w:vMerge w:val="restart"/>
            <w:tcBorders>
              <w:tl2br w:val="nil"/>
              <w:tr2bl w:val="nil"/>
            </w:tcBorders>
            <w:vAlign w:val="center"/>
          </w:tcPr>
          <w:p>
            <w:pPr>
              <w:spacing w:line="360" w:lineRule="auto"/>
              <w:jc w:val="center"/>
              <w:rPr>
                <w:rFonts w:ascii="宋体" w:hAnsi="宋体"/>
                <w:szCs w:val="21"/>
              </w:rPr>
            </w:pPr>
            <w:r>
              <w:rPr>
                <w:rFonts w:hint="eastAsia" w:ascii="宋体" w:hAnsi="宋体"/>
                <w:bCs/>
                <w:szCs w:val="21"/>
              </w:rPr>
              <w:t>算</w:t>
            </w:r>
            <w:r>
              <w:rPr>
                <w:rFonts w:ascii="宋体" w:hAnsi="宋体"/>
                <w:bCs/>
                <w:szCs w:val="21"/>
              </w:rPr>
              <w:t>法类型</w:t>
            </w:r>
          </w:p>
        </w:tc>
        <w:tc>
          <w:tcPr>
            <w:tcW w:w="1563" w:type="dxa"/>
            <w:gridSpan w:val="2"/>
            <w:tcBorders>
              <w:tl2br w:val="nil"/>
              <w:tr2bl w:val="nil"/>
            </w:tcBorders>
            <w:vAlign w:val="center"/>
          </w:tcPr>
          <w:p>
            <w:pPr>
              <w:spacing w:line="240" w:lineRule="atLeast"/>
              <w:jc w:val="center"/>
              <w:rPr>
                <w:rFonts w:ascii="宋体" w:cs="宋体"/>
                <w:kern w:val="0"/>
                <w:szCs w:val="21"/>
                <w:highlight w:val="yellow"/>
              </w:rPr>
            </w:pPr>
            <w:r>
              <w:rPr>
                <w:rFonts w:hint="eastAsia" w:ascii="宋体" w:hAnsi="宋体"/>
                <w:szCs w:val="21"/>
                <w:highlight w:val="yellow"/>
              </w:rPr>
              <w:t>□固定</w:t>
            </w:r>
            <w:r>
              <w:rPr>
                <w:rFonts w:ascii="宋体" w:hAnsi="宋体"/>
                <w:szCs w:val="21"/>
                <w:highlight w:val="yellow"/>
              </w:rPr>
              <w:t>比例</w:t>
            </w:r>
            <w:r>
              <w:rPr>
                <w:rFonts w:hint="eastAsia" w:ascii="宋体" w:hAnsi="宋体"/>
                <w:szCs w:val="21"/>
                <w:highlight w:val="yellow"/>
              </w:rPr>
              <w:t>法</w:t>
            </w:r>
          </w:p>
        </w:tc>
        <w:tc>
          <w:tcPr>
            <w:tcW w:w="5950" w:type="dxa"/>
            <w:tcBorders>
              <w:tl2br w:val="nil"/>
              <w:tr2bl w:val="nil"/>
            </w:tcBorders>
            <w:vAlign w:val="center"/>
          </w:tcPr>
          <w:p>
            <w:pPr>
              <w:autoSpaceDE w:val="0"/>
              <w:autoSpaceDN w:val="0"/>
              <w:adjustRightInd w:val="0"/>
              <w:snapToGrid w:val="0"/>
              <w:jc w:val="left"/>
              <w:rPr>
                <w:rFonts w:ascii="宋体" w:hAnsi="宋体"/>
                <w:szCs w:val="21"/>
                <w:highlight w:val="yellow"/>
              </w:rPr>
            </w:pPr>
            <w:r>
              <w:rPr>
                <w:rFonts w:hint="eastAsia" w:ascii="宋体" w:hAnsi="宋体"/>
                <w:szCs w:val="21"/>
                <w:highlight w:val="yellow"/>
              </w:rPr>
              <w:t>价格得分=M-[（｜投标价格-基准价｜/基准价）*100/</w:t>
            </w:r>
            <w:r>
              <w:rPr>
                <w:rFonts w:ascii="宋体" w:hAnsi="宋体"/>
                <w:szCs w:val="21"/>
                <w:highlight w:val="yellow"/>
              </w:rPr>
              <w:t>N]*</w:t>
            </w:r>
            <w:r>
              <w:rPr>
                <w:rFonts w:hint="eastAsia" w:ascii="宋体" w:hAnsi="宋体"/>
                <w:szCs w:val="21"/>
                <w:highlight w:val="yellow"/>
              </w:rPr>
              <w:t>扣分值</w:t>
            </w:r>
          </w:p>
          <w:p>
            <w:pPr>
              <w:autoSpaceDE w:val="0"/>
              <w:autoSpaceDN w:val="0"/>
              <w:adjustRightInd w:val="0"/>
              <w:snapToGrid w:val="0"/>
              <w:jc w:val="left"/>
              <w:rPr>
                <w:rFonts w:ascii="宋体" w:hAnsi="宋体"/>
                <w:szCs w:val="21"/>
                <w:highlight w:val="yellow"/>
              </w:rPr>
            </w:pPr>
            <w:r>
              <w:rPr>
                <w:rFonts w:hint="eastAsia" w:ascii="宋体" w:hAnsi="宋体"/>
                <w:szCs w:val="21"/>
                <w:highlight w:val="yellow"/>
              </w:rPr>
              <w:t>M=</w:t>
            </w:r>
            <w:r>
              <w:rPr>
                <w:rFonts w:ascii="宋体" w:hAnsi="宋体"/>
                <w:szCs w:val="21"/>
                <w:highlight w:val="yellow"/>
                <w:u w:val="single"/>
              </w:rPr>
              <w:t xml:space="preserve">    </w:t>
            </w:r>
            <w:r>
              <w:rPr>
                <w:rFonts w:hint="eastAsia" w:ascii="宋体" w:hAnsi="宋体"/>
                <w:szCs w:val="21"/>
                <w:highlight w:val="yellow"/>
              </w:rPr>
              <w:t>（价格评价分项满分值），N=</w:t>
            </w:r>
            <w:r>
              <w:rPr>
                <w:rFonts w:ascii="宋体" w:hAnsi="宋体"/>
                <w:szCs w:val="21"/>
                <w:highlight w:val="yellow"/>
                <w:u w:val="single"/>
              </w:rPr>
              <w:t xml:space="preserve">    </w:t>
            </w:r>
            <w:r>
              <w:rPr>
                <w:rFonts w:hint="eastAsia" w:ascii="宋体" w:hAnsi="宋体"/>
                <w:szCs w:val="21"/>
                <w:highlight w:val="yellow"/>
              </w:rPr>
              <w:t>，投标价格每高于N％时，扣</w:t>
            </w:r>
            <w:r>
              <w:rPr>
                <w:rFonts w:ascii="宋体" w:hAnsi="宋体"/>
                <w:szCs w:val="21"/>
                <w:highlight w:val="yellow"/>
                <w:u w:val="single"/>
              </w:rPr>
              <w:t xml:space="preserve">    </w:t>
            </w:r>
            <w:r>
              <w:rPr>
                <w:rFonts w:hint="eastAsia" w:ascii="宋体" w:hAnsi="宋体"/>
                <w:szCs w:val="21"/>
                <w:highlight w:val="yellow"/>
              </w:rPr>
              <w:t>分；每低于N％时，扣</w:t>
            </w:r>
            <w:r>
              <w:rPr>
                <w:rFonts w:ascii="宋体" w:hAnsi="宋体"/>
                <w:szCs w:val="21"/>
                <w:highlight w:val="yellow"/>
                <w:u w:val="single"/>
              </w:rPr>
              <w:t xml:space="preserve">    </w:t>
            </w:r>
            <w:r>
              <w:rPr>
                <w:rFonts w:hint="eastAsia" w:ascii="宋体" w:hAnsi="宋体"/>
                <w:szCs w:val="21"/>
                <w:highlight w:val="yellow"/>
              </w:rPr>
              <w:t>分；</w:t>
            </w:r>
          </w:p>
          <w:p>
            <w:pPr>
              <w:spacing w:line="240" w:lineRule="atLeast"/>
              <w:jc w:val="left"/>
              <w:rPr>
                <w:rFonts w:ascii="宋体" w:cs="宋体"/>
                <w:kern w:val="0"/>
                <w:szCs w:val="21"/>
                <w:highlight w:val="yellow"/>
              </w:rPr>
            </w:pPr>
            <w:r>
              <w:rPr>
                <w:rFonts w:hint="eastAsia" w:ascii="宋体" w:hAnsi="宋体"/>
                <w:szCs w:val="21"/>
                <w:highlight w:val="yellow"/>
              </w:rPr>
              <w:t>最低得0分。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5" w:hRule="atLeast"/>
          <w:tblCellSpacing w:w="0" w:type="dxa"/>
        </w:trPr>
        <w:tc>
          <w:tcPr>
            <w:tcW w:w="704" w:type="dxa"/>
            <w:vMerge w:val="continue"/>
            <w:tcBorders>
              <w:tl2br w:val="nil"/>
              <w:tr2bl w:val="nil"/>
            </w:tcBorders>
          </w:tcPr>
          <w:p>
            <w:pPr>
              <w:spacing w:line="360" w:lineRule="auto"/>
              <w:jc w:val="center"/>
              <w:rPr>
                <w:rFonts w:ascii="宋体" w:hAnsi="宋体"/>
                <w:szCs w:val="21"/>
              </w:rPr>
            </w:pPr>
          </w:p>
        </w:tc>
        <w:tc>
          <w:tcPr>
            <w:tcW w:w="1134" w:type="dxa"/>
            <w:vMerge w:val="continue"/>
            <w:tcBorders>
              <w:tl2br w:val="nil"/>
              <w:tr2bl w:val="nil"/>
            </w:tcBorders>
            <w:vAlign w:val="center"/>
          </w:tcPr>
          <w:p>
            <w:pPr>
              <w:spacing w:line="360" w:lineRule="auto"/>
              <w:jc w:val="center"/>
              <w:rPr>
                <w:rFonts w:ascii="宋体" w:hAnsi="宋体"/>
                <w:szCs w:val="21"/>
              </w:rPr>
            </w:pPr>
          </w:p>
        </w:tc>
        <w:tc>
          <w:tcPr>
            <w:tcW w:w="1563" w:type="dxa"/>
            <w:gridSpan w:val="2"/>
            <w:tcBorders>
              <w:tl2br w:val="nil"/>
              <w:tr2bl w:val="nil"/>
            </w:tcBorders>
            <w:vAlign w:val="center"/>
          </w:tcPr>
          <w:p>
            <w:pPr>
              <w:spacing w:line="240" w:lineRule="atLeast"/>
              <w:jc w:val="center"/>
              <w:rPr>
                <w:rFonts w:ascii="宋体" w:cs="宋体"/>
                <w:kern w:val="0"/>
                <w:szCs w:val="21"/>
                <w:highlight w:val="yellow"/>
              </w:rPr>
            </w:pPr>
            <w:r>
              <w:rPr>
                <w:rFonts w:hint="eastAsia" w:ascii="宋体" w:hAnsi="宋体"/>
                <w:szCs w:val="21"/>
                <w:highlight w:val="yellow"/>
              </w:rPr>
              <w:t>□固定乘积法</w:t>
            </w:r>
          </w:p>
        </w:tc>
        <w:tc>
          <w:tcPr>
            <w:tcW w:w="5950" w:type="dxa"/>
            <w:tcBorders>
              <w:tl2br w:val="nil"/>
              <w:tr2bl w:val="nil"/>
            </w:tcBorders>
            <w:vAlign w:val="center"/>
          </w:tcPr>
          <w:p>
            <w:pPr>
              <w:autoSpaceDE w:val="0"/>
              <w:autoSpaceDN w:val="0"/>
              <w:adjustRightInd w:val="0"/>
              <w:snapToGrid w:val="0"/>
              <w:jc w:val="left"/>
              <w:rPr>
                <w:rStyle w:val="20"/>
                <w:rFonts w:ascii="宋体" w:hAnsi="宋体"/>
                <w:highlight w:val="yellow"/>
              </w:rPr>
            </w:pPr>
            <w:r>
              <w:rPr>
                <w:rStyle w:val="20"/>
                <w:rFonts w:hint="eastAsia" w:ascii="宋体" w:hAnsi="宋体"/>
                <w:highlight w:val="yellow"/>
              </w:rPr>
              <w:t>价格得分=（1-A×｜1-投标报价/Z｜）×M</w:t>
            </w:r>
          </w:p>
          <w:p>
            <w:pPr>
              <w:numPr>
                <w:ilvl w:val="0"/>
                <w:numId w:val="19"/>
              </w:numPr>
              <w:autoSpaceDE w:val="0"/>
              <w:autoSpaceDN w:val="0"/>
              <w:adjustRightInd w:val="0"/>
              <w:snapToGrid w:val="0"/>
              <w:jc w:val="left"/>
              <w:rPr>
                <w:rStyle w:val="20"/>
                <w:rFonts w:ascii="宋体" w:hAnsi="宋体"/>
                <w:highlight w:val="yellow"/>
              </w:rPr>
            </w:pPr>
            <w:r>
              <w:rPr>
                <w:rStyle w:val="20"/>
                <w:rFonts w:hint="eastAsia" w:ascii="宋体" w:hAnsi="宋体"/>
                <w:highlight w:val="yellow"/>
              </w:rPr>
              <w:t xml:space="preserve">M= </w:t>
            </w:r>
            <w:r>
              <w:rPr>
                <w:rFonts w:hint="eastAsia" w:ascii="宋体" w:hAnsi="宋体"/>
                <w:color w:val="FF0000"/>
                <w:szCs w:val="21"/>
                <w:highlight w:val="yellow"/>
              </w:rPr>
              <w:t>××</w:t>
            </w:r>
            <w:r>
              <w:rPr>
                <w:rStyle w:val="20"/>
                <w:rFonts w:hint="eastAsia" w:ascii="宋体" w:hAnsi="宋体"/>
                <w:highlight w:val="yellow"/>
              </w:rPr>
              <w:t xml:space="preserve"> （价格评价分项满分值），Z为本次招标最佳报价（即基准价）；</w:t>
            </w:r>
          </w:p>
          <w:p>
            <w:pPr>
              <w:numPr>
                <w:ilvl w:val="0"/>
                <w:numId w:val="19"/>
              </w:numPr>
              <w:autoSpaceDE w:val="0"/>
              <w:autoSpaceDN w:val="0"/>
              <w:adjustRightInd w:val="0"/>
              <w:snapToGrid w:val="0"/>
              <w:jc w:val="left"/>
              <w:rPr>
                <w:rStyle w:val="20"/>
                <w:rFonts w:ascii="宋体" w:hAnsi="宋体"/>
                <w:highlight w:val="yellow"/>
              </w:rPr>
            </w:pPr>
            <w:r>
              <w:rPr>
                <w:rStyle w:val="20"/>
                <w:rFonts w:hint="eastAsia" w:ascii="宋体" w:hAnsi="宋体"/>
                <w:highlight w:val="yellow"/>
              </w:rPr>
              <w:t>A为价格调整系数，当投标报价低于本次招标最佳报价（即基准价）时，A=0.5；当投标报价高于次招标最佳报价时，取A=1；</w:t>
            </w:r>
          </w:p>
          <w:p>
            <w:pPr>
              <w:numPr>
                <w:ilvl w:val="0"/>
                <w:numId w:val="19"/>
              </w:numPr>
              <w:jc w:val="left"/>
              <w:rPr>
                <w:rFonts w:ascii="宋体" w:cs="宋体"/>
                <w:kern w:val="0"/>
                <w:szCs w:val="21"/>
                <w:highlight w:val="yellow"/>
              </w:rPr>
            </w:pPr>
            <w:r>
              <w:rPr>
                <w:rStyle w:val="20"/>
                <w:rFonts w:hint="eastAsia" w:ascii="宋体" w:hAnsi="宋体"/>
                <w:highlight w:val="yellow"/>
              </w:rPr>
              <w:t>计算分数时四舍五入取小数点后两位，当价格分＜0时，取0。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5" w:hRule="atLeast"/>
          <w:tblCellSpacing w:w="0" w:type="dxa"/>
        </w:trPr>
        <w:tc>
          <w:tcPr>
            <w:tcW w:w="704" w:type="dxa"/>
            <w:vMerge w:val="continue"/>
            <w:tcBorders>
              <w:tl2br w:val="nil"/>
              <w:tr2bl w:val="nil"/>
            </w:tcBorders>
          </w:tcPr>
          <w:p>
            <w:pPr>
              <w:spacing w:line="360" w:lineRule="auto"/>
              <w:jc w:val="center"/>
              <w:rPr>
                <w:rFonts w:ascii="宋体" w:hAnsi="宋体"/>
                <w:szCs w:val="21"/>
              </w:rPr>
            </w:pPr>
          </w:p>
        </w:tc>
        <w:tc>
          <w:tcPr>
            <w:tcW w:w="1134" w:type="dxa"/>
            <w:vMerge w:val="continue"/>
            <w:tcBorders>
              <w:tl2br w:val="nil"/>
              <w:tr2bl w:val="nil"/>
            </w:tcBorders>
            <w:vAlign w:val="center"/>
          </w:tcPr>
          <w:p>
            <w:pPr>
              <w:spacing w:line="360" w:lineRule="auto"/>
              <w:jc w:val="center"/>
              <w:rPr>
                <w:rFonts w:ascii="宋体" w:hAnsi="宋体"/>
                <w:szCs w:val="21"/>
              </w:rPr>
            </w:pPr>
          </w:p>
        </w:tc>
        <w:tc>
          <w:tcPr>
            <w:tcW w:w="1563" w:type="dxa"/>
            <w:gridSpan w:val="2"/>
            <w:tcBorders>
              <w:tl2br w:val="nil"/>
              <w:tr2bl w:val="nil"/>
            </w:tcBorders>
            <w:vAlign w:val="center"/>
          </w:tcPr>
          <w:p>
            <w:pPr>
              <w:spacing w:line="240" w:lineRule="atLeast"/>
              <w:jc w:val="center"/>
              <w:rPr>
                <w:rFonts w:ascii="宋体" w:hAnsi="宋体"/>
                <w:szCs w:val="21"/>
                <w:highlight w:val="yellow"/>
              </w:rPr>
            </w:pPr>
            <w:r>
              <w:rPr>
                <w:rFonts w:hint="eastAsia" w:ascii="宋体" w:hAnsi="宋体"/>
                <w:szCs w:val="21"/>
                <w:highlight w:val="yellow"/>
              </w:rPr>
              <w:sym w:font="Wingdings 2" w:char="0052"/>
            </w:r>
            <w:r>
              <w:rPr>
                <w:rFonts w:hint="eastAsia" w:ascii="宋体" w:hAnsi="宋体"/>
                <w:szCs w:val="21"/>
                <w:highlight w:val="yellow"/>
              </w:rPr>
              <w:t>其他</w:t>
            </w:r>
            <w:r>
              <w:rPr>
                <w:rFonts w:ascii="宋体" w:hAnsi="宋体"/>
                <w:szCs w:val="21"/>
                <w:highlight w:val="yellow"/>
              </w:rPr>
              <w:t>方法</w:t>
            </w:r>
          </w:p>
        </w:tc>
        <w:tc>
          <w:tcPr>
            <w:tcW w:w="5950" w:type="dxa"/>
            <w:tcBorders>
              <w:tl2br w:val="nil"/>
              <w:tr2bl w:val="nil"/>
            </w:tcBorders>
            <w:vAlign w:val="center"/>
          </w:tcPr>
          <w:p>
            <w:pPr>
              <w:widowControl/>
              <w:ind w:right="30"/>
              <w:jc w:val="left"/>
            </w:pPr>
            <w:r>
              <w:rPr>
                <w:rFonts w:hint="eastAsia"/>
              </w:rPr>
              <w:t>价格得分=（1-｜投标报价-基准价｜</w:t>
            </w:r>
            <w:r>
              <w:t>÷</w:t>
            </w:r>
            <w:r>
              <w:rPr>
                <w:rFonts w:hint="eastAsia"/>
              </w:rPr>
              <w:t>基准价）</w:t>
            </w:r>
            <w:r>
              <w:t>×</w:t>
            </w:r>
            <w:r>
              <w:rPr>
                <w:rFonts w:hint="eastAsia"/>
              </w:rPr>
              <w:t>价格权重分</w:t>
            </w:r>
          </w:p>
          <w:p>
            <w:pPr>
              <w:spacing w:line="240" w:lineRule="atLeast"/>
              <w:jc w:val="center"/>
              <w:rPr>
                <w:rFonts w:ascii="宋体" w:cs="宋体"/>
                <w:kern w:val="0"/>
                <w:szCs w:val="21"/>
                <w:highlight w:val="yellow"/>
              </w:rPr>
            </w:pPr>
            <w:r>
              <w:rPr>
                <w:rFonts w:hint="eastAsia"/>
              </w:rPr>
              <w:t>说明：报价最接近基准分的投标人价格分最高，价格分保留至小数点后两位。</w:t>
            </w:r>
          </w:p>
        </w:tc>
      </w:tr>
    </w:tbl>
    <w:p>
      <w:pPr>
        <w:numPr>
          <w:ilvl w:val="0"/>
          <w:numId w:val="16"/>
        </w:numPr>
        <w:spacing w:before="936" w:beforeLines="300" w:line="360" w:lineRule="auto"/>
        <w:jc w:val="left"/>
        <w:outlineLvl w:val="2"/>
        <w:rPr>
          <w:rStyle w:val="30"/>
          <w:rFonts w:ascii="宋体" w:hAnsi="宋体"/>
          <w:b/>
          <w:bCs/>
          <w:szCs w:val="21"/>
        </w:rPr>
      </w:pPr>
      <w:bookmarkStart w:id="52" w:name="_Toc106791265"/>
      <w:r>
        <w:rPr>
          <w:rStyle w:val="30"/>
          <w:rFonts w:hint="eastAsia" w:ascii="宋体" w:hAnsi="宋体"/>
          <w:b/>
          <w:bCs/>
          <w:szCs w:val="21"/>
        </w:rPr>
        <w:t>综合评议指标表</w:t>
      </w:r>
      <w:bookmarkEnd w:id="52"/>
    </w:p>
    <w:p>
      <w:pPr>
        <w:spacing w:line="360" w:lineRule="auto"/>
        <w:ind w:firstLine="420" w:firstLineChars="200"/>
        <w:rPr>
          <w:rFonts w:ascii="宋体" w:hAnsi="宋体"/>
          <w:szCs w:val="21"/>
        </w:rPr>
      </w:pPr>
      <w:r>
        <w:rPr>
          <w:rFonts w:hint="eastAsia" w:ascii="宋体" w:hAnsi="宋体"/>
          <w:szCs w:val="21"/>
        </w:rPr>
        <w:t>算术错误将按以下方法更正（次序排前者优先）：</w:t>
      </w:r>
    </w:p>
    <w:p>
      <w:pPr>
        <w:numPr>
          <w:ilvl w:val="0"/>
          <w:numId w:val="20"/>
        </w:numPr>
        <w:spacing w:line="360" w:lineRule="auto"/>
        <w:ind w:left="-4" w:leftChars="-2" w:firstLine="497" w:firstLineChars="237"/>
        <w:rPr>
          <w:rFonts w:ascii="宋体" w:hAnsi="宋体"/>
          <w:szCs w:val="21"/>
        </w:rPr>
      </w:pPr>
      <w:r>
        <w:rPr>
          <w:rFonts w:hint="eastAsia" w:ascii="宋体" w:hAnsi="宋体"/>
          <w:szCs w:val="21"/>
        </w:rPr>
        <w:t>若分项报价与总价不一致，以总价为准。</w:t>
      </w:r>
    </w:p>
    <w:p>
      <w:pPr>
        <w:numPr>
          <w:ilvl w:val="0"/>
          <w:numId w:val="20"/>
        </w:numPr>
        <w:spacing w:line="360" w:lineRule="auto"/>
        <w:ind w:left="-4" w:leftChars="-2" w:firstLine="497" w:firstLineChars="237"/>
        <w:rPr>
          <w:rFonts w:ascii="宋体" w:hAnsi="宋体"/>
          <w:szCs w:val="21"/>
        </w:rPr>
      </w:pPr>
      <w:r>
        <w:rPr>
          <w:rFonts w:hint="eastAsia" w:ascii="宋体" w:hAnsi="宋体"/>
          <w:szCs w:val="21"/>
        </w:rPr>
        <w:t>若用文字表示的数值与用数字表示的数值不一致，以文字表示的数值为准。</w:t>
      </w:r>
    </w:p>
    <w:p>
      <w:pPr>
        <w:spacing w:line="360" w:lineRule="auto"/>
        <w:ind w:firstLine="420" w:firstLineChars="200"/>
        <w:rPr>
          <w:rFonts w:ascii="宋体" w:hAnsi="宋体"/>
          <w:szCs w:val="21"/>
        </w:rPr>
      </w:pPr>
      <w:r>
        <w:rPr>
          <w:rFonts w:hint="eastAsia" w:ascii="宋体" w:hAnsi="宋体"/>
          <w:szCs w:val="21"/>
        </w:rPr>
        <w:t>如果投标人不接受上述错误的更正方式，招标人将拒绝接受其投标文件。</w:t>
      </w:r>
    </w:p>
    <w:p>
      <w:pPr>
        <w:widowControl/>
        <w:spacing w:line="360" w:lineRule="auto"/>
        <w:ind w:firstLine="422" w:firstLineChars="200"/>
        <w:jc w:val="left"/>
        <w:rPr>
          <w:rFonts w:ascii="宋体" w:hAnsi="宋体"/>
          <w:b/>
          <w:szCs w:val="21"/>
        </w:rPr>
      </w:pPr>
      <w:r>
        <w:rPr>
          <w:rFonts w:ascii="宋体" w:hAnsi="宋体"/>
          <w:b/>
          <w:szCs w:val="21"/>
        </w:rPr>
        <w:br w:type="page"/>
      </w:r>
    </w:p>
    <w:p>
      <w:pPr>
        <w:spacing w:line="360" w:lineRule="auto"/>
        <w:jc w:val="center"/>
        <w:outlineLvl w:val="0"/>
        <w:rPr>
          <w:rFonts w:ascii="宋体" w:hAnsi="宋体"/>
          <w:b/>
          <w:sz w:val="32"/>
          <w:szCs w:val="32"/>
        </w:rPr>
      </w:pPr>
      <w:bookmarkStart w:id="53" w:name="_Toc106791266"/>
      <w:r>
        <w:rPr>
          <w:rFonts w:hint="eastAsia" w:ascii="宋体" w:hAnsi="宋体"/>
          <w:b/>
          <w:sz w:val="32"/>
          <w:szCs w:val="32"/>
        </w:rPr>
        <w:t>第四部分：合同条款及格式</w:t>
      </w:r>
      <w:bookmarkEnd w:id="53"/>
    </w:p>
    <w:p>
      <w:pPr>
        <w:jc w:val="center"/>
        <w:rPr>
          <w:rFonts w:ascii="方正小标宋简体" w:hAnsi="方正小标宋简体" w:eastAsia="方正小标宋简体" w:cs="方正小标宋简体"/>
          <w:bCs/>
          <w:kern w:val="0"/>
          <w:sz w:val="28"/>
          <w:szCs w:val="28"/>
        </w:rPr>
      </w:pPr>
    </w:p>
    <w:p>
      <w:pPr>
        <w:spacing w:line="360" w:lineRule="auto"/>
        <w:rPr>
          <w:rFonts w:ascii="宋体" w:hAnsi="宋体"/>
          <w:bCs/>
          <w:highlight w:val="none"/>
        </w:rPr>
      </w:pPr>
      <w:bookmarkStart w:id="54" w:name="_Toc106791267"/>
      <w:r>
        <w:rPr>
          <w:rFonts w:hint="eastAsia" w:ascii="宋体" w:hAnsi="宋体"/>
          <w:bCs/>
          <w:highlight w:val="none"/>
        </w:rPr>
        <w:t xml:space="preserve">合同编号: </w:t>
      </w:r>
    </w:p>
    <w:p>
      <w:pPr>
        <w:spacing w:line="420" w:lineRule="exact"/>
        <w:jc w:val="center"/>
        <w:rPr>
          <w:rFonts w:ascii="宋体" w:hAnsi="宋体"/>
          <w:color w:val="FF6600"/>
          <w:sz w:val="36"/>
          <w:highlight w:val="none"/>
        </w:rPr>
      </w:pPr>
      <w:r>
        <w:rPr>
          <w:rFonts w:hint="eastAsia" w:ascii="宋体" w:hAnsi="宋体"/>
          <w:color w:val="FF6600"/>
          <w:sz w:val="36"/>
          <w:highlight w:val="none"/>
        </w:rPr>
        <w:t>深圳会展中心</w:t>
      </w:r>
    </w:p>
    <w:p>
      <w:pPr>
        <w:spacing w:line="420" w:lineRule="exact"/>
        <w:jc w:val="center"/>
        <w:rPr>
          <w:rFonts w:ascii="宋体" w:hAnsi="宋体"/>
          <w:b/>
          <w:color w:val="FF6600"/>
          <w:sz w:val="11"/>
          <w:highlight w:val="none"/>
        </w:rPr>
      </w:pPr>
      <w:r>
        <w:rPr>
          <w:rFonts w:hint="eastAsia" w:ascii="宋体" w:hAnsi="宋体"/>
          <w:b/>
          <w:color w:val="FF6600"/>
          <w:sz w:val="28"/>
          <w:highlight w:val="none"/>
        </w:rPr>
        <w:t>SHENZHEN CONVENTION</w:t>
      </w:r>
      <w:r>
        <w:rPr>
          <w:rFonts w:ascii="宋体" w:hAnsi="宋体"/>
          <w:b/>
          <w:color w:val="FF6600"/>
          <w:sz w:val="28"/>
          <w:highlight w:val="none"/>
        </w:rPr>
        <w:t xml:space="preserve"> </w:t>
      </w:r>
      <w:r>
        <w:rPr>
          <w:rFonts w:hint="eastAsia" w:ascii="宋体" w:hAnsi="宋体"/>
          <w:b/>
          <w:color w:val="FF6600"/>
          <w:sz w:val="28"/>
          <w:highlight w:val="none"/>
        </w:rPr>
        <w:t xml:space="preserve">&amp; EXHIBITION </w:t>
      </w:r>
      <w:r>
        <w:rPr>
          <w:rFonts w:ascii="宋体" w:hAnsi="宋体"/>
          <w:b/>
          <w:color w:val="FF6600"/>
          <w:sz w:val="28"/>
          <w:highlight w:val="none"/>
        </w:rPr>
        <w:t>CENTER</w:t>
      </w:r>
    </w:p>
    <w:p>
      <w:pPr>
        <w:spacing w:line="420" w:lineRule="exact"/>
        <w:rPr>
          <w:rFonts w:ascii="宋体" w:hAnsi="宋体"/>
          <w:sz w:val="36"/>
          <w:highlight w:val="none"/>
        </w:rPr>
      </w:pPr>
      <w:r>
        <w:rPr>
          <w:rFonts w:ascii="宋体" w:hAnsi="宋体"/>
          <w:b/>
          <w:color w:val="000000"/>
          <w:highlight w:val="none"/>
          <w:u w:val="single"/>
        </w:rPr>
        <w:t xml:space="preserve">                                                                                      </w:t>
      </w:r>
    </w:p>
    <w:p>
      <w:pPr>
        <w:spacing w:line="420" w:lineRule="exact"/>
        <w:jc w:val="center"/>
        <w:rPr>
          <w:rFonts w:hint="eastAsia" w:ascii="宋体" w:hAnsi="宋体"/>
          <w:b/>
          <w:bCs/>
          <w:color w:val="E36C0A"/>
          <w:sz w:val="36"/>
          <w:szCs w:val="36"/>
          <w:highlight w:val="none"/>
        </w:rPr>
      </w:pPr>
      <w:r>
        <w:rPr>
          <w:rFonts w:hint="eastAsia" w:ascii="宋体" w:hAnsi="宋体"/>
          <w:b/>
          <w:color w:val="E36C0A"/>
          <w:sz w:val="36"/>
          <w:szCs w:val="36"/>
          <w:highlight w:val="none"/>
        </w:rPr>
        <w:t>材料运输</w:t>
      </w:r>
      <w:r>
        <w:rPr>
          <w:rFonts w:hint="eastAsia" w:ascii="宋体" w:hAnsi="宋体"/>
          <w:b/>
          <w:bCs/>
          <w:color w:val="E36C0A"/>
          <w:sz w:val="36"/>
          <w:szCs w:val="36"/>
          <w:highlight w:val="none"/>
        </w:rPr>
        <w:t>服务合同</w:t>
      </w:r>
    </w:p>
    <w:p>
      <w:pPr>
        <w:spacing w:line="420" w:lineRule="exact"/>
        <w:jc w:val="center"/>
        <w:rPr>
          <w:rFonts w:ascii="宋体" w:hAnsi="宋体"/>
          <w:b/>
          <w:bCs/>
          <w:color w:val="000000"/>
          <w:sz w:val="36"/>
          <w:szCs w:val="36"/>
          <w:highlight w:val="none"/>
        </w:rPr>
      </w:pPr>
    </w:p>
    <w:p>
      <w:pPr>
        <w:spacing w:line="420" w:lineRule="exact"/>
        <w:ind w:left="5280" w:hanging="5280"/>
        <w:rPr>
          <w:sz w:val="21"/>
          <w:szCs w:val="21"/>
          <w:highlight w:val="none"/>
        </w:rPr>
      </w:pPr>
      <w:r>
        <w:rPr>
          <w:rFonts w:hint="eastAsia" w:ascii="宋体" w:hAnsi="宋体"/>
          <w:color w:val="000000"/>
          <w:sz w:val="21"/>
          <w:szCs w:val="21"/>
          <w:highlight w:val="none"/>
        </w:rPr>
        <w:t>甲方：</w:t>
      </w:r>
      <w:r>
        <w:rPr>
          <w:rFonts w:hint="eastAsia"/>
          <w:sz w:val="21"/>
          <w:szCs w:val="21"/>
          <w:highlight w:val="none"/>
        </w:rPr>
        <w:t>深圳会展中心管理有限责任公司</w:t>
      </w:r>
    </w:p>
    <w:p>
      <w:pPr>
        <w:spacing w:line="420" w:lineRule="exact"/>
        <w:ind w:left="5280" w:hanging="5280"/>
        <w:rPr>
          <w:sz w:val="21"/>
          <w:szCs w:val="21"/>
          <w:highlight w:val="none"/>
        </w:rPr>
      </w:pPr>
      <w:r>
        <w:rPr>
          <w:rFonts w:hint="eastAsia"/>
          <w:sz w:val="21"/>
          <w:szCs w:val="21"/>
          <w:highlight w:val="none"/>
        </w:rPr>
        <w:t>联系地址：深圳市福田区福华三路111号</w:t>
      </w:r>
    </w:p>
    <w:p>
      <w:pPr>
        <w:spacing w:line="420" w:lineRule="exact"/>
        <w:ind w:left="5280" w:hanging="5280"/>
        <w:rPr>
          <w:rFonts w:hint="eastAsia"/>
          <w:sz w:val="21"/>
          <w:szCs w:val="21"/>
          <w:highlight w:val="none"/>
        </w:rPr>
      </w:pPr>
      <w:r>
        <w:rPr>
          <w:rFonts w:hint="eastAsia"/>
          <w:sz w:val="21"/>
          <w:szCs w:val="21"/>
          <w:highlight w:val="none"/>
        </w:rPr>
        <w:t>联系人：</w:t>
      </w:r>
    </w:p>
    <w:p>
      <w:pPr>
        <w:spacing w:line="420" w:lineRule="exact"/>
        <w:ind w:left="5280" w:hanging="5280"/>
        <w:rPr>
          <w:rFonts w:ascii="宋体" w:hAnsi="宋体"/>
          <w:color w:val="000000"/>
          <w:sz w:val="21"/>
          <w:szCs w:val="21"/>
          <w:highlight w:val="none"/>
        </w:rPr>
      </w:pPr>
      <w:r>
        <w:rPr>
          <w:rFonts w:hint="eastAsia"/>
          <w:sz w:val="21"/>
          <w:szCs w:val="21"/>
          <w:highlight w:val="none"/>
        </w:rPr>
        <w:t>联系电话：</w:t>
      </w:r>
    </w:p>
    <w:p>
      <w:pPr>
        <w:spacing w:line="420" w:lineRule="exact"/>
        <w:rPr>
          <w:rFonts w:hint="eastAsia" w:ascii="宋体" w:hAnsi="宋体"/>
          <w:spacing w:val="-20"/>
          <w:sz w:val="21"/>
          <w:szCs w:val="21"/>
          <w:highlight w:val="none"/>
        </w:rPr>
      </w:pPr>
      <w:r>
        <w:rPr>
          <w:rFonts w:hint="eastAsia" w:ascii="宋体" w:hAnsi="宋体"/>
          <w:color w:val="000000"/>
          <w:sz w:val="21"/>
          <w:szCs w:val="21"/>
          <w:highlight w:val="none"/>
        </w:rPr>
        <w:t>乙方：</w:t>
      </w:r>
      <w:r>
        <w:rPr>
          <w:rFonts w:hint="eastAsia" w:ascii="宋体" w:hAnsi="宋体"/>
          <w:spacing w:val="-20"/>
          <w:sz w:val="21"/>
          <w:szCs w:val="21"/>
          <w:highlight w:val="none"/>
        </w:rPr>
        <w:t xml:space="preserve">  </w:t>
      </w:r>
    </w:p>
    <w:p>
      <w:pPr>
        <w:spacing w:line="420" w:lineRule="exact"/>
        <w:ind w:left="5280" w:hanging="5280"/>
        <w:rPr>
          <w:sz w:val="21"/>
          <w:szCs w:val="21"/>
          <w:highlight w:val="none"/>
        </w:rPr>
      </w:pPr>
      <w:r>
        <w:rPr>
          <w:rFonts w:hint="eastAsia"/>
          <w:sz w:val="21"/>
          <w:szCs w:val="21"/>
          <w:highlight w:val="none"/>
        </w:rPr>
        <w:t>联系地址：</w:t>
      </w:r>
    </w:p>
    <w:p>
      <w:pPr>
        <w:spacing w:line="420" w:lineRule="exact"/>
        <w:ind w:left="5280" w:hanging="5280"/>
        <w:rPr>
          <w:rFonts w:hint="eastAsia"/>
          <w:sz w:val="21"/>
          <w:szCs w:val="21"/>
          <w:highlight w:val="none"/>
        </w:rPr>
      </w:pPr>
      <w:r>
        <w:rPr>
          <w:rFonts w:hint="eastAsia"/>
          <w:sz w:val="21"/>
          <w:szCs w:val="21"/>
          <w:highlight w:val="none"/>
        </w:rPr>
        <w:t>联系人：</w:t>
      </w:r>
    </w:p>
    <w:p>
      <w:pPr>
        <w:spacing w:line="420" w:lineRule="exact"/>
        <w:ind w:left="5280" w:hanging="5280"/>
        <w:rPr>
          <w:rFonts w:ascii="宋体" w:hAnsi="宋体"/>
          <w:color w:val="000000"/>
          <w:sz w:val="21"/>
          <w:szCs w:val="21"/>
          <w:highlight w:val="none"/>
        </w:rPr>
      </w:pPr>
      <w:r>
        <w:rPr>
          <w:rFonts w:hint="eastAsia"/>
          <w:sz w:val="21"/>
          <w:szCs w:val="21"/>
          <w:highlight w:val="none"/>
        </w:rPr>
        <w:t>联系电话：</w:t>
      </w:r>
    </w:p>
    <w:p>
      <w:pPr>
        <w:spacing w:line="420" w:lineRule="exact"/>
        <w:rPr>
          <w:rFonts w:ascii="宋体" w:hAnsi="宋体"/>
          <w:spacing w:val="-20"/>
          <w:sz w:val="21"/>
          <w:szCs w:val="21"/>
          <w:highlight w:val="none"/>
        </w:rPr>
      </w:pPr>
    </w:p>
    <w:p>
      <w:pPr>
        <w:spacing w:line="360" w:lineRule="auto"/>
        <w:rPr>
          <w:rFonts w:hint="eastAsia" w:ascii="宋体" w:hAnsi="宋体"/>
          <w:sz w:val="21"/>
          <w:szCs w:val="21"/>
          <w:highlight w:val="none"/>
        </w:rPr>
      </w:pPr>
      <w:r>
        <w:rPr>
          <w:rFonts w:hint="eastAsia" w:ascii="宋体" w:hAnsi="宋体"/>
          <w:sz w:val="21"/>
          <w:szCs w:val="21"/>
          <w:highlight w:val="none"/>
        </w:rPr>
        <w:t xml:space="preserve">      甲方定于</w:t>
      </w:r>
      <w:r>
        <w:rPr>
          <w:rFonts w:hint="eastAsia"/>
          <w:sz w:val="21"/>
          <w:szCs w:val="21"/>
          <w:highlight w:val="none"/>
        </w:rPr>
        <w:t>202</w:t>
      </w:r>
      <w:r>
        <w:rPr>
          <w:rFonts w:hint="eastAsia"/>
          <w:sz w:val="21"/>
          <w:szCs w:val="21"/>
          <w:highlight w:val="none"/>
          <w:lang w:val="en-US" w:eastAsia="zh-CN"/>
        </w:rPr>
        <w:t>X</w:t>
      </w:r>
      <w:r>
        <w:rPr>
          <w:rFonts w:hint="eastAsia"/>
          <w:sz w:val="21"/>
          <w:szCs w:val="21"/>
          <w:highlight w:val="none"/>
        </w:rPr>
        <w:t>年</w:t>
      </w:r>
      <w:r>
        <w:rPr>
          <w:rFonts w:hint="eastAsia"/>
          <w:sz w:val="21"/>
          <w:szCs w:val="21"/>
          <w:highlight w:val="none"/>
          <w:lang w:val="en-US" w:eastAsia="zh-CN"/>
        </w:rPr>
        <w:t>X</w:t>
      </w:r>
      <w:r>
        <w:rPr>
          <w:rFonts w:hint="eastAsia"/>
          <w:sz w:val="21"/>
          <w:szCs w:val="21"/>
          <w:highlight w:val="none"/>
        </w:rPr>
        <w:t>月</w:t>
      </w:r>
      <w:r>
        <w:rPr>
          <w:rFonts w:hint="eastAsia"/>
          <w:sz w:val="21"/>
          <w:szCs w:val="21"/>
          <w:highlight w:val="none"/>
          <w:lang w:val="en-US" w:eastAsia="zh-CN"/>
        </w:rPr>
        <w:t>XX</w:t>
      </w:r>
      <w:r>
        <w:rPr>
          <w:rFonts w:hint="eastAsia"/>
          <w:sz w:val="21"/>
          <w:szCs w:val="21"/>
          <w:highlight w:val="none"/>
        </w:rPr>
        <w:t>-</w:t>
      </w:r>
      <w:r>
        <w:rPr>
          <w:rFonts w:hint="eastAsia"/>
          <w:sz w:val="21"/>
          <w:szCs w:val="21"/>
          <w:highlight w:val="none"/>
          <w:lang w:val="en-US" w:eastAsia="zh-CN"/>
        </w:rPr>
        <w:t>-XX</w:t>
      </w:r>
      <w:r>
        <w:rPr>
          <w:rFonts w:hint="eastAsia"/>
          <w:sz w:val="21"/>
          <w:szCs w:val="21"/>
          <w:highlight w:val="none"/>
        </w:rPr>
        <w:t>日在深圳</w:t>
      </w:r>
      <w:r>
        <w:rPr>
          <w:rFonts w:hint="eastAsia"/>
          <w:sz w:val="21"/>
          <w:szCs w:val="21"/>
          <w:highlight w:val="none"/>
          <w:lang w:val="en-US" w:eastAsia="zh-CN"/>
        </w:rPr>
        <w:t>XX</w:t>
      </w:r>
      <w:r>
        <w:rPr>
          <w:rFonts w:hint="eastAsia"/>
          <w:sz w:val="21"/>
          <w:szCs w:val="21"/>
          <w:highlight w:val="none"/>
        </w:rPr>
        <w:t>会展中心（</w:t>
      </w:r>
      <w:r>
        <w:rPr>
          <w:rFonts w:hint="eastAsia"/>
          <w:sz w:val="21"/>
          <w:szCs w:val="21"/>
          <w:highlight w:val="none"/>
          <w:lang w:val="en-US" w:eastAsia="zh-CN"/>
        </w:rPr>
        <w:t>XXX</w:t>
      </w:r>
      <w:r>
        <w:rPr>
          <w:rFonts w:hint="eastAsia"/>
          <w:sz w:val="21"/>
          <w:szCs w:val="21"/>
          <w:highlight w:val="none"/>
        </w:rPr>
        <w:t>）举办</w:t>
      </w:r>
      <w:r>
        <w:rPr>
          <w:rFonts w:hint="eastAsia" w:ascii="宋体" w:hAnsi="宋体"/>
          <w:sz w:val="21"/>
          <w:szCs w:val="21"/>
          <w:highlight w:val="none"/>
        </w:rPr>
        <w:t>“</w:t>
      </w:r>
      <w:r>
        <w:rPr>
          <w:rFonts w:hint="eastAsia" w:ascii="宋体" w:hAnsi="宋体" w:cs="宋体"/>
          <w:sz w:val="21"/>
          <w:szCs w:val="21"/>
          <w:u w:val="single"/>
          <w:lang w:val="en-US" w:eastAsia="zh-CN"/>
        </w:rPr>
        <w:t>XXXXXXXXXXXXXXXXXXXXXXX</w:t>
      </w:r>
      <w:r>
        <w:rPr>
          <w:rFonts w:hint="eastAsia" w:ascii="宋体" w:hAnsi="宋体" w:cs="宋体"/>
          <w:sz w:val="21"/>
          <w:szCs w:val="21"/>
          <w:highlight w:val="none"/>
        </w:rPr>
        <w:t>”</w:t>
      </w:r>
      <w:r>
        <w:rPr>
          <w:rFonts w:hint="eastAsia" w:ascii="宋体" w:hAnsi="宋体"/>
          <w:sz w:val="21"/>
          <w:szCs w:val="21"/>
          <w:highlight w:val="none"/>
        </w:rPr>
        <w:t>,乙方作为主场承建商，负责运输展具材料、电工材料等到深圳国际会展中心。根据《中华人民共和国民法典》及相关法律规定,甲乙双方本着公平互利互补的原则,就乙方为甲方提供材料运输服务一事达成如下协议:</w:t>
      </w:r>
    </w:p>
    <w:p>
      <w:pPr>
        <w:spacing w:line="360" w:lineRule="auto"/>
        <w:rPr>
          <w:rFonts w:hint="eastAsia" w:ascii="宋体" w:hAnsi="宋体"/>
          <w:sz w:val="21"/>
          <w:szCs w:val="21"/>
          <w:highlight w:val="none"/>
        </w:rPr>
      </w:pPr>
      <w:r>
        <w:rPr>
          <w:rFonts w:hint="eastAsia" w:ascii="宋体" w:hAnsi="宋体"/>
          <w:sz w:val="21"/>
          <w:szCs w:val="21"/>
          <w:highlight w:val="none"/>
        </w:rPr>
        <w:t>服务内容</w:t>
      </w:r>
    </w:p>
    <w:p>
      <w:pPr>
        <w:spacing w:line="360" w:lineRule="auto"/>
        <w:ind w:firstLine="525" w:firstLineChars="250"/>
        <w:rPr>
          <w:rFonts w:ascii="宋体" w:hAnsi="宋体"/>
          <w:sz w:val="21"/>
          <w:szCs w:val="21"/>
          <w:highlight w:val="none"/>
        </w:rPr>
      </w:pPr>
      <w:r>
        <w:rPr>
          <w:rFonts w:hint="eastAsia" w:ascii="宋体" w:hAnsi="宋体"/>
          <w:sz w:val="21"/>
          <w:szCs w:val="21"/>
          <w:highlight w:val="none"/>
        </w:rPr>
        <w:t>一、材料运输服务</w:t>
      </w:r>
    </w:p>
    <w:p>
      <w:pPr>
        <w:spacing w:line="360" w:lineRule="auto"/>
        <w:ind w:firstLine="420" w:firstLineChars="200"/>
        <w:rPr>
          <w:rFonts w:ascii="宋体" w:hAnsi="宋体"/>
          <w:color w:val="000000"/>
          <w:sz w:val="21"/>
          <w:szCs w:val="21"/>
          <w:highlight w:val="none"/>
        </w:rPr>
      </w:pPr>
      <w:r>
        <w:rPr>
          <w:rFonts w:hint="eastAsia" w:ascii="宋体" w:hAnsi="宋体"/>
          <w:color w:val="000000"/>
          <w:sz w:val="21"/>
          <w:szCs w:val="21"/>
          <w:highlight w:val="none"/>
        </w:rPr>
        <w:t>1</w:t>
      </w:r>
      <w:r>
        <w:rPr>
          <w:rFonts w:ascii="宋体" w:hAnsi="宋体"/>
          <w:color w:val="000000"/>
          <w:sz w:val="21"/>
          <w:szCs w:val="21"/>
          <w:highlight w:val="none"/>
        </w:rPr>
        <w:t>.</w:t>
      </w:r>
      <w:r>
        <w:rPr>
          <w:rFonts w:hint="eastAsia" w:ascii="宋体" w:hAnsi="宋体"/>
          <w:color w:val="000000"/>
          <w:sz w:val="21"/>
          <w:szCs w:val="21"/>
          <w:highlight w:val="none"/>
        </w:rPr>
        <w:t>1乙方根据甲方要求，2</w:t>
      </w:r>
      <w:r>
        <w:rPr>
          <w:rFonts w:ascii="宋体" w:hAnsi="宋体"/>
          <w:color w:val="000000"/>
          <w:sz w:val="21"/>
          <w:szCs w:val="21"/>
          <w:highlight w:val="none"/>
        </w:rPr>
        <w:t>02</w:t>
      </w:r>
      <w:r>
        <w:rPr>
          <w:rFonts w:hint="eastAsia" w:ascii="宋体" w:hAnsi="宋体"/>
          <w:color w:val="000000"/>
          <w:sz w:val="21"/>
          <w:szCs w:val="21"/>
          <w:highlight w:val="none"/>
          <w:lang w:val="en-US" w:eastAsia="zh-CN"/>
        </w:rPr>
        <w:t>X</w:t>
      </w:r>
      <w:r>
        <w:rPr>
          <w:rFonts w:hint="eastAsia" w:ascii="宋体" w:hAnsi="宋体"/>
          <w:color w:val="000000"/>
          <w:sz w:val="21"/>
          <w:szCs w:val="21"/>
          <w:highlight w:val="none"/>
        </w:rPr>
        <w:t>年</w:t>
      </w:r>
      <w:r>
        <w:rPr>
          <w:rFonts w:hint="eastAsia" w:ascii="宋体" w:hAnsi="宋体"/>
          <w:color w:val="000000"/>
          <w:sz w:val="21"/>
          <w:szCs w:val="21"/>
          <w:highlight w:val="none"/>
          <w:u w:val="none"/>
          <w:lang w:val="en-US" w:eastAsia="zh-CN"/>
        </w:rPr>
        <w:t>X</w:t>
      </w:r>
      <w:r>
        <w:rPr>
          <w:rFonts w:hint="eastAsia" w:ascii="宋体" w:hAnsi="宋体"/>
          <w:color w:val="000000"/>
          <w:sz w:val="21"/>
          <w:szCs w:val="21"/>
          <w:highlight w:val="none"/>
          <w:u w:val="none"/>
        </w:rPr>
        <w:t>月</w:t>
      </w:r>
      <w:r>
        <w:rPr>
          <w:rFonts w:hint="eastAsia" w:ascii="宋体" w:hAnsi="宋体"/>
          <w:color w:val="000000"/>
          <w:sz w:val="21"/>
          <w:szCs w:val="21"/>
          <w:highlight w:val="none"/>
          <w:u w:val="none"/>
          <w:lang w:val="en-US" w:eastAsia="zh-CN"/>
        </w:rPr>
        <w:t>XX</w:t>
      </w:r>
      <w:r>
        <w:rPr>
          <w:rFonts w:hint="eastAsia" w:ascii="宋体" w:hAnsi="宋体"/>
          <w:color w:val="000000"/>
          <w:sz w:val="21"/>
          <w:szCs w:val="21"/>
          <w:highlight w:val="none"/>
        </w:rPr>
        <w:t>日从深圳</w:t>
      </w:r>
      <w:r>
        <w:rPr>
          <w:rFonts w:hint="eastAsia" w:ascii="宋体" w:hAnsi="宋体"/>
          <w:color w:val="000000"/>
          <w:sz w:val="21"/>
          <w:szCs w:val="21"/>
          <w:highlight w:val="none"/>
          <w:lang w:val="en-US" w:eastAsia="zh-CN"/>
        </w:rPr>
        <w:t>XX</w:t>
      </w:r>
      <w:r>
        <w:rPr>
          <w:rFonts w:hint="eastAsia" w:ascii="宋体" w:hAnsi="宋体"/>
          <w:color w:val="000000"/>
          <w:sz w:val="21"/>
          <w:szCs w:val="21"/>
          <w:highlight w:val="none"/>
        </w:rPr>
        <w:t>会展中心（</w:t>
      </w:r>
      <w:r>
        <w:rPr>
          <w:rFonts w:hint="eastAsia" w:ascii="宋体" w:hAnsi="宋体"/>
          <w:color w:val="000000"/>
          <w:sz w:val="21"/>
          <w:szCs w:val="21"/>
          <w:highlight w:val="none"/>
          <w:lang w:val="en-US" w:eastAsia="zh-CN"/>
        </w:rPr>
        <w:t>XX</w:t>
      </w:r>
      <w:r>
        <w:rPr>
          <w:rFonts w:hint="eastAsia" w:ascii="宋体" w:hAnsi="宋体"/>
          <w:color w:val="000000"/>
          <w:sz w:val="21"/>
          <w:szCs w:val="21"/>
          <w:highlight w:val="none"/>
        </w:rPr>
        <w:t>）运输材料到深圳</w:t>
      </w:r>
      <w:r>
        <w:rPr>
          <w:rFonts w:hint="eastAsia" w:ascii="宋体" w:hAnsi="宋体"/>
          <w:color w:val="000000"/>
          <w:sz w:val="21"/>
          <w:szCs w:val="21"/>
          <w:highlight w:val="none"/>
          <w:lang w:val="en-US" w:eastAsia="zh-CN"/>
        </w:rPr>
        <w:t>XX</w:t>
      </w:r>
      <w:r>
        <w:rPr>
          <w:rFonts w:hint="eastAsia" w:ascii="宋体" w:hAnsi="宋体"/>
          <w:color w:val="000000"/>
          <w:sz w:val="21"/>
          <w:szCs w:val="21"/>
          <w:highlight w:val="none"/>
        </w:rPr>
        <w:t>会展中心（</w:t>
      </w:r>
      <w:r>
        <w:rPr>
          <w:rFonts w:hint="eastAsia" w:ascii="宋体" w:hAnsi="宋体"/>
          <w:color w:val="000000"/>
          <w:sz w:val="21"/>
          <w:szCs w:val="21"/>
          <w:highlight w:val="none"/>
          <w:lang w:val="en-US" w:eastAsia="zh-CN"/>
        </w:rPr>
        <w:t>XX</w:t>
      </w:r>
      <w:r>
        <w:rPr>
          <w:rFonts w:hint="eastAsia" w:ascii="宋体" w:hAnsi="宋体"/>
          <w:color w:val="000000"/>
          <w:sz w:val="21"/>
          <w:szCs w:val="21"/>
          <w:highlight w:val="none"/>
        </w:rPr>
        <w:t>），</w:t>
      </w:r>
      <w:r>
        <w:rPr>
          <w:rFonts w:hint="eastAsia" w:ascii="宋体" w:hAnsi="宋体"/>
          <w:color w:val="000000"/>
          <w:sz w:val="21"/>
          <w:szCs w:val="21"/>
          <w:highlight w:val="none"/>
          <w:lang w:val="en-US" w:eastAsia="zh-CN"/>
        </w:rPr>
        <w:t>X</w:t>
      </w:r>
      <w:r>
        <w:rPr>
          <w:rFonts w:hint="eastAsia" w:ascii="宋体" w:hAnsi="宋体"/>
          <w:color w:val="000000"/>
          <w:sz w:val="21"/>
          <w:szCs w:val="21"/>
          <w:highlight w:val="none"/>
        </w:rPr>
        <w:t>月</w:t>
      </w:r>
      <w:r>
        <w:rPr>
          <w:rFonts w:hint="eastAsia" w:ascii="宋体" w:hAnsi="宋体"/>
          <w:color w:val="000000"/>
          <w:sz w:val="21"/>
          <w:szCs w:val="21"/>
          <w:highlight w:val="none"/>
          <w:lang w:val="en-US" w:eastAsia="zh-CN"/>
        </w:rPr>
        <w:t>XX</w:t>
      </w:r>
      <w:r>
        <w:rPr>
          <w:rFonts w:hint="eastAsia" w:ascii="宋体" w:hAnsi="宋体"/>
          <w:color w:val="000000"/>
          <w:sz w:val="21"/>
          <w:szCs w:val="21"/>
          <w:highlight w:val="none"/>
        </w:rPr>
        <w:t>日早到达深圳</w:t>
      </w:r>
      <w:r>
        <w:rPr>
          <w:rFonts w:hint="eastAsia" w:ascii="宋体" w:hAnsi="宋体"/>
          <w:color w:val="000000"/>
          <w:sz w:val="21"/>
          <w:szCs w:val="21"/>
          <w:highlight w:val="none"/>
          <w:lang w:val="en-US" w:eastAsia="zh-CN"/>
        </w:rPr>
        <w:t>XX</w:t>
      </w:r>
      <w:r>
        <w:rPr>
          <w:rFonts w:hint="eastAsia" w:ascii="宋体" w:hAnsi="宋体"/>
          <w:color w:val="000000"/>
          <w:sz w:val="21"/>
          <w:szCs w:val="21"/>
          <w:highlight w:val="none"/>
        </w:rPr>
        <w:t>会展中心；</w:t>
      </w:r>
      <w:r>
        <w:rPr>
          <w:rFonts w:hint="eastAsia" w:ascii="宋体" w:hAnsi="宋体"/>
          <w:color w:val="000000"/>
          <w:sz w:val="21"/>
          <w:szCs w:val="21"/>
          <w:highlight w:val="none"/>
          <w:lang w:val="en-US" w:eastAsia="zh-CN"/>
        </w:rPr>
        <w:t>X</w:t>
      </w:r>
      <w:r>
        <w:rPr>
          <w:rFonts w:hint="eastAsia" w:ascii="宋体" w:hAnsi="宋体"/>
          <w:color w:val="000000"/>
          <w:sz w:val="21"/>
          <w:szCs w:val="21"/>
          <w:highlight w:val="none"/>
        </w:rPr>
        <w:t>月</w:t>
      </w:r>
      <w:r>
        <w:rPr>
          <w:rFonts w:hint="eastAsia" w:ascii="宋体" w:hAnsi="宋体"/>
          <w:color w:val="000000"/>
          <w:sz w:val="21"/>
          <w:szCs w:val="21"/>
          <w:highlight w:val="none"/>
          <w:lang w:val="en-US" w:eastAsia="zh-CN"/>
        </w:rPr>
        <w:t>XX</w:t>
      </w:r>
      <w:r>
        <w:rPr>
          <w:rFonts w:hint="eastAsia" w:ascii="宋体" w:hAnsi="宋体"/>
          <w:color w:val="000000"/>
          <w:sz w:val="21"/>
          <w:szCs w:val="21"/>
          <w:highlight w:val="none"/>
        </w:rPr>
        <w:t>日晚从深圳</w:t>
      </w:r>
      <w:r>
        <w:rPr>
          <w:rFonts w:hint="eastAsia" w:ascii="宋体" w:hAnsi="宋体"/>
          <w:color w:val="000000"/>
          <w:sz w:val="21"/>
          <w:szCs w:val="21"/>
          <w:highlight w:val="none"/>
          <w:lang w:val="en-US" w:eastAsia="zh-CN"/>
        </w:rPr>
        <w:t>XX</w:t>
      </w:r>
      <w:r>
        <w:rPr>
          <w:rFonts w:hint="eastAsia" w:ascii="宋体" w:hAnsi="宋体"/>
          <w:color w:val="000000"/>
          <w:sz w:val="21"/>
          <w:szCs w:val="21"/>
          <w:highlight w:val="none"/>
        </w:rPr>
        <w:t>会展中心运输材料到深圳</w:t>
      </w:r>
      <w:r>
        <w:rPr>
          <w:rFonts w:hint="eastAsia" w:ascii="宋体" w:hAnsi="宋体"/>
          <w:color w:val="000000"/>
          <w:sz w:val="21"/>
          <w:szCs w:val="21"/>
          <w:highlight w:val="none"/>
          <w:lang w:val="en-US" w:eastAsia="zh-CN"/>
        </w:rPr>
        <w:t>XX</w:t>
      </w:r>
      <w:r>
        <w:rPr>
          <w:rFonts w:hint="eastAsia" w:ascii="宋体" w:hAnsi="宋体"/>
          <w:color w:val="000000"/>
          <w:sz w:val="21"/>
          <w:szCs w:val="21"/>
          <w:highlight w:val="none"/>
        </w:rPr>
        <w:t>会展中心（</w:t>
      </w:r>
      <w:r>
        <w:rPr>
          <w:rFonts w:hint="eastAsia" w:ascii="宋体" w:hAnsi="宋体"/>
          <w:color w:val="000000"/>
          <w:sz w:val="21"/>
          <w:szCs w:val="21"/>
          <w:highlight w:val="none"/>
          <w:lang w:val="en-US" w:eastAsia="zh-CN"/>
        </w:rPr>
        <w:t>XX</w:t>
      </w:r>
      <w:r>
        <w:rPr>
          <w:rFonts w:hint="eastAsia" w:ascii="宋体" w:hAnsi="宋体"/>
          <w:color w:val="000000"/>
          <w:sz w:val="21"/>
          <w:szCs w:val="21"/>
          <w:highlight w:val="none"/>
        </w:rPr>
        <w:t>）。运输物品为：展具材料、电工材料、工具、设备等。</w:t>
      </w:r>
    </w:p>
    <w:p>
      <w:pPr>
        <w:spacing w:line="360" w:lineRule="auto"/>
        <w:ind w:firstLine="420" w:firstLineChars="200"/>
        <w:rPr>
          <w:rFonts w:hint="eastAsia" w:ascii="宋体" w:hAnsi="宋体"/>
          <w:color w:val="000000"/>
          <w:sz w:val="21"/>
          <w:szCs w:val="21"/>
          <w:highlight w:val="none"/>
        </w:rPr>
      </w:pPr>
      <w:r>
        <w:rPr>
          <w:rFonts w:hint="eastAsia" w:ascii="宋体" w:hAnsi="宋体"/>
          <w:color w:val="000000"/>
          <w:sz w:val="21"/>
          <w:szCs w:val="21"/>
          <w:highlight w:val="none"/>
        </w:rPr>
        <w:t>运输的车辆规格、车次、单价为：</w:t>
      </w:r>
      <w:r>
        <w:rPr>
          <w:rFonts w:hint="eastAsia" w:ascii="宋体" w:hAnsi="宋体"/>
          <w:color w:val="000000"/>
          <w:sz w:val="21"/>
          <w:szCs w:val="21"/>
          <w:highlight w:val="none"/>
          <w:u w:val="single"/>
        </w:rPr>
        <w:t xml:space="preserve"> </w:t>
      </w:r>
      <w:r>
        <w:rPr>
          <w:rFonts w:hint="eastAsia" w:ascii="宋体" w:hAnsi="宋体"/>
          <w:color w:val="000000"/>
          <w:sz w:val="21"/>
          <w:szCs w:val="21"/>
          <w:highlight w:val="none"/>
          <w:u w:val="single"/>
          <w:lang w:val="en-US" w:eastAsia="zh-CN"/>
        </w:rPr>
        <w:t>XX.X</w:t>
      </w:r>
      <w:r>
        <w:rPr>
          <w:rFonts w:hint="eastAsia" w:ascii="宋体" w:hAnsi="宋体"/>
          <w:color w:val="000000"/>
          <w:sz w:val="21"/>
          <w:szCs w:val="21"/>
          <w:highlight w:val="none"/>
          <w:u w:val="single"/>
        </w:rPr>
        <w:t>米</w:t>
      </w:r>
      <w:r>
        <w:rPr>
          <w:rFonts w:hint="eastAsia" w:ascii="宋体" w:hAnsi="宋体"/>
          <w:color w:val="000000"/>
          <w:sz w:val="21"/>
          <w:szCs w:val="21"/>
          <w:highlight w:val="none"/>
        </w:rPr>
        <w:t>平板货车，预计需要车次</w:t>
      </w:r>
      <w:r>
        <w:rPr>
          <w:rFonts w:hint="eastAsia" w:ascii="宋体" w:hAnsi="宋体"/>
          <w:color w:val="000000"/>
          <w:sz w:val="21"/>
          <w:szCs w:val="21"/>
          <w:highlight w:val="none"/>
          <w:u w:val="single"/>
          <w:lang w:val="en-US" w:eastAsia="zh-CN"/>
        </w:rPr>
        <w:t>X0</w:t>
      </w:r>
      <w:r>
        <w:rPr>
          <w:rFonts w:hint="eastAsia" w:ascii="宋体" w:hAnsi="宋体"/>
          <w:color w:val="000000"/>
          <w:sz w:val="21"/>
          <w:szCs w:val="21"/>
          <w:highlight w:val="none"/>
        </w:rPr>
        <w:t>车，单车单价为</w:t>
      </w:r>
      <w:r>
        <w:rPr>
          <w:rFonts w:hint="eastAsia" w:ascii="宋体" w:hAnsi="宋体"/>
          <w:color w:val="000000"/>
          <w:sz w:val="21"/>
          <w:szCs w:val="21"/>
          <w:highlight w:val="none"/>
          <w:u w:val="single"/>
        </w:rPr>
        <w:t xml:space="preserve"> </w:t>
      </w:r>
      <w:r>
        <w:rPr>
          <w:rFonts w:hint="eastAsia" w:ascii="宋体" w:hAnsi="宋体"/>
          <w:color w:val="000000"/>
          <w:sz w:val="21"/>
          <w:szCs w:val="21"/>
          <w:highlight w:val="none"/>
          <w:u w:val="single"/>
          <w:lang w:val="en-US" w:eastAsia="zh-CN"/>
        </w:rPr>
        <w:t>XX</w:t>
      </w:r>
      <w:r>
        <w:rPr>
          <w:rFonts w:hint="eastAsia" w:ascii="宋体" w:hAnsi="宋体"/>
          <w:color w:val="000000"/>
          <w:sz w:val="21"/>
          <w:szCs w:val="21"/>
          <w:highlight w:val="none"/>
          <w:u w:val="single"/>
        </w:rPr>
        <w:t>00</w:t>
      </w:r>
      <w:r>
        <w:rPr>
          <w:rFonts w:hint="eastAsia" w:ascii="宋体" w:hAnsi="宋体"/>
          <w:color w:val="000000"/>
          <w:sz w:val="21"/>
          <w:szCs w:val="21"/>
          <w:highlight w:val="none"/>
        </w:rPr>
        <w:t xml:space="preserve">元/车，小计为 </w:t>
      </w:r>
      <w:r>
        <w:rPr>
          <w:rFonts w:hint="eastAsia" w:ascii="宋体" w:hAnsi="宋体"/>
          <w:color w:val="000000"/>
          <w:sz w:val="21"/>
          <w:szCs w:val="21"/>
          <w:highlight w:val="none"/>
          <w:u w:val="single"/>
        </w:rPr>
        <w:t>￥</w:t>
      </w:r>
      <w:r>
        <w:rPr>
          <w:rFonts w:hint="eastAsia" w:ascii="宋体" w:hAnsi="宋体"/>
          <w:color w:val="000000"/>
          <w:sz w:val="21"/>
          <w:szCs w:val="21"/>
          <w:highlight w:val="none"/>
          <w:u w:val="single"/>
          <w:lang w:val="en-US" w:eastAsia="zh-CN"/>
        </w:rPr>
        <w:t>XX0</w:t>
      </w:r>
      <w:r>
        <w:rPr>
          <w:rFonts w:hint="eastAsia" w:ascii="宋体" w:hAnsi="宋体"/>
          <w:color w:val="000000"/>
          <w:sz w:val="21"/>
          <w:szCs w:val="21"/>
          <w:highlight w:val="none"/>
          <w:u w:val="single"/>
        </w:rPr>
        <w:t xml:space="preserve">00.00 </w:t>
      </w:r>
      <w:r>
        <w:rPr>
          <w:rFonts w:hint="eastAsia" w:ascii="宋体" w:hAnsi="宋体"/>
          <w:color w:val="000000"/>
          <w:sz w:val="21"/>
          <w:szCs w:val="21"/>
          <w:highlight w:val="none"/>
        </w:rPr>
        <w:t>元。大写：人民币</w:t>
      </w:r>
      <w:r>
        <w:rPr>
          <w:rFonts w:hint="eastAsia" w:ascii="宋体" w:hAnsi="宋体"/>
          <w:color w:val="000000"/>
          <w:sz w:val="21"/>
          <w:szCs w:val="21"/>
          <w:highlight w:val="none"/>
          <w:u w:val="single"/>
        </w:rPr>
        <w:t xml:space="preserve"> </w:t>
      </w:r>
      <w:r>
        <w:rPr>
          <w:rFonts w:hint="eastAsia" w:ascii="宋体" w:hAnsi="宋体"/>
          <w:color w:val="000000"/>
          <w:sz w:val="21"/>
          <w:szCs w:val="21"/>
          <w:highlight w:val="none"/>
          <w:u w:val="single"/>
          <w:lang w:val="en-US" w:eastAsia="zh-CN"/>
        </w:rPr>
        <w:t>X</w:t>
      </w:r>
      <w:r>
        <w:rPr>
          <w:rFonts w:hint="eastAsia" w:ascii="宋体" w:hAnsi="宋体"/>
          <w:color w:val="000000"/>
          <w:sz w:val="21"/>
          <w:szCs w:val="21"/>
          <w:highlight w:val="none"/>
          <w:u w:val="single"/>
          <w:lang w:eastAsia="zh-CN"/>
        </w:rPr>
        <w:t>万</w:t>
      </w:r>
      <w:r>
        <w:rPr>
          <w:rFonts w:hint="eastAsia" w:ascii="宋体" w:hAnsi="宋体"/>
          <w:color w:val="000000"/>
          <w:sz w:val="21"/>
          <w:szCs w:val="21"/>
          <w:highlight w:val="none"/>
          <w:u w:val="single"/>
          <w:lang w:val="en-US" w:eastAsia="zh-CN"/>
        </w:rPr>
        <w:t>X</w:t>
      </w:r>
      <w:r>
        <w:rPr>
          <w:rFonts w:hint="eastAsia" w:ascii="宋体" w:hAnsi="宋体"/>
          <w:color w:val="000000"/>
          <w:sz w:val="21"/>
          <w:szCs w:val="21"/>
          <w:highlight w:val="none"/>
          <w:u w:val="single"/>
        </w:rPr>
        <w:t>仟</w:t>
      </w:r>
      <w:r>
        <w:rPr>
          <w:rFonts w:hint="eastAsia" w:ascii="宋体" w:hAnsi="宋体"/>
          <w:color w:val="000000"/>
          <w:sz w:val="21"/>
          <w:szCs w:val="21"/>
          <w:highlight w:val="none"/>
          <w:u w:val="single"/>
          <w:lang w:val="en-US" w:eastAsia="zh-CN"/>
        </w:rPr>
        <w:t>X</w:t>
      </w:r>
      <w:r>
        <w:rPr>
          <w:rFonts w:hint="eastAsia" w:ascii="宋体" w:hAnsi="宋体"/>
          <w:color w:val="000000"/>
          <w:sz w:val="21"/>
          <w:szCs w:val="21"/>
          <w:highlight w:val="none"/>
        </w:rPr>
        <w:t>元整。</w:t>
      </w:r>
    </w:p>
    <w:p>
      <w:pPr>
        <w:spacing w:line="360" w:lineRule="auto"/>
        <w:ind w:firstLine="315" w:firstLineChars="150"/>
        <w:rPr>
          <w:rFonts w:hint="eastAsia" w:ascii="宋体" w:hAnsi="宋体"/>
          <w:color w:val="000000"/>
          <w:sz w:val="21"/>
          <w:szCs w:val="21"/>
          <w:highlight w:val="none"/>
        </w:rPr>
      </w:pPr>
      <w:r>
        <w:rPr>
          <w:rFonts w:hint="eastAsia" w:ascii="宋体" w:hAnsi="宋体"/>
          <w:color w:val="000000"/>
          <w:sz w:val="21"/>
          <w:szCs w:val="21"/>
          <w:highlight w:val="none"/>
        </w:rPr>
        <w:t>1</w:t>
      </w:r>
      <w:r>
        <w:rPr>
          <w:rFonts w:ascii="宋体" w:hAnsi="宋体"/>
          <w:color w:val="000000"/>
          <w:sz w:val="21"/>
          <w:szCs w:val="21"/>
          <w:highlight w:val="none"/>
        </w:rPr>
        <w:t>.2</w:t>
      </w:r>
      <w:r>
        <w:rPr>
          <w:rFonts w:hint="eastAsia" w:ascii="宋体" w:hAnsi="宋体"/>
          <w:color w:val="000000"/>
          <w:sz w:val="21"/>
          <w:szCs w:val="21"/>
          <w:highlight w:val="none"/>
        </w:rPr>
        <w:t>乙方按照甲方的要求，根据深圳</w:t>
      </w:r>
      <w:r>
        <w:rPr>
          <w:rFonts w:hint="eastAsia" w:ascii="宋体" w:hAnsi="宋体"/>
          <w:color w:val="000000"/>
          <w:sz w:val="21"/>
          <w:szCs w:val="21"/>
          <w:highlight w:val="none"/>
          <w:lang w:val="en-US" w:eastAsia="zh-CN"/>
        </w:rPr>
        <w:t>XX</w:t>
      </w:r>
      <w:r>
        <w:rPr>
          <w:rFonts w:hint="eastAsia" w:ascii="宋体" w:hAnsi="宋体"/>
          <w:color w:val="000000"/>
          <w:sz w:val="21"/>
          <w:szCs w:val="21"/>
          <w:highlight w:val="none"/>
        </w:rPr>
        <w:t>会展中心此次搭建材料的实际数量，按照限重、限高、限宽要求，尽量装满，甲方根据实际运输车次与乙方结算。</w:t>
      </w:r>
    </w:p>
    <w:p>
      <w:pPr>
        <w:spacing w:line="360" w:lineRule="auto"/>
        <w:ind w:firstLine="315" w:firstLineChars="150"/>
        <w:rPr>
          <w:rFonts w:hint="eastAsia" w:ascii="宋体" w:hAnsi="宋体"/>
          <w:color w:val="000000"/>
          <w:sz w:val="21"/>
          <w:szCs w:val="21"/>
          <w:highlight w:val="none"/>
        </w:rPr>
      </w:pPr>
      <w:r>
        <w:rPr>
          <w:rFonts w:hint="eastAsia" w:ascii="宋体" w:hAnsi="宋体"/>
          <w:color w:val="000000"/>
          <w:sz w:val="21"/>
          <w:szCs w:val="21"/>
          <w:highlight w:val="none"/>
        </w:rPr>
        <w:t>1</w:t>
      </w:r>
      <w:r>
        <w:rPr>
          <w:rFonts w:ascii="宋体" w:hAnsi="宋体"/>
          <w:color w:val="000000"/>
          <w:sz w:val="21"/>
          <w:szCs w:val="21"/>
          <w:highlight w:val="none"/>
        </w:rPr>
        <w:t>.3</w:t>
      </w:r>
      <w:r>
        <w:rPr>
          <w:rFonts w:hint="eastAsia" w:ascii="宋体" w:hAnsi="宋体"/>
          <w:color w:val="000000"/>
          <w:sz w:val="21"/>
          <w:szCs w:val="21"/>
          <w:highlight w:val="none"/>
        </w:rPr>
        <w:t>乙方在运输过程中产生的过路费、停车费等费用由乙方自行承担。</w:t>
      </w:r>
    </w:p>
    <w:p>
      <w:pPr>
        <w:spacing w:line="360" w:lineRule="auto"/>
        <w:ind w:firstLine="315" w:firstLineChars="150"/>
        <w:rPr>
          <w:rFonts w:hint="eastAsia" w:ascii="宋体" w:hAnsi="宋体"/>
          <w:color w:val="000000"/>
          <w:sz w:val="21"/>
          <w:szCs w:val="21"/>
          <w:highlight w:val="none"/>
        </w:rPr>
      </w:pPr>
      <w:r>
        <w:rPr>
          <w:rFonts w:hint="eastAsia" w:ascii="宋体" w:hAnsi="宋体"/>
          <w:color w:val="000000"/>
          <w:sz w:val="21"/>
          <w:szCs w:val="21"/>
          <w:highlight w:val="none"/>
        </w:rPr>
        <w:t>1</w:t>
      </w:r>
      <w:r>
        <w:rPr>
          <w:rFonts w:ascii="宋体" w:hAnsi="宋体"/>
          <w:color w:val="000000"/>
          <w:sz w:val="21"/>
          <w:szCs w:val="21"/>
          <w:highlight w:val="none"/>
        </w:rPr>
        <w:t>.4</w:t>
      </w:r>
      <w:r>
        <w:rPr>
          <w:rFonts w:hint="eastAsia" w:ascii="宋体" w:hAnsi="宋体"/>
          <w:color w:val="000000"/>
          <w:sz w:val="21"/>
          <w:szCs w:val="21"/>
          <w:highlight w:val="none"/>
        </w:rPr>
        <w:t>乙方需配备雨布，用于遮挡材料，以免被雨淋湿或污损。</w:t>
      </w:r>
    </w:p>
    <w:p>
      <w:pPr>
        <w:spacing w:line="360" w:lineRule="auto"/>
        <w:ind w:firstLine="420" w:firstLineChars="200"/>
        <w:rPr>
          <w:rFonts w:ascii="宋体" w:hAnsi="宋体"/>
          <w:color w:val="000000"/>
          <w:sz w:val="21"/>
          <w:szCs w:val="21"/>
          <w:highlight w:val="none"/>
        </w:rPr>
      </w:pPr>
      <w:r>
        <w:rPr>
          <w:rFonts w:hint="eastAsia" w:ascii="宋体" w:hAnsi="宋体"/>
          <w:color w:val="000000"/>
          <w:sz w:val="21"/>
          <w:szCs w:val="21"/>
          <w:highlight w:val="none"/>
        </w:rPr>
        <w:t>2</w:t>
      </w:r>
      <w:r>
        <w:rPr>
          <w:rFonts w:ascii="宋体" w:hAnsi="宋体"/>
          <w:color w:val="000000"/>
          <w:sz w:val="21"/>
          <w:szCs w:val="21"/>
          <w:highlight w:val="none"/>
        </w:rPr>
        <w:t>.</w:t>
      </w:r>
      <w:r>
        <w:rPr>
          <w:rFonts w:hint="eastAsia" w:ascii="宋体" w:hAnsi="宋体"/>
          <w:color w:val="000000"/>
          <w:sz w:val="21"/>
          <w:szCs w:val="21"/>
          <w:highlight w:val="none"/>
        </w:rPr>
        <w:t>具体运输方案乙方按照甲方于202</w:t>
      </w:r>
      <w:r>
        <w:rPr>
          <w:rFonts w:hint="eastAsia" w:ascii="宋体" w:hAnsi="宋体"/>
          <w:color w:val="000000"/>
          <w:sz w:val="21"/>
          <w:szCs w:val="21"/>
          <w:highlight w:val="none"/>
          <w:lang w:val="en-US" w:eastAsia="zh-CN"/>
        </w:rPr>
        <w:t>X</w:t>
      </w:r>
      <w:r>
        <w:rPr>
          <w:rFonts w:hint="eastAsia" w:ascii="宋体" w:hAnsi="宋体"/>
          <w:color w:val="000000"/>
          <w:sz w:val="21"/>
          <w:szCs w:val="21"/>
          <w:highlight w:val="none"/>
        </w:rPr>
        <w:t>年</w:t>
      </w:r>
      <w:r>
        <w:rPr>
          <w:rFonts w:hint="eastAsia" w:ascii="宋体" w:hAnsi="宋体"/>
          <w:color w:val="000000"/>
          <w:sz w:val="21"/>
          <w:szCs w:val="21"/>
          <w:highlight w:val="none"/>
          <w:lang w:val="en-US" w:eastAsia="zh-CN"/>
        </w:rPr>
        <w:t>X</w:t>
      </w:r>
      <w:r>
        <w:rPr>
          <w:rFonts w:hint="eastAsia" w:ascii="宋体" w:hAnsi="宋体"/>
          <w:color w:val="000000"/>
          <w:sz w:val="21"/>
          <w:szCs w:val="21"/>
          <w:highlight w:val="none"/>
        </w:rPr>
        <w:t>月</w:t>
      </w:r>
      <w:r>
        <w:rPr>
          <w:rFonts w:hint="eastAsia" w:ascii="宋体" w:hAnsi="宋体"/>
          <w:color w:val="000000"/>
          <w:sz w:val="21"/>
          <w:szCs w:val="21"/>
          <w:highlight w:val="none"/>
          <w:lang w:val="en-US" w:eastAsia="zh-CN"/>
        </w:rPr>
        <w:t>XX</w:t>
      </w:r>
      <w:r>
        <w:rPr>
          <w:rFonts w:hint="eastAsia" w:ascii="宋体" w:hAnsi="宋体"/>
          <w:color w:val="000000"/>
          <w:sz w:val="21"/>
          <w:szCs w:val="21"/>
          <w:highlight w:val="none"/>
        </w:rPr>
        <w:t>日前提供并确认的材料数量、箱架规格和工具数量等准确有效的安排车辆，并于 202</w:t>
      </w:r>
      <w:r>
        <w:rPr>
          <w:rFonts w:hint="eastAsia" w:ascii="宋体" w:hAnsi="宋体"/>
          <w:color w:val="000000"/>
          <w:sz w:val="21"/>
          <w:szCs w:val="21"/>
          <w:highlight w:val="none"/>
          <w:lang w:val="en-US" w:eastAsia="zh-CN"/>
        </w:rPr>
        <w:t>X</w:t>
      </w:r>
      <w:r>
        <w:rPr>
          <w:rFonts w:hint="eastAsia" w:ascii="宋体" w:hAnsi="宋体"/>
          <w:color w:val="000000"/>
          <w:sz w:val="21"/>
          <w:szCs w:val="21"/>
          <w:highlight w:val="none"/>
        </w:rPr>
        <w:t>年</w:t>
      </w:r>
      <w:r>
        <w:rPr>
          <w:rFonts w:hint="eastAsia" w:ascii="宋体" w:hAnsi="宋体"/>
          <w:color w:val="000000"/>
          <w:sz w:val="21"/>
          <w:szCs w:val="21"/>
          <w:highlight w:val="none"/>
          <w:lang w:val="en-US" w:eastAsia="zh-CN"/>
        </w:rPr>
        <w:t>X</w:t>
      </w:r>
      <w:r>
        <w:rPr>
          <w:rFonts w:hint="eastAsia" w:ascii="宋体" w:hAnsi="宋体"/>
          <w:color w:val="000000"/>
          <w:sz w:val="21"/>
          <w:szCs w:val="21"/>
          <w:highlight w:val="none"/>
        </w:rPr>
        <w:t>月</w:t>
      </w:r>
      <w:r>
        <w:rPr>
          <w:rFonts w:hint="eastAsia" w:ascii="宋体" w:hAnsi="宋体"/>
          <w:color w:val="000000"/>
          <w:sz w:val="21"/>
          <w:szCs w:val="21"/>
          <w:highlight w:val="none"/>
          <w:lang w:val="en-US" w:eastAsia="zh-CN"/>
        </w:rPr>
        <w:t>XX</w:t>
      </w:r>
      <w:r>
        <w:rPr>
          <w:rFonts w:hint="eastAsia" w:ascii="宋体" w:hAnsi="宋体"/>
          <w:color w:val="000000"/>
          <w:sz w:val="21"/>
          <w:szCs w:val="21"/>
          <w:highlight w:val="none"/>
        </w:rPr>
        <w:t>日12:00前运输到深圳国际会展中心指定地点，202</w:t>
      </w:r>
      <w:r>
        <w:rPr>
          <w:rFonts w:hint="eastAsia" w:ascii="宋体" w:hAnsi="宋体"/>
          <w:color w:val="000000"/>
          <w:sz w:val="21"/>
          <w:szCs w:val="21"/>
          <w:highlight w:val="none"/>
          <w:lang w:val="en-US" w:eastAsia="zh-CN"/>
        </w:rPr>
        <w:t>X</w:t>
      </w:r>
      <w:r>
        <w:rPr>
          <w:rFonts w:hint="eastAsia" w:ascii="宋体" w:hAnsi="宋体"/>
          <w:color w:val="000000"/>
          <w:sz w:val="21"/>
          <w:szCs w:val="21"/>
          <w:highlight w:val="none"/>
        </w:rPr>
        <w:t>年</w:t>
      </w:r>
      <w:r>
        <w:rPr>
          <w:rFonts w:hint="eastAsia" w:ascii="宋体" w:hAnsi="宋体"/>
          <w:color w:val="000000"/>
          <w:sz w:val="21"/>
          <w:szCs w:val="21"/>
          <w:highlight w:val="none"/>
          <w:lang w:val="en-US" w:eastAsia="zh-CN"/>
        </w:rPr>
        <w:t>X</w:t>
      </w:r>
      <w:r>
        <w:rPr>
          <w:rFonts w:hint="eastAsia" w:ascii="宋体" w:hAnsi="宋体"/>
          <w:color w:val="000000"/>
          <w:sz w:val="21"/>
          <w:szCs w:val="21"/>
          <w:highlight w:val="none"/>
        </w:rPr>
        <w:t>月</w:t>
      </w:r>
      <w:r>
        <w:rPr>
          <w:rFonts w:hint="eastAsia" w:ascii="宋体" w:hAnsi="宋体"/>
          <w:color w:val="000000"/>
          <w:sz w:val="21"/>
          <w:szCs w:val="21"/>
          <w:highlight w:val="none"/>
          <w:lang w:val="en-US" w:eastAsia="zh-CN"/>
        </w:rPr>
        <w:t>XX</w:t>
      </w:r>
      <w:r>
        <w:rPr>
          <w:rFonts w:hint="eastAsia" w:ascii="宋体" w:hAnsi="宋体"/>
          <w:color w:val="000000"/>
          <w:sz w:val="21"/>
          <w:szCs w:val="21"/>
          <w:highlight w:val="none"/>
        </w:rPr>
        <w:t>日根据撤展进度，将材料运回深圳</w:t>
      </w:r>
      <w:r>
        <w:rPr>
          <w:rFonts w:hint="eastAsia" w:ascii="宋体" w:hAnsi="宋体"/>
          <w:color w:val="000000"/>
          <w:sz w:val="21"/>
          <w:szCs w:val="21"/>
          <w:highlight w:val="none"/>
          <w:lang w:val="en-US" w:eastAsia="zh-CN"/>
        </w:rPr>
        <w:t>XX</w:t>
      </w:r>
      <w:r>
        <w:rPr>
          <w:rFonts w:hint="eastAsia" w:ascii="宋体" w:hAnsi="宋体"/>
          <w:color w:val="000000"/>
          <w:sz w:val="21"/>
          <w:szCs w:val="21"/>
          <w:highlight w:val="none"/>
        </w:rPr>
        <w:t>会展中心（</w:t>
      </w:r>
      <w:r>
        <w:rPr>
          <w:rFonts w:hint="eastAsia" w:ascii="宋体" w:hAnsi="宋体"/>
          <w:color w:val="000000"/>
          <w:sz w:val="21"/>
          <w:szCs w:val="21"/>
          <w:highlight w:val="none"/>
          <w:lang w:val="en-US" w:eastAsia="zh-CN"/>
        </w:rPr>
        <w:t>XX</w:t>
      </w:r>
      <w:r>
        <w:rPr>
          <w:rFonts w:hint="eastAsia" w:ascii="宋体" w:hAnsi="宋体"/>
          <w:color w:val="000000"/>
          <w:sz w:val="21"/>
          <w:szCs w:val="21"/>
          <w:highlight w:val="none"/>
        </w:rPr>
        <w:t>）。</w:t>
      </w:r>
    </w:p>
    <w:p>
      <w:pPr>
        <w:spacing w:line="360" w:lineRule="auto"/>
        <w:ind w:firstLine="420" w:firstLineChars="200"/>
        <w:rPr>
          <w:rFonts w:ascii="宋体" w:hAnsi="宋体"/>
          <w:sz w:val="21"/>
          <w:szCs w:val="21"/>
          <w:highlight w:val="none"/>
        </w:rPr>
      </w:pPr>
      <w:r>
        <w:rPr>
          <w:rFonts w:hint="eastAsia" w:ascii="宋体" w:hAnsi="宋体"/>
          <w:sz w:val="21"/>
          <w:szCs w:val="21"/>
          <w:highlight w:val="none"/>
        </w:rPr>
        <w:t>3</w:t>
      </w:r>
      <w:r>
        <w:rPr>
          <w:rFonts w:ascii="宋体" w:hAnsi="宋体"/>
          <w:color w:val="000000"/>
          <w:sz w:val="21"/>
          <w:szCs w:val="21"/>
          <w:highlight w:val="none"/>
        </w:rPr>
        <w:t>.</w:t>
      </w:r>
      <w:r>
        <w:rPr>
          <w:rFonts w:hint="eastAsia" w:ascii="宋体" w:hAnsi="宋体"/>
          <w:sz w:val="21"/>
          <w:szCs w:val="21"/>
          <w:highlight w:val="none"/>
        </w:rPr>
        <w:t>所有展具材料的装卸费用均由甲方负责。</w:t>
      </w:r>
    </w:p>
    <w:p>
      <w:pPr>
        <w:spacing w:line="360" w:lineRule="auto"/>
        <w:ind w:left="105" w:leftChars="50" w:firstLine="315" w:firstLineChars="150"/>
        <w:rPr>
          <w:rFonts w:hint="eastAsia" w:ascii="宋体" w:hAnsi="宋体"/>
          <w:color w:val="000000"/>
          <w:sz w:val="21"/>
          <w:szCs w:val="21"/>
          <w:highlight w:val="none"/>
        </w:rPr>
      </w:pPr>
      <w:r>
        <w:rPr>
          <w:rFonts w:hint="eastAsia" w:ascii="宋体" w:hAnsi="宋体"/>
          <w:sz w:val="21"/>
          <w:szCs w:val="21"/>
          <w:highlight w:val="none"/>
        </w:rPr>
        <w:t>4</w:t>
      </w:r>
      <w:r>
        <w:rPr>
          <w:rFonts w:ascii="宋体" w:hAnsi="宋体"/>
          <w:color w:val="000000"/>
          <w:sz w:val="21"/>
          <w:szCs w:val="21"/>
          <w:highlight w:val="none"/>
        </w:rPr>
        <w:t>.</w:t>
      </w:r>
      <w:r>
        <w:rPr>
          <w:rFonts w:hint="eastAsia" w:ascii="宋体" w:hAnsi="宋体"/>
          <w:sz w:val="21"/>
          <w:szCs w:val="21"/>
          <w:highlight w:val="none"/>
        </w:rPr>
        <w:t>以上</w:t>
      </w:r>
      <w:r>
        <w:rPr>
          <w:rFonts w:hint="eastAsia" w:ascii="宋体" w:hAnsi="宋体"/>
          <w:color w:val="000000"/>
          <w:sz w:val="21"/>
          <w:szCs w:val="21"/>
          <w:highlight w:val="none"/>
        </w:rPr>
        <w:t>事项甲方应向乙方支付服务</w:t>
      </w:r>
      <w:r>
        <w:rPr>
          <w:rFonts w:hint="eastAsia" w:ascii="宋体" w:hAnsi="宋体"/>
          <w:sz w:val="21"/>
          <w:szCs w:val="21"/>
          <w:highlight w:val="none"/>
        </w:rPr>
        <w:t xml:space="preserve">费用合计 </w:t>
      </w:r>
      <w:r>
        <w:rPr>
          <w:rFonts w:hint="eastAsia" w:ascii="宋体" w:hAnsi="宋体"/>
          <w:color w:val="000000"/>
          <w:sz w:val="21"/>
          <w:szCs w:val="21"/>
          <w:highlight w:val="none"/>
          <w:u w:val="single"/>
        </w:rPr>
        <w:t>￥</w:t>
      </w:r>
      <w:r>
        <w:rPr>
          <w:rFonts w:hint="eastAsia" w:ascii="宋体" w:hAnsi="宋体"/>
          <w:color w:val="000000"/>
          <w:sz w:val="21"/>
          <w:szCs w:val="21"/>
          <w:highlight w:val="none"/>
          <w:u w:val="single"/>
          <w:lang w:val="en-US" w:eastAsia="zh-CN"/>
        </w:rPr>
        <w:t>XX0</w:t>
      </w:r>
      <w:r>
        <w:rPr>
          <w:rFonts w:hint="eastAsia" w:ascii="宋体" w:hAnsi="宋体"/>
          <w:color w:val="000000"/>
          <w:sz w:val="21"/>
          <w:szCs w:val="21"/>
          <w:highlight w:val="none"/>
          <w:u w:val="single"/>
        </w:rPr>
        <w:t xml:space="preserve">00.00 </w:t>
      </w:r>
      <w:r>
        <w:rPr>
          <w:rFonts w:hint="eastAsia" w:ascii="宋体" w:hAnsi="宋体"/>
          <w:color w:val="000000"/>
          <w:sz w:val="21"/>
          <w:szCs w:val="21"/>
          <w:highlight w:val="none"/>
          <w:u w:val="single"/>
          <w:lang w:val="en-US" w:eastAsia="zh-CN"/>
        </w:rPr>
        <w:t xml:space="preserve"> </w:t>
      </w:r>
      <w:r>
        <w:rPr>
          <w:rFonts w:hint="eastAsia" w:ascii="宋体" w:hAnsi="宋体"/>
          <w:sz w:val="21"/>
          <w:szCs w:val="21"/>
          <w:highlight w:val="none"/>
        </w:rPr>
        <w:t>元</w:t>
      </w:r>
      <w:r>
        <w:rPr>
          <w:rFonts w:hint="eastAsia" w:ascii="宋体" w:hAnsi="宋体"/>
          <w:sz w:val="21"/>
          <w:szCs w:val="21"/>
          <w:highlight w:val="none"/>
          <w:lang w:eastAsia="zh-CN"/>
        </w:rPr>
        <w:t>，</w:t>
      </w:r>
      <w:r>
        <w:rPr>
          <w:rFonts w:hint="eastAsia" w:ascii="宋体" w:hAnsi="宋体"/>
          <w:sz w:val="21"/>
          <w:szCs w:val="21"/>
          <w:highlight w:val="none"/>
        </w:rPr>
        <w:t>大写：人民币</w:t>
      </w:r>
      <w:r>
        <w:rPr>
          <w:rFonts w:hint="eastAsia" w:ascii="宋体" w:hAnsi="宋体"/>
          <w:color w:val="000000"/>
          <w:sz w:val="21"/>
          <w:szCs w:val="21"/>
          <w:highlight w:val="none"/>
          <w:u w:val="single"/>
          <w:lang w:val="en-US" w:eastAsia="zh-CN"/>
        </w:rPr>
        <w:t>X</w:t>
      </w:r>
      <w:r>
        <w:rPr>
          <w:rFonts w:hint="eastAsia" w:ascii="宋体" w:hAnsi="宋体"/>
          <w:color w:val="000000"/>
          <w:sz w:val="21"/>
          <w:szCs w:val="21"/>
          <w:highlight w:val="none"/>
          <w:u w:val="single"/>
          <w:lang w:eastAsia="zh-CN"/>
        </w:rPr>
        <w:t>万</w:t>
      </w:r>
      <w:r>
        <w:rPr>
          <w:rFonts w:hint="eastAsia" w:ascii="宋体" w:hAnsi="宋体"/>
          <w:color w:val="000000"/>
          <w:sz w:val="21"/>
          <w:szCs w:val="21"/>
          <w:highlight w:val="none"/>
          <w:u w:val="single"/>
          <w:lang w:val="en-US" w:eastAsia="zh-CN"/>
        </w:rPr>
        <w:t>X</w:t>
      </w:r>
      <w:r>
        <w:rPr>
          <w:rFonts w:hint="eastAsia" w:ascii="宋体" w:hAnsi="宋体"/>
          <w:color w:val="000000"/>
          <w:sz w:val="21"/>
          <w:szCs w:val="21"/>
          <w:highlight w:val="none"/>
          <w:u w:val="single"/>
        </w:rPr>
        <w:t>仟</w:t>
      </w:r>
      <w:r>
        <w:rPr>
          <w:rFonts w:hint="eastAsia" w:ascii="宋体" w:hAnsi="宋体"/>
          <w:color w:val="000000"/>
          <w:sz w:val="21"/>
          <w:szCs w:val="21"/>
          <w:highlight w:val="none"/>
        </w:rPr>
        <w:t>元整。</w:t>
      </w:r>
    </w:p>
    <w:p>
      <w:pPr>
        <w:spacing w:line="360" w:lineRule="auto"/>
        <w:ind w:left="105" w:leftChars="50" w:firstLine="315" w:firstLineChars="150"/>
        <w:rPr>
          <w:rFonts w:ascii="宋体" w:hAnsi="宋体"/>
          <w:sz w:val="21"/>
          <w:szCs w:val="21"/>
          <w:highlight w:val="none"/>
        </w:rPr>
      </w:pPr>
      <w:r>
        <w:rPr>
          <w:rFonts w:hint="eastAsia" w:ascii="宋体" w:hAnsi="宋体"/>
          <w:sz w:val="21"/>
          <w:szCs w:val="21"/>
          <w:highlight w:val="none"/>
        </w:rPr>
        <w:t>二、费用结算</w:t>
      </w:r>
    </w:p>
    <w:p>
      <w:pPr>
        <w:spacing w:line="360" w:lineRule="auto"/>
        <w:ind w:firstLine="420" w:firstLineChars="200"/>
        <w:rPr>
          <w:rFonts w:ascii="宋体" w:hAnsi="宋体"/>
          <w:sz w:val="21"/>
          <w:szCs w:val="21"/>
          <w:highlight w:val="none"/>
        </w:rPr>
      </w:pPr>
      <w:r>
        <w:rPr>
          <w:rFonts w:hint="eastAsia" w:ascii="宋体" w:hAnsi="宋体"/>
          <w:sz w:val="21"/>
          <w:szCs w:val="21"/>
          <w:highlight w:val="none"/>
        </w:rPr>
        <w:t>1</w:t>
      </w:r>
      <w:r>
        <w:rPr>
          <w:rFonts w:ascii="宋体" w:hAnsi="宋体"/>
          <w:color w:val="000000"/>
          <w:sz w:val="21"/>
          <w:szCs w:val="21"/>
          <w:highlight w:val="none"/>
        </w:rPr>
        <w:t>.</w:t>
      </w:r>
      <w:r>
        <w:rPr>
          <w:rFonts w:hint="eastAsia" w:ascii="宋体" w:hAnsi="宋体"/>
          <w:sz w:val="21"/>
          <w:szCs w:val="21"/>
          <w:highlight w:val="none"/>
        </w:rPr>
        <w:t>以上包含服务各项目的款项为</w:t>
      </w:r>
      <w:r>
        <w:rPr>
          <w:rFonts w:hint="eastAsia" w:ascii="宋体" w:hAnsi="宋体"/>
          <w:color w:val="000000"/>
          <w:sz w:val="21"/>
          <w:szCs w:val="21"/>
          <w:highlight w:val="none"/>
          <w:u w:val="single"/>
        </w:rPr>
        <w:t>￥</w:t>
      </w:r>
      <w:r>
        <w:rPr>
          <w:rFonts w:hint="eastAsia" w:ascii="宋体" w:hAnsi="宋体"/>
          <w:color w:val="000000"/>
          <w:sz w:val="21"/>
          <w:szCs w:val="21"/>
          <w:highlight w:val="none"/>
          <w:u w:val="single"/>
          <w:lang w:val="en-US" w:eastAsia="zh-CN"/>
        </w:rPr>
        <w:t>XX0</w:t>
      </w:r>
      <w:r>
        <w:rPr>
          <w:rFonts w:hint="eastAsia" w:ascii="宋体" w:hAnsi="宋体"/>
          <w:color w:val="000000"/>
          <w:sz w:val="21"/>
          <w:szCs w:val="21"/>
          <w:highlight w:val="none"/>
          <w:u w:val="single"/>
        </w:rPr>
        <w:t xml:space="preserve">00.00  </w:t>
      </w:r>
      <w:r>
        <w:rPr>
          <w:rFonts w:hint="eastAsia" w:ascii="宋体" w:hAnsi="宋体"/>
          <w:sz w:val="21"/>
          <w:szCs w:val="21"/>
          <w:highlight w:val="none"/>
        </w:rPr>
        <w:t>元。大写：人民币</w:t>
      </w:r>
      <w:r>
        <w:rPr>
          <w:rFonts w:hint="eastAsia" w:ascii="宋体" w:hAnsi="宋体"/>
          <w:color w:val="000000"/>
          <w:sz w:val="21"/>
          <w:szCs w:val="21"/>
          <w:highlight w:val="none"/>
          <w:u w:val="single"/>
          <w:lang w:val="en-US" w:eastAsia="zh-CN"/>
        </w:rPr>
        <w:t>X</w:t>
      </w:r>
      <w:r>
        <w:rPr>
          <w:rFonts w:hint="eastAsia" w:ascii="宋体" w:hAnsi="宋体"/>
          <w:color w:val="000000"/>
          <w:sz w:val="21"/>
          <w:szCs w:val="21"/>
          <w:highlight w:val="none"/>
          <w:u w:val="single"/>
          <w:lang w:eastAsia="zh-CN"/>
        </w:rPr>
        <w:t>万</w:t>
      </w:r>
      <w:r>
        <w:rPr>
          <w:rFonts w:hint="eastAsia" w:ascii="宋体" w:hAnsi="宋体"/>
          <w:color w:val="000000"/>
          <w:sz w:val="21"/>
          <w:szCs w:val="21"/>
          <w:highlight w:val="none"/>
          <w:u w:val="single"/>
          <w:lang w:val="en-US" w:eastAsia="zh-CN"/>
        </w:rPr>
        <w:t>X</w:t>
      </w:r>
      <w:r>
        <w:rPr>
          <w:rFonts w:hint="eastAsia" w:ascii="宋体" w:hAnsi="宋体"/>
          <w:color w:val="000000"/>
          <w:sz w:val="21"/>
          <w:szCs w:val="21"/>
          <w:highlight w:val="none"/>
          <w:u w:val="single"/>
        </w:rPr>
        <w:t>仟</w:t>
      </w:r>
      <w:r>
        <w:rPr>
          <w:rFonts w:hint="eastAsia" w:ascii="宋体" w:hAnsi="宋体"/>
          <w:color w:val="000000"/>
          <w:sz w:val="21"/>
          <w:szCs w:val="21"/>
          <w:highlight w:val="none"/>
        </w:rPr>
        <w:t>元整</w:t>
      </w:r>
      <w:r>
        <w:rPr>
          <w:rFonts w:hint="eastAsia" w:ascii="宋体" w:hAnsi="宋体"/>
          <w:sz w:val="21"/>
          <w:szCs w:val="21"/>
          <w:highlight w:val="none"/>
        </w:rPr>
        <w:t>，由乙方于</w:t>
      </w:r>
      <w:r>
        <w:rPr>
          <w:rFonts w:hint="eastAsia"/>
          <w:sz w:val="21"/>
          <w:szCs w:val="21"/>
          <w:highlight w:val="none"/>
        </w:rPr>
        <w:t>运输完成后提供运输费发票给甲方后，甲方</w:t>
      </w:r>
      <w:r>
        <w:rPr>
          <w:sz w:val="21"/>
          <w:szCs w:val="21"/>
          <w:highlight w:val="none"/>
        </w:rPr>
        <w:t>1</w:t>
      </w:r>
      <w:r>
        <w:rPr>
          <w:rFonts w:hint="eastAsia"/>
          <w:sz w:val="21"/>
          <w:szCs w:val="21"/>
          <w:highlight w:val="none"/>
        </w:rPr>
        <w:t>个月内一次性支付给</w:t>
      </w:r>
      <w:r>
        <w:rPr>
          <w:rFonts w:hint="eastAsia" w:ascii="宋体" w:hAnsi="宋体"/>
          <w:sz w:val="21"/>
          <w:szCs w:val="21"/>
          <w:highlight w:val="none"/>
        </w:rPr>
        <w:t>乙方。（账户名称：</w:t>
      </w:r>
      <w:r>
        <w:rPr>
          <w:rFonts w:hint="eastAsia" w:ascii="宋体" w:hAnsi="宋体" w:eastAsia="宋体" w:cs="宋体"/>
          <w:sz w:val="21"/>
          <w:szCs w:val="21"/>
          <w:highlight w:val="none"/>
          <w:u w:val="single"/>
          <w:lang w:val="en-US" w:eastAsia="zh-CN"/>
        </w:rPr>
        <w:t>XXXXXXXXXXXXXXXX</w:t>
      </w:r>
      <w:r>
        <w:rPr>
          <w:rFonts w:hint="eastAsia" w:ascii="宋体" w:hAnsi="宋体"/>
          <w:spacing w:val="-20"/>
          <w:sz w:val="21"/>
          <w:szCs w:val="21"/>
          <w:highlight w:val="none"/>
        </w:rPr>
        <w:t xml:space="preserve">  </w:t>
      </w:r>
      <w:r>
        <w:rPr>
          <w:rFonts w:hint="eastAsia" w:ascii="宋体" w:hAnsi="宋体"/>
          <w:sz w:val="21"/>
          <w:szCs w:val="21"/>
          <w:highlight w:val="none"/>
        </w:rPr>
        <w:t>；开户行：</w:t>
      </w:r>
      <w:r>
        <w:rPr>
          <w:rFonts w:hint="eastAsia" w:ascii="宋体" w:hAnsi="宋体"/>
          <w:sz w:val="21"/>
          <w:szCs w:val="21"/>
          <w:highlight w:val="none"/>
          <w:u w:val="single"/>
        </w:rPr>
        <w:t xml:space="preserve"> </w:t>
      </w:r>
      <w:r>
        <w:rPr>
          <w:rFonts w:hint="eastAsia" w:ascii="宋体" w:hAnsi="宋体"/>
          <w:sz w:val="21"/>
          <w:szCs w:val="21"/>
          <w:highlight w:val="none"/>
          <w:u w:val="single"/>
          <w:lang w:val="en-US" w:eastAsia="zh-CN"/>
        </w:rPr>
        <w:t>XXXXXXXXXXXXXXX</w:t>
      </w:r>
      <w:r>
        <w:rPr>
          <w:rFonts w:hint="eastAsia" w:ascii="宋体" w:hAnsi="宋体"/>
          <w:sz w:val="21"/>
          <w:szCs w:val="21"/>
          <w:highlight w:val="none"/>
        </w:rPr>
        <w:t>；账号：</w:t>
      </w:r>
      <w:r>
        <w:rPr>
          <w:rFonts w:hint="eastAsia" w:ascii="宋体" w:hAnsi="宋体"/>
          <w:spacing w:val="-20"/>
          <w:sz w:val="21"/>
          <w:szCs w:val="21"/>
          <w:highlight w:val="none"/>
          <w:u w:val="single"/>
          <w:lang w:val="en-US" w:eastAsia="zh-CN"/>
        </w:rPr>
        <w:t>XXXXXXXXXXXXXXXXXX</w:t>
      </w:r>
      <w:r>
        <w:rPr>
          <w:rFonts w:hint="eastAsia" w:ascii="宋体" w:hAnsi="宋体"/>
          <w:sz w:val="21"/>
          <w:szCs w:val="21"/>
          <w:highlight w:val="none"/>
        </w:rPr>
        <w:t xml:space="preserve">）。   </w:t>
      </w:r>
    </w:p>
    <w:p>
      <w:pPr>
        <w:spacing w:line="360" w:lineRule="auto"/>
        <w:ind w:firstLine="420" w:firstLineChars="200"/>
        <w:rPr>
          <w:rFonts w:hint="eastAsia" w:ascii="宋体" w:hAnsi="宋体"/>
          <w:color w:val="000000"/>
          <w:sz w:val="21"/>
          <w:szCs w:val="21"/>
          <w:highlight w:val="none"/>
        </w:rPr>
      </w:pPr>
      <w:r>
        <w:rPr>
          <w:rFonts w:hint="eastAsia" w:ascii="宋体" w:hAnsi="宋体"/>
          <w:color w:val="000000"/>
          <w:sz w:val="21"/>
          <w:szCs w:val="21"/>
          <w:highlight w:val="none"/>
        </w:rPr>
        <w:t>2</w:t>
      </w:r>
      <w:r>
        <w:rPr>
          <w:rFonts w:ascii="宋体" w:hAnsi="宋体"/>
          <w:color w:val="000000"/>
          <w:sz w:val="21"/>
          <w:szCs w:val="21"/>
          <w:highlight w:val="none"/>
        </w:rPr>
        <w:t>.</w:t>
      </w:r>
      <w:r>
        <w:rPr>
          <w:rFonts w:hint="eastAsia" w:ascii="宋体" w:hAnsi="宋体"/>
          <w:color w:val="000000"/>
          <w:sz w:val="21"/>
          <w:szCs w:val="21"/>
          <w:highlight w:val="none"/>
        </w:rPr>
        <w:t>根据实际运输车次及在展场发生甲方应付乙方的其他费用（如车辆押夜、未在规定时间卸车，及其它临时增加项目），凭双方共同书面确认的结算材料经结算后，由</w:t>
      </w:r>
      <w:r>
        <w:rPr>
          <w:rFonts w:hint="eastAsia" w:ascii="宋体" w:hAnsi="宋体"/>
          <w:sz w:val="21"/>
          <w:szCs w:val="21"/>
          <w:highlight w:val="none"/>
        </w:rPr>
        <w:t>乙方</w:t>
      </w:r>
      <w:r>
        <w:rPr>
          <w:rFonts w:hint="eastAsia"/>
          <w:sz w:val="21"/>
          <w:szCs w:val="21"/>
          <w:highlight w:val="none"/>
        </w:rPr>
        <w:t>提供运输费发票给甲方，</w:t>
      </w:r>
      <w:r>
        <w:rPr>
          <w:rFonts w:hint="eastAsia" w:ascii="宋体" w:hAnsi="宋体"/>
          <w:color w:val="000000"/>
          <w:sz w:val="21"/>
          <w:szCs w:val="21"/>
          <w:highlight w:val="none"/>
        </w:rPr>
        <w:t>甲方于本次展会拆场后1个月内一次性支付给乙方。</w:t>
      </w:r>
    </w:p>
    <w:p>
      <w:pPr>
        <w:spacing w:line="360" w:lineRule="auto"/>
        <w:ind w:firstLine="420" w:firstLineChars="200"/>
        <w:rPr>
          <w:rFonts w:ascii="宋体" w:hAnsi="宋体"/>
          <w:sz w:val="21"/>
          <w:szCs w:val="21"/>
          <w:highlight w:val="none"/>
        </w:rPr>
      </w:pPr>
      <w:r>
        <w:rPr>
          <w:rFonts w:hint="eastAsia" w:ascii="宋体" w:hAnsi="宋体"/>
          <w:sz w:val="21"/>
          <w:szCs w:val="21"/>
          <w:highlight w:val="none"/>
        </w:rPr>
        <w:t>三、甲乙双方责任</w:t>
      </w:r>
    </w:p>
    <w:p>
      <w:pPr>
        <w:spacing w:line="360" w:lineRule="auto"/>
        <w:ind w:firstLine="420" w:firstLineChars="200"/>
        <w:rPr>
          <w:rFonts w:ascii="宋体" w:hAnsi="宋体"/>
          <w:sz w:val="21"/>
          <w:szCs w:val="21"/>
          <w:highlight w:val="none"/>
        </w:rPr>
      </w:pPr>
      <w:r>
        <w:rPr>
          <w:rFonts w:hint="eastAsia" w:ascii="宋体" w:hAnsi="宋体"/>
          <w:sz w:val="21"/>
          <w:szCs w:val="21"/>
          <w:highlight w:val="none"/>
        </w:rPr>
        <w:t>1</w:t>
      </w:r>
      <w:r>
        <w:rPr>
          <w:rFonts w:ascii="宋体" w:hAnsi="宋体"/>
          <w:color w:val="000000"/>
          <w:sz w:val="21"/>
          <w:szCs w:val="21"/>
          <w:highlight w:val="none"/>
        </w:rPr>
        <w:t>.</w:t>
      </w:r>
      <w:r>
        <w:rPr>
          <w:rFonts w:hint="eastAsia" w:ascii="宋体" w:hAnsi="宋体"/>
          <w:sz w:val="21"/>
          <w:szCs w:val="21"/>
          <w:highlight w:val="none"/>
        </w:rPr>
        <w:t>甲方应在装车前一天将展位材料数量、展位电工材料数量、箱架尺寸、工具数量等详细准确的资料提供给乙方，以便乙方计算车辆数量。</w:t>
      </w:r>
    </w:p>
    <w:p>
      <w:pPr>
        <w:spacing w:line="360" w:lineRule="auto"/>
        <w:ind w:firstLine="420" w:firstLineChars="200"/>
        <w:rPr>
          <w:rFonts w:ascii="宋体" w:hAnsi="宋体"/>
          <w:sz w:val="21"/>
          <w:szCs w:val="21"/>
          <w:highlight w:val="none"/>
        </w:rPr>
      </w:pPr>
      <w:r>
        <w:rPr>
          <w:rFonts w:hint="eastAsia" w:ascii="宋体" w:hAnsi="宋体"/>
          <w:sz w:val="21"/>
          <w:szCs w:val="21"/>
          <w:highlight w:val="none"/>
        </w:rPr>
        <w:t>2</w:t>
      </w:r>
      <w:r>
        <w:rPr>
          <w:rFonts w:ascii="宋体" w:hAnsi="宋体"/>
          <w:color w:val="000000"/>
          <w:sz w:val="21"/>
          <w:szCs w:val="21"/>
          <w:highlight w:val="none"/>
        </w:rPr>
        <w:t>.</w:t>
      </w:r>
      <w:r>
        <w:rPr>
          <w:rFonts w:hint="eastAsia" w:ascii="宋体" w:hAnsi="宋体"/>
          <w:sz w:val="21"/>
          <w:szCs w:val="21"/>
          <w:highlight w:val="none"/>
        </w:rPr>
        <w:t>甲方有权利对乙方运输服务进行监督、考核、验收，包括对现场装卸、遮挡考核及验收，并有义务对乙方的工作提供必要的支持与配合。</w:t>
      </w:r>
    </w:p>
    <w:p>
      <w:pPr>
        <w:spacing w:line="360" w:lineRule="auto"/>
        <w:ind w:firstLine="420" w:firstLineChars="200"/>
        <w:rPr>
          <w:sz w:val="21"/>
          <w:szCs w:val="21"/>
          <w:highlight w:val="none"/>
        </w:rPr>
      </w:pPr>
      <w:r>
        <w:rPr>
          <w:rFonts w:hint="eastAsia" w:ascii="宋体" w:hAnsi="宋体"/>
          <w:sz w:val="21"/>
          <w:szCs w:val="21"/>
          <w:highlight w:val="none"/>
        </w:rPr>
        <w:t>3</w:t>
      </w:r>
      <w:r>
        <w:rPr>
          <w:rFonts w:ascii="宋体" w:hAnsi="宋体"/>
          <w:color w:val="000000"/>
          <w:sz w:val="21"/>
          <w:szCs w:val="21"/>
          <w:highlight w:val="none"/>
        </w:rPr>
        <w:t>.</w:t>
      </w:r>
      <w:r>
        <w:rPr>
          <w:rFonts w:hint="eastAsia" w:ascii="宋体" w:hAnsi="宋体"/>
          <w:sz w:val="21"/>
          <w:szCs w:val="21"/>
          <w:highlight w:val="none"/>
        </w:rPr>
        <w:t>乙方负责所有标准展位及其他材料的运输并保证运输过程的安全、因乙方未按交通管理规定安全驾驶，造成事故或其他责任由乙方承担并对所运输的材料损失进行赔偿</w:t>
      </w:r>
      <w:r>
        <w:rPr>
          <w:rFonts w:hint="eastAsia"/>
          <w:sz w:val="21"/>
          <w:szCs w:val="21"/>
          <w:highlight w:val="none"/>
        </w:rPr>
        <w:t>。</w:t>
      </w:r>
    </w:p>
    <w:p>
      <w:pPr>
        <w:spacing w:line="360" w:lineRule="auto"/>
        <w:ind w:firstLine="352" w:firstLineChars="168"/>
        <w:rPr>
          <w:rFonts w:ascii="宋体" w:hAnsi="宋体"/>
          <w:sz w:val="21"/>
          <w:szCs w:val="21"/>
          <w:highlight w:val="none"/>
        </w:rPr>
      </w:pPr>
      <w:r>
        <w:rPr>
          <w:rFonts w:hint="eastAsia" w:ascii="宋体" w:hAnsi="宋体"/>
          <w:sz w:val="21"/>
          <w:szCs w:val="21"/>
          <w:highlight w:val="none"/>
        </w:rPr>
        <w:t>4</w:t>
      </w:r>
      <w:r>
        <w:rPr>
          <w:rFonts w:ascii="宋体" w:hAnsi="宋体"/>
          <w:color w:val="000000"/>
          <w:sz w:val="21"/>
          <w:szCs w:val="21"/>
          <w:highlight w:val="none"/>
        </w:rPr>
        <w:t>.</w:t>
      </w:r>
      <w:r>
        <w:rPr>
          <w:rFonts w:hint="eastAsia" w:ascii="宋体" w:hAnsi="宋体"/>
          <w:sz w:val="21"/>
          <w:szCs w:val="21"/>
          <w:highlight w:val="none"/>
        </w:rPr>
        <w:t>未经甲方书面同意，乙方不得以任何方式将甲方的材料、工具等卸到非指定地点，不得将运输服务部分或全部交由第三方完成。</w:t>
      </w:r>
    </w:p>
    <w:p>
      <w:pPr>
        <w:spacing w:line="360" w:lineRule="auto"/>
        <w:ind w:firstLine="352" w:firstLineChars="168"/>
        <w:rPr>
          <w:rFonts w:ascii="宋体" w:hAnsi="宋体"/>
          <w:sz w:val="21"/>
          <w:szCs w:val="21"/>
          <w:highlight w:val="none"/>
        </w:rPr>
      </w:pPr>
      <w:r>
        <w:rPr>
          <w:rFonts w:hint="eastAsia" w:ascii="宋体" w:hAnsi="宋体"/>
          <w:sz w:val="21"/>
          <w:szCs w:val="21"/>
          <w:highlight w:val="none"/>
        </w:rPr>
        <w:t>5</w:t>
      </w:r>
      <w:r>
        <w:rPr>
          <w:rFonts w:ascii="宋体" w:hAnsi="宋体"/>
          <w:color w:val="000000"/>
          <w:sz w:val="21"/>
          <w:szCs w:val="21"/>
          <w:highlight w:val="none"/>
        </w:rPr>
        <w:t>.</w:t>
      </w:r>
      <w:r>
        <w:rPr>
          <w:rFonts w:hint="eastAsia" w:ascii="宋体" w:hAnsi="宋体"/>
          <w:sz w:val="21"/>
          <w:szCs w:val="21"/>
          <w:highlight w:val="none"/>
        </w:rPr>
        <w:t>乙方负责运输过程中材料、工具的安全，如因乙方人为驾驶不当或操作不当而造成材料、工具的损坏或丢失，乙方需照价赔偿。</w:t>
      </w:r>
    </w:p>
    <w:p>
      <w:pPr>
        <w:spacing w:line="360" w:lineRule="auto"/>
        <w:ind w:firstLine="352" w:firstLineChars="168"/>
        <w:rPr>
          <w:rFonts w:hint="eastAsia" w:ascii="宋体" w:hAnsi="宋体"/>
          <w:color w:val="000000"/>
          <w:sz w:val="21"/>
          <w:szCs w:val="21"/>
          <w:highlight w:val="none"/>
        </w:rPr>
      </w:pPr>
      <w:r>
        <w:rPr>
          <w:rFonts w:hint="eastAsia" w:ascii="宋体" w:hAnsi="宋体"/>
          <w:color w:val="000000"/>
          <w:sz w:val="21"/>
          <w:szCs w:val="21"/>
          <w:highlight w:val="none"/>
        </w:rPr>
        <w:t>6</w:t>
      </w:r>
      <w:r>
        <w:rPr>
          <w:rFonts w:ascii="宋体" w:hAnsi="宋体"/>
          <w:color w:val="000000"/>
          <w:sz w:val="21"/>
          <w:szCs w:val="21"/>
          <w:highlight w:val="none"/>
        </w:rPr>
        <w:t>.</w:t>
      </w:r>
      <w:r>
        <w:rPr>
          <w:rFonts w:hint="eastAsia" w:ascii="宋体" w:hAnsi="宋体"/>
          <w:color w:val="000000"/>
          <w:sz w:val="21"/>
          <w:szCs w:val="21"/>
          <w:highlight w:val="none"/>
        </w:rPr>
        <w:t>乙方要严格遵守深圳</w:t>
      </w:r>
      <w:r>
        <w:rPr>
          <w:rFonts w:hint="eastAsia" w:ascii="宋体" w:hAnsi="宋体"/>
          <w:color w:val="000000"/>
          <w:sz w:val="21"/>
          <w:szCs w:val="21"/>
          <w:highlight w:val="none"/>
          <w:lang w:val="en-US" w:eastAsia="zh-CN"/>
        </w:rPr>
        <w:t>XX</w:t>
      </w:r>
      <w:r>
        <w:rPr>
          <w:rFonts w:hint="eastAsia" w:ascii="宋体" w:hAnsi="宋体"/>
          <w:color w:val="000000"/>
          <w:sz w:val="21"/>
          <w:szCs w:val="21"/>
          <w:highlight w:val="none"/>
        </w:rPr>
        <w:t>会展中心与深圳</w:t>
      </w:r>
      <w:r>
        <w:rPr>
          <w:rFonts w:hint="eastAsia" w:ascii="宋体" w:hAnsi="宋体"/>
          <w:color w:val="000000"/>
          <w:sz w:val="21"/>
          <w:szCs w:val="21"/>
          <w:highlight w:val="none"/>
          <w:lang w:val="en-US" w:eastAsia="zh-CN"/>
        </w:rPr>
        <w:t>XX</w:t>
      </w:r>
      <w:r>
        <w:rPr>
          <w:rFonts w:hint="eastAsia" w:ascii="宋体" w:hAnsi="宋体"/>
          <w:color w:val="000000"/>
          <w:sz w:val="21"/>
          <w:szCs w:val="21"/>
          <w:highlight w:val="none"/>
        </w:rPr>
        <w:t>会展中心的展馆管理规定，做好安全防护措施，佩带安全帽、系好安全绳，听从现场安全管理人员指挥，严格按照安全标准执行。</w:t>
      </w:r>
    </w:p>
    <w:p>
      <w:pPr>
        <w:spacing w:line="360" w:lineRule="auto"/>
        <w:ind w:firstLine="352" w:firstLineChars="168"/>
        <w:rPr>
          <w:rFonts w:hint="eastAsia" w:ascii="宋体" w:hAnsi="宋体"/>
          <w:color w:val="000000"/>
          <w:sz w:val="21"/>
          <w:szCs w:val="21"/>
          <w:highlight w:val="none"/>
        </w:rPr>
      </w:pPr>
      <w:r>
        <w:rPr>
          <w:rFonts w:hint="eastAsia" w:ascii="宋体" w:hAnsi="宋体"/>
          <w:color w:val="000000"/>
          <w:sz w:val="21"/>
          <w:szCs w:val="21"/>
          <w:highlight w:val="none"/>
        </w:rPr>
        <w:t>7</w:t>
      </w:r>
      <w:r>
        <w:rPr>
          <w:rFonts w:ascii="宋体" w:hAnsi="宋体"/>
          <w:color w:val="000000"/>
          <w:sz w:val="21"/>
          <w:szCs w:val="21"/>
          <w:highlight w:val="none"/>
        </w:rPr>
        <w:t>.</w:t>
      </w:r>
      <w:r>
        <w:rPr>
          <w:rFonts w:hint="eastAsia" w:ascii="宋体" w:hAnsi="宋体"/>
          <w:color w:val="000000"/>
          <w:sz w:val="21"/>
          <w:szCs w:val="21"/>
          <w:highlight w:val="none"/>
        </w:rPr>
        <w:t>乙方要严格遵守深圳会展中心与深圳国际会展中心的展馆防疫规定，做好个人防护措施，配合安检人员做防疫检查，提供绿码，进馆后全程佩带口罩，有体温超标等现象，听从防疫人员安排。</w:t>
      </w:r>
    </w:p>
    <w:p>
      <w:pPr>
        <w:spacing w:line="360" w:lineRule="auto"/>
        <w:ind w:firstLine="352" w:firstLineChars="168"/>
        <w:rPr>
          <w:rFonts w:hint="eastAsia" w:ascii="宋体" w:hAnsi="宋体"/>
          <w:color w:val="000000"/>
          <w:sz w:val="21"/>
          <w:szCs w:val="21"/>
          <w:highlight w:val="none"/>
        </w:rPr>
      </w:pPr>
      <w:r>
        <w:rPr>
          <w:rFonts w:hint="eastAsia" w:ascii="宋体" w:hAnsi="宋体"/>
          <w:color w:val="000000"/>
          <w:sz w:val="21"/>
          <w:szCs w:val="21"/>
          <w:highlight w:val="none"/>
        </w:rPr>
        <w:t>8</w:t>
      </w:r>
      <w:r>
        <w:rPr>
          <w:rFonts w:ascii="宋体" w:hAnsi="宋体"/>
          <w:color w:val="000000"/>
          <w:sz w:val="21"/>
          <w:szCs w:val="21"/>
          <w:highlight w:val="none"/>
        </w:rPr>
        <w:t>.</w:t>
      </w:r>
      <w:r>
        <w:rPr>
          <w:rFonts w:hint="eastAsia" w:ascii="宋体" w:hAnsi="宋体"/>
          <w:color w:val="000000"/>
          <w:sz w:val="21"/>
          <w:szCs w:val="21"/>
          <w:highlight w:val="none"/>
        </w:rPr>
        <w:t>乙方要严格按照深圳会展中心与深圳国际会展中心的展馆开、闭馆时间进馆作业施工，预留充足时间配合防疫检查，因个人或单位原因，耽误进馆卸货时间需要申请加班，费用由乙方承担。</w:t>
      </w:r>
    </w:p>
    <w:p>
      <w:pPr>
        <w:spacing w:line="360" w:lineRule="auto"/>
        <w:ind w:firstLine="352" w:firstLineChars="168"/>
        <w:rPr>
          <w:rFonts w:ascii="宋体" w:hAnsi="宋体"/>
          <w:color w:val="000000"/>
          <w:sz w:val="21"/>
          <w:szCs w:val="21"/>
          <w:highlight w:val="none"/>
        </w:rPr>
      </w:pPr>
    </w:p>
    <w:p>
      <w:pPr>
        <w:spacing w:line="360" w:lineRule="auto"/>
        <w:ind w:left="480"/>
        <w:rPr>
          <w:rFonts w:ascii="宋体" w:hAnsi="宋体"/>
          <w:sz w:val="21"/>
          <w:szCs w:val="21"/>
          <w:highlight w:val="none"/>
        </w:rPr>
      </w:pPr>
      <w:r>
        <w:rPr>
          <w:rFonts w:hint="eastAsia" w:ascii="宋体" w:hAnsi="宋体"/>
          <w:sz w:val="21"/>
          <w:szCs w:val="21"/>
          <w:highlight w:val="none"/>
        </w:rPr>
        <w:t>四、违约责任</w:t>
      </w:r>
    </w:p>
    <w:p>
      <w:pPr>
        <w:spacing w:line="360" w:lineRule="auto"/>
        <w:ind w:firstLine="420" w:firstLineChars="200"/>
        <w:rPr>
          <w:rFonts w:ascii="宋体" w:hAnsi="宋体"/>
          <w:sz w:val="21"/>
          <w:szCs w:val="21"/>
          <w:highlight w:val="none"/>
        </w:rPr>
      </w:pPr>
      <w:r>
        <w:rPr>
          <w:rFonts w:hint="eastAsia" w:ascii="宋体" w:hAnsi="宋体"/>
          <w:sz w:val="21"/>
          <w:szCs w:val="21"/>
          <w:highlight w:val="none"/>
        </w:rPr>
        <w:t>1</w:t>
      </w:r>
      <w:r>
        <w:rPr>
          <w:rFonts w:ascii="宋体" w:hAnsi="宋体"/>
          <w:color w:val="000000"/>
          <w:sz w:val="21"/>
          <w:szCs w:val="21"/>
          <w:highlight w:val="none"/>
        </w:rPr>
        <w:t>.</w:t>
      </w:r>
      <w:r>
        <w:rPr>
          <w:rFonts w:hint="eastAsia" w:ascii="宋体" w:hAnsi="宋体"/>
          <w:sz w:val="21"/>
          <w:szCs w:val="21"/>
          <w:highlight w:val="none"/>
        </w:rPr>
        <w:t>如甲方未按合同规定按时提供有关工程施工必要之详细准确施工图纸及制作资料或随意更改已确定的工程方案，影响工程进度的，由甲方承担责任。</w:t>
      </w:r>
    </w:p>
    <w:p>
      <w:pPr>
        <w:spacing w:line="360" w:lineRule="auto"/>
        <w:ind w:firstLine="420" w:firstLineChars="200"/>
        <w:rPr>
          <w:rFonts w:hint="eastAsia" w:ascii="宋体" w:hAnsi="宋体"/>
          <w:sz w:val="21"/>
          <w:szCs w:val="21"/>
          <w:highlight w:val="none"/>
        </w:rPr>
      </w:pPr>
      <w:r>
        <w:rPr>
          <w:rFonts w:hint="eastAsia" w:ascii="宋体" w:hAnsi="宋体"/>
          <w:sz w:val="21"/>
          <w:szCs w:val="21"/>
          <w:highlight w:val="none"/>
          <w:lang w:val="en-US" w:eastAsia="zh-CN"/>
        </w:rPr>
        <w:t>2</w:t>
      </w:r>
      <w:r>
        <w:rPr>
          <w:rFonts w:ascii="宋体" w:hAnsi="宋体"/>
          <w:color w:val="000000"/>
          <w:sz w:val="21"/>
          <w:szCs w:val="21"/>
          <w:highlight w:val="none"/>
        </w:rPr>
        <w:t>.</w:t>
      </w:r>
      <w:r>
        <w:rPr>
          <w:rFonts w:hint="eastAsia" w:ascii="宋体" w:hAnsi="宋体"/>
          <w:sz w:val="21"/>
          <w:szCs w:val="21"/>
          <w:highlight w:val="none"/>
        </w:rPr>
        <w:t>如乙方提供服务不符合合同约定，甲方可要求乙方补正，造成损失由乙方负责赔偿，赔偿内容包括实际损失及</w:t>
      </w:r>
      <w:r>
        <w:rPr>
          <w:rFonts w:hint="eastAsia" w:ascii="等线" w:hAnsi="等线"/>
          <w:sz w:val="21"/>
          <w:szCs w:val="21"/>
          <w:highlight w:val="none"/>
        </w:rPr>
        <w:t>诉讼费、律师费、鉴定费、公证费等维权费用</w:t>
      </w:r>
      <w:r>
        <w:rPr>
          <w:rFonts w:hint="eastAsia" w:ascii="宋体" w:hAnsi="宋体"/>
          <w:sz w:val="21"/>
          <w:szCs w:val="21"/>
          <w:highlight w:val="none"/>
        </w:rPr>
        <w:t>。</w:t>
      </w:r>
    </w:p>
    <w:p>
      <w:pPr>
        <w:spacing w:line="360" w:lineRule="auto"/>
        <w:ind w:firstLine="420" w:firstLineChars="200"/>
        <w:rPr>
          <w:rFonts w:ascii="宋体" w:hAnsi="宋体"/>
          <w:sz w:val="21"/>
          <w:szCs w:val="21"/>
          <w:highlight w:val="none"/>
        </w:rPr>
      </w:pPr>
    </w:p>
    <w:p>
      <w:pPr>
        <w:numPr>
          <w:ilvl w:val="0"/>
          <w:numId w:val="21"/>
        </w:numPr>
        <w:spacing w:line="360" w:lineRule="auto"/>
        <w:rPr>
          <w:rFonts w:ascii="宋体" w:hAnsi="宋体"/>
          <w:sz w:val="21"/>
          <w:szCs w:val="21"/>
          <w:highlight w:val="none"/>
        </w:rPr>
      </w:pPr>
      <w:r>
        <w:rPr>
          <w:rFonts w:hint="eastAsia" w:ascii="宋体" w:hAnsi="宋体"/>
          <w:sz w:val="21"/>
          <w:szCs w:val="21"/>
          <w:highlight w:val="none"/>
        </w:rPr>
        <w:t>合同的变更和解除</w:t>
      </w:r>
    </w:p>
    <w:p>
      <w:pPr>
        <w:spacing w:line="360" w:lineRule="auto"/>
        <w:ind w:left="480"/>
        <w:rPr>
          <w:rFonts w:hint="eastAsia" w:ascii="宋体" w:hAnsi="宋体"/>
          <w:sz w:val="21"/>
          <w:szCs w:val="21"/>
          <w:highlight w:val="none"/>
        </w:rPr>
      </w:pPr>
      <w:r>
        <w:rPr>
          <w:rFonts w:hint="eastAsia" w:ascii="宋体" w:hAnsi="宋体"/>
          <w:sz w:val="21"/>
          <w:szCs w:val="21"/>
          <w:highlight w:val="none"/>
        </w:rPr>
        <w:t>本合同生效后，除合同另有约定外，任何一方变更解除合同需征得对方同意。</w:t>
      </w:r>
    </w:p>
    <w:p>
      <w:pPr>
        <w:spacing w:line="360" w:lineRule="auto"/>
        <w:ind w:left="480"/>
        <w:rPr>
          <w:rFonts w:ascii="宋体" w:hAnsi="宋体"/>
          <w:sz w:val="21"/>
          <w:szCs w:val="21"/>
          <w:highlight w:val="none"/>
        </w:rPr>
      </w:pPr>
    </w:p>
    <w:p>
      <w:pPr>
        <w:spacing w:line="300" w:lineRule="exact"/>
        <w:ind w:firstLine="420" w:firstLineChars="200"/>
        <w:rPr>
          <w:rFonts w:ascii="宋体" w:hAnsi="宋体"/>
          <w:sz w:val="21"/>
          <w:szCs w:val="21"/>
          <w:highlight w:val="none"/>
        </w:rPr>
      </w:pPr>
      <w:r>
        <w:rPr>
          <w:rFonts w:hint="eastAsia" w:ascii="宋体" w:hAnsi="宋体"/>
          <w:sz w:val="21"/>
          <w:szCs w:val="21"/>
          <w:highlight w:val="none"/>
        </w:rPr>
        <w:t>六、合同争议的解决</w:t>
      </w:r>
    </w:p>
    <w:p>
      <w:pPr>
        <w:spacing w:line="360" w:lineRule="auto"/>
        <w:ind w:firstLine="420" w:firstLineChars="200"/>
        <w:rPr>
          <w:rFonts w:hint="eastAsia" w:ascii="宋体" w:hAnsi="宋体"/>
          <w:sz w:val="21"/>
          <w:szCs w:val="21"/>
          <w:highlight w:val="none"/>
        </w:rPr>
      </w:pPr>
      <w:r>
        <w:rPr>
          <w:rFonts w:hint="eastAsia" w:ascii="宋体" w:hAnsi="宋体"/>
          <w:sz w:val="21"/>
          <w:szCs w:val="21"/>
          <w:highlight w:val="none"/>
        </w:rPr>
        <w:t>本合同在履行过程中发生争议，双方应友好协商，协商不成任何一方可将争议提交甲方住所地法院通过诉讼解决。</w:t>
      </w:r>
    </w:p>
    <w:p>
      <w:pPr>
        <w:spacing w:line="360" w:lineRule="auto"/>
        <w:ind w:firstLine="420" w:firstLineChars="200"/>
        <w:rPr>
          <w:rFonts w:hint="eastAsia" w:ascii="宋体" w:hAnsi="宋体"/>
          <w:sz w:val="21"/>
          <w:szCs w:val="21"/>
          <w:highlight w:val="none"/>
        </w:rPr>
      </w:pPr>
    </w:p>
    <w:p>
      <w:pPr>
        <w:spacing w:line="360" w:lineRule="auto"/>
        <w:ind w:firstLine="420" w:firstLineChars="200"/>
        <w:rPr>
          <w:rFonts w:hint="eastAsia" w:ascii="宋体" w:hAnsi="宋体"/>
          <w:sz w:val="21"/>
          <w:szCs w:val="21"/>
          <w:highlight w:val="none"/>
        </w:rPr>
      </w:pPr>
      <w:r>
        <w:rPr>
          <w:rFonts w:hint="eastAsia" w:ascii="宋体" w:hAnsi="宋体"/>
          <w:sz w:val="21"/>
          <w:szCs w:val="21"/>
          <w:highlight w:val="none"/>
        </w:rPr>
        <w:t>七、本合同自双方签字盖章之日起生效，合同一式三份，甲方执两份，乙方执一份，具有同等法律效力。</w:t>
      </w:r>
    </w:p>
    <w:p>
      <w:pPr>
        <w:spacing w:line="360" w:lineRule="auto"/>
        <w:ind w:left="480"/>
        <w:rPr>
          <w:rFonts w:hint="eastAsia" w:ascii="宋体" w:hAnsi="宋体"/>
          <w:sz w:val="21"/>
          <w:szCs w:val="21"/>
          <w:highlight w:val="none"/>
        </w:rPr>
      </w:pPr>
    </w:p>
    <w:p>
      <w:pPr>
        <w:spacing w:line="360" w:lineRule="auto"/>
        <w:ind w:firstLine="420" w:firstLineChars="200"/>
        <w:rPr>
          <w:rFonts w:ascii="宋体" w:hAnsi="宋体"/>
          <w:sz w:val="21"/>
          <w:szCs w:val="21"/>
          <w:highlight w:val="none"/>
        </w:rPr>
      </w:pPr>
      <w:r>
        <w:rPr>
          <w:rFonts w:hint="eastAsia" w:ascii="宋体" w:hAnsi="宋体"/>
          <w:sz w:val="21"/>
          <w:szCs w:val="21"/>
          <w:highlight w:val="none"/>
        </w:rPr>
        <w:t>八、本合同载明的联系方式（包括联系地址、联系人、联系电话）为双方约定的联系方式，若有变动，应提前书面告知对方，否则该联系方式为双方法定的送达和联系方式。</w:t>
      </w:r>
    </w:p>
    <w:p>
      <w:pPr>
        <w:spacing w:line="360" w:lineRule="auto"/>
        <w:ind w:left="480"/>
        <w:rPr>
          <w:rFonts w:ascii="宋体" w:hAnsi="宋体"/>
          <w:sz w:val="21"/>
          <w:szCs w:val="21"/>
          <w:highlight w:val="none"/>
        </w:rPr>
      </w:pPr>
    </w:p>
    <w:p>
      <w:pPr>
        <w:spacing w:line="420" w:lineRule="exact"/>
        <w:ind w:left="5280" w:hanging="5280"/>
        <w:rPr>
          <w:rFonts w:hint="default" w:ascii="宋体" w:hAnsi="宋体" w:eastAsia="宋体"/>
          <w:sz w:val="21"/>
          <w:szCs w:val="21"/>
          <w:highlight w:val="none"/>
          <w:lang w:val="en-US" w:eastAsia="zh-CN"/>
        </w:rPr>
      </w:pPr>
      <w:r>
        <w:rPr>
          <w:rFonts w:hint="eastAsia" w:ascii="宋体" w:hAnsi="宋体"/>
          <w:sz w:val="21"/>
          <w:szCs w:val="21"/>
          <w:highlight w:val="none"/>
        </w:rPr>
        <w:t>甲方：</w:t>
      </w:r>
      <w:r>
        <w:rPr>
          <w:rFonts w:hint="eastAsia"/>
          <w:sz w:val="21"/>
          <w:szCs w:val="21"/>
          <w:highlight w:val="none"/>
        </w:rPr>
        <w:t>深圳会展中心管理有限责任公司</w:t>
      </w:r>
      <w:r>
        <w:rPr>
          <w:rFonts w:hint="eastAsia" w:ascii="宋体" w:hAnsi="宋体"/>
          <w:sz w:val="21"/>
          <w:szCs w:val="21"/>
          <w:highlight w:val="none"/>
        </w:rPr>
        <w:t xml:space="preserve">     乙方：</w:t>
      </w:r>
      <w:r>
        <w:rPr>
          <w:rFonts w:hint="eastAsia"/>
          <w:sz w:val="21"/>
          <w:szCs w:val="21"/>
          <w:highlight w:val="none"/>
          <w:lang w:val="en-US" w:eastAsia="zh-CN"/>
        </w:rPr>
        <w:t>XXXXXXXXXXXX</w:t>
      </w:r>
    </w:p>
    <w:p>
      <w:pPr>
        <w:spacing w:line="360" w:lineRule="auto"/>
        <w:rPr>
          <w:rFonts w:ascii="宋体" w:hAnsi="宋体"/>
          <w:sz w:val="21"/>
          <w:szCs w:val="21"/>
          <w:highlight w:val="none"/>
        </w:rPr>
      </w:pPr>
      <w:r>
        <w:rPr>
          <w:rFonts w:hint="eastAsia" w:ascii="宋体" w:hAnsi="宋体"/>
          <w:sz w:val="21"/>
          <w:szCs w:val="21"/>
          <w:highlight w:val="none"/>
        </w:rPr>
        <w:t>代表人：                               代表人：</w:t>
      </w:r>
    </w:p>
    <w:p>
      <w:pPr>
        <w:spacing w:line="360" w:lineRule="auto"/>
        <w:rPr>
          <w:rFonts w:hint="eastAsia" w:ascii="宋体" w:hAnsi="宋体"/>
          <w:sz w:val="21"/>
          <w:szCs w:val="21"/>
          <w:highlight w:val="none"/>
        </w:rPr>
      </w:pPr>
      <w:r>
        <w:rPr>
          <w:rFonts w:hint="eastAsia" w:ascii="宋体" w:hAnsi="宋体"/>
          <w:sz w:val="21"/>
          <w:szCs w:val="21"/>
          <w:highlight w:val="none"/>
        </w:rPr>
        <w:t>签约日期：                             签约日期：</w:t>
      </w:r>
    </w:p>
    <w:p>
      <w:pPr>
        <w:pStyle w:val="2"/>
        <w:rPr>
          <w:rFonts w:hint="eastAsia" w:ascii="宋体" w:hAnsi="宋体"/>
          <w:sz w:val="21"/>
          <w:szCs w:val="21"/>
          <w:highlight w:val="none"/>
        </w:rPr>
      </w:pPr>
    </w:p>
    <w:p>
      <w:pPr>
        <w:pStyle w:val="2"/>
        <w:rPr>
          <w:rFonts w:hint="eastAsia" w:ascii="宋体" w:hAnsi="宋体"/>
          <w:sz w:val="21"/>
          <w:szCs w:val="21"/>
          <w:highlight w:val="none"/>
        </w:rPr>
      </w:pPr>
    </w:p>
    <w:p>
      <w:pPr>
        <w:pStyle w:val="2"/>
        <w:rPr>
          <w:rFonts w:hint="eastAsia" w:ascii="宋体" w:hAnsi="宋体"/>
          <w:sz w:val="21"/>
          <w:szCs w:val="21"/>
          <w:highlight w:val="none"/>
        </w:rPr>
      </w:pPr>
    </w:p>
    <w:p>
      <w:pPr>
        <w:pStyle w:val="2"/>
        <w:rPr>
          <w:rFonts w:hint="eastAsia" w:ascii="宋体" w:hAnsi="宋体"/>
          <w:sz w:val="21"/>
          <w:szCs w:val="21"/>
          <w:highlight w:val="none"/>
        </w:rPr>
      </w:pPr>
    </w:p>
    <w:p>
      <w:pPr>
        <w:pStyle w:val="2"/>
        <w:rPr>
          <w:rFonts w:hint="eastAsia" w:ascii="宋体" w:hAnsi="宋体"/>
          <w:sz w:val="21"/>
          <w:szCs w:val="21"/>
          <w:highlight w:val="none"/>
        </w:rPr>
      </w:pPr>
    </w:p>
    <w:p>
      <w:pPr>
        <w:pStyle w:val="2"/>
        <w:rPr>
          <w:rFonts w:hint="eastAsia" w:ascii="宋体" w:hAnsi="宋体"/>
          <w:sz w:val="24"/>
          <w:highlight w:val="none"/>
        </w:rPr>
      </w:pPr>
    </w:p>
    <w:p>
      <w:pPr>
        <w:spacing w:before="312" w:beforeLines="100" w:after="312" w:afterLines="100" w:line="360" w:lineRule="auto"/>
        <w:jc w:val="center"/>
        <w:outlineLvl w:val="0"/>
        <w:rPr>
          <w:rFonts w:ascii="仿宋" w:hAnsi="仿宋" w:eastAsia="仿宋"/>
          <w:sz w:val="32"/>
          <w:szCs w:val="32"/>
        </w:rPr>
      </w:pPr>
      <w:r>
        <w:rPr>
          <w:rFonts w:hint="eastAsia"/>
          <w:b/>
          <w:sz w:val="32"/>
          <w:szCs w:val="32"/>
        </w:rPr>
        <w:t>第五部分：参考附件</w:t>
      </w:r>
      <w:bookmarkEnd w:id="54"/>
    </w:p>
    <w:p>
      <w:pPr>
        <w:spacing w:line="0" w:lineRule="atLeast"/>
        <w:outlineLvl w:val="1"/>
        <w:rPr>
          <w:rFonts w:ascii="宋体" w:hAnsi="宋体"/>
        </w:rPr>
      </w:pPr>
      <w:bookmarkStart w:id="55" w:name="_Toc106791268"/>
      <w:r>
        <w:rPr>
          <w:rFonts w:hint="eastAsia" w:ascii="宋体" w:hAnsi="宋体"/>
          <w:szCs w:val="21"/>
        </w:rPr>
        <w:t>附件1：</w:t>
      </w:r>
      <w:r>
        <w:rPr>
          <w:rFonts w:hint="eastAsia" w:ascii="宋体" w:hAnsi="宋体"/>
        </w:rPr>
        <w:t>报名回函</w:t>
      </w:r>
      <w:bookmarkEnd w:id="55"/>
    </w:p>
    <w:p>
      <w:pPr>
        <w:pStyle w:val="11"/>
      </w:pPr>
    </w:p>
    <w:p>
      <w:pPr>
        <w:pStyle w:val="12"/>
        <w:jc w:val="center"/>
        <w:rPr>
          <w:rFonts w:hint="eastAsia" w:ascii="宋体" w:hAnsi="宋体" w:eastAsia="宋体" w:cs="宋体"/>
          <w:sz w:val="32"/>
          <w:szCs w:val="32"/>
        </w:rPr>
      </w:pPr>
      <w:r>
        <w:rPr>
          <w:rStyle w:val="17"/>
          <w:rFonts w:hint="eastAsia" w:ascii="宋体" w:hAnsi="宋体" w:eastAsia="宋体" w:cs="宋体"/>
          <w:sz w:val="32"/>
          <w:szCs w:val="32"/>
        </w:rPr>
        <w:t>关于确认参加_________________项目投标的回函</w:t>
      </w:r>
    </w:p>
    <w:p>
      <w:pPr>
        <w:pStyle w:val="12"/>
        <w:rPr>
          <w:rFonts w:ascii="微软雅黑" w:hAnsi="微软雅黑" w:eastAsia="微软雅黑"/>
          <w:sz w:val="18"/>
          <w:szCs w:val="18"/>
        </w:rPr>
      </w:pPr>
    </w:p>
    <w:p>
      <w:pPr>
        <w:pStyle w:val="12"/>
        <w:rPr>
          <w:rFonts w:ascii="微软雅黑" w:hAnsi="微软雅黑" w:eastAsia="微软雅黑"/>
          <w:sz w:val="18"/>
          <w:szCs w:val="18"/>
        </w:rPr>
      </w:pPr>
    </w:p>
    <w:p>
      <w:pPr>
        <w:pStyle w:val="12"/>
        <w:rPr>
          <w:rFonts w:ascii="仿宋" w:hAnsi="仿宋" w:eastAsia="仿宋" w:cs="Times New Roman"/>
          <w:bCs/>
          <w:kern w:val="2"/>
          <w:sz w:val="28"/>
          <w:szCs w:val="28"/>
        </w:rPr>
      </w:pPr>
      <w:r>
        <w:rPr>
          <w:rFonts w:hint="eastAsia" w:ascii="仿宋" w:hAnsi="仿宋" w:eastAsia="仿宋" w:cs="Times New Roman"/>
          <w:bCs/>
          <w:kern w:val="2"/>
          <w:sz w:val="28"/>
          <w:szCs w:val="28"/>
        </w:rPr>
        <w:t>深圳会展中心管理有限责任公司：</w:t>
      </w:r>
    </w:p>
    <w:p>
      <w:pPr>
        <w:pStyle w:val="12"/>
        <w:spacing w:after="240"/>
        <w:ind w:firstLine="616" w:firstLineChars="220"/>
        <w:rPr>
          <w:rFonts w:ascii="仿宋" w:hAnsi="仿宋" w:eastAsia="仿宋" w:cs="Times New Roman"/>
          <w:bCs/>
          <w:kern w:val="2"/>
          <w:sz w:val="28"/>
          <w:szCs w:val="28"/>
        </w:rPr>
      </w:pPr>
      <w:r>
        <w:rPr>
          <w:rFonts w:hint="eastAsia" w:ascii="仿宋" w:hAnsi="仿宋" w:eastAsia="仿宋" w:cs="Times New Roman"/>
          <w:bCs/>
          <w:kern w:val="2"/>
          <w:sz w:val="28"/>
          <w:szCs w:val="28"/>
        </w:rPr>
        <w:t>我公司符合</w:t>
      </w:r>
      <w:r>
        <w:rPr>
          <w:rFonts w:hint="eastAsia" w:ascii="仿宋" w:hAnsi="仿宋" w:eastAsia="仿宋" w:cs="Times New Roman"/>
          <w:b/>
          <w:kern w:val="2"/>
          <w:sz w:val="28"/>
          <w:szCs w:val="28"/>
        </w:rPr>
        <w:t>_</w:t>
      </w:r>
      <w:r>
        <w:rPr>
          <w:rFonts w:ascii="仿宋" w:hAnsi="仿宋" w:eastAsia="仿宋" w:cs="Times New Roman"/>
          <w:b/>
          <w:kern w:val="2"/>
          <w:sz w:val="28"/>
          <w:szCs w:val="28"/>
        </w:rPr>
        <w:t>________________</w:t>
      </w:r>
      <w:r>
        <w:rPr>
          <w:rFonts w:hint="eastAsia" w:ascii="仿宋" w:hAnsi="仿宋" w:eastAsia="仿宋" w:cs="Times New Roman"/>
          <w:b/>
          <w:kern w:val="2"/>
          <w:sz w:val="28"/>
          <w:szCs w:val="28"/>
        </w:rPr>
        <w:t>项目</w:t>
      </w:r>
      <w:r>
        <w:rPr>
          <w:rFonts w:hint="eastAsia" w:ascii="仿宋" w:hAnsi="仿宋" w:eastAsia="仿宋" w:cs="Times New Roman"/>
          <w:bCs/>
          <w:kern w:val="2"/>
          <w:sz w:val="28"/>
          <w:szCs w:val="28"/>
        </w:rPr>
        <w:t>的资质条件及项目要求，确定按时、按要求提交本项目投标文件。</w:t>
      </w:r>
    </w:p>
    <w:p>
      <w:pPr>
        <w:pStyle w:val="12"/>
        <w:spacing w:after="240"/>
        <w:ind w:firstLine="616" w:firstLineChars="220"/>
        <w:rPr>
          <w:rFonts w:ascii="仿宋" w:hAnsi="仿宋" w:eastAsia="仿宋"/>
          <w:sz w:val="28"/>
          <w:szCs w:val="28"/>
        </w:rPr>
      </w:pPr>
      <w:r>
        <w:rPr>
          <w:rFonts w:hint="eastAsia" w:ascii="仿宋" w:hAnsi="仿宋" w:eastAsia="仿宋"/>
          <w:sz w:val="28"/>
          <w:szCs w:val="28"/>
        </w:rPr>
        <w:t>联 系 人：</w:t>
      </w:r>
      <w:r>
        <w:rPr>
          <w:rFonts w:hint="eastAsia" w:ascii="仿宋" w:hAnsi="仿宋" w:eastAsia="仿宋"/>
          <w:sz w:val="28"/>
          <w:szCs w:val="28"/>
          <w:u w:val="single"/>
        </w:rPr>
        <w:t xml:space="preserve">                </w:t>
      </w:r>
      <w:r>
        <w:rPr>
          <w:rFonts w:hint="eastAsia" w:ascii="仿宋" w:hAnsi="仿宋" w:eastAsia="仿宋"/>
        </w:rPr>
        <w:t>（</w:t>
      </w:r>
      <w:r>
        <w:rPr>
          <w:rFonts w:hint="eastAsia" w:ascii="仿宋" w:hAnsi="仿宋" w:eastAsia="仿宋"/>
          <w:b/>
          <w:bCs/>
          <w:color w:val="FF0000"/>
        </w:rPr>
        <w:t>必须为本项目的授权代表</w:t>
      </w:r>
      <w:r>
        <w:rPr>
          <w:rFonts w:hint="eastAsia" w:ascii="仿宋" w:hAnsi="仿宋" w:eastAsia="仿宋"/>
        </w:rPr>
        <w:t>）</w:t>
      </w:r>
    </w:p>
    <w:p>
      <w:pPr>
        <w:pStyle w:val="12"/>
        <w:spacing w:after="240"/>
        <w:ind w:firstLine="616" w:firstLineChars="220"/>
        <w:rPr>
          <w:rFonts w:ascii="仿宋" w:hAnsi="仿宋" w:eastAsia="仿宋"/>
          <w:sz w:val="28"/>
          <w:szCs w:val="28"/>
        </w:rPr>
      </w:pPr>
      <w:r>
        <w:rPr>
          <w:rFonts w:hint="eastAsia" w:ascii="仿宋" w:hAnsi="仿宋" w:eastAsia="仿宋"/>
          <w:sz w:val="28"/>
          <w:szCs w:val="28"/>
        </w:rPr>
        <w:t>手机号码：</w:t>
      </w:r>
      <w:r>
        <w:rPr>
          <w:rFonts w:hint="eastAsia" w:ascii="仿宋" w:hAnsi="仿宋" w:eastAsia="仿宋"/>
          <w:sz w:val="28"/>
          <w:szCs w:val="28"/>
          <w:u w:val="single"/>
        </w:rPr>
        <w:t xml:space="preserve">                </w:t>
      </w:r>
    </w:p>
    <w:p>
      <w:pPr>
        <w:pStyle w:val="12"/>
        <w:spacing w:after="240"/>
        <w:ind w:firstLine="616" w:firstLineChars="220"/>
        <w:rPr>
          <w:rFonts w:ascii="仿宋" w:hAnsi="仿宋" w:eastAsia="仿宋"/>
          <w:sz w:val="28"/>
          <w:szCs w:val="28"/>
        </w:rPr>
      </w:pPr>
      <w:r>
        <w:rPr>
          <w:rFonts w:hint="eastAsia" w:ascii="仿宋" w:hAnsi="仿宋" w:eastAsia="仿宋"/>
          <w:sz w:val="28"/>
          <w:szCs w:val="28"/>
        </w:rPr>
        <w:t>办公电话：</w:t>
      </w:r>
      <w:r>
        <w:rPr>
          <w:rFonts w:hint="eastAsia" w:ascii="仿宋" w:hAnsi="仿宋" w:eastAsia="仿宋"/>
          <w:sz w:val="28"/>
          <w:szCs w:val="28"/>
          <w:u w:val="single"/>
        </w:rPr>
        <w:t xml:space="preserve">                </w:t>
      </w:r>
      <w:r>
        <w:rPr>
          <w:rFonts w:hint="eastAsia" w:ascii="仿宋" w:hAnsi="仿宋" w:eastAsia="仿宋"/>
        </w:rPr>
        <w:t>（</w:t>
      </w:r>
      <w:r>
        <w:rPr>
          <w:rFonts w:hint="eastAsia" w:ascii="仿宋" w:hAnsi="仿宋" w:eastAsia="仿宋"/>
          <w:b/>
          <w:color w:val="FF0000"/>
        </w:rPr>
        <w:t>固定电话</w:t>
      </w:r>
      <w:r>
        <w:rPr>
          <w:rFonts w:hint="eastAsia" w:ascii="仿宋" w:hAnsi="仿宋" w:eastAsia="仿宋"/>
        </w:rPr>
        <w:t>）</w:t>
      </w:r>
    </w:p>
    <w:p>
      <w:pPr>
        <w:pStyle w:val="12"/>
        <w:spacing w:after="240"/>
        <w:ind w:firstLine="616" w:firstLineChars="220"/>
        <w:rPr>
          <w:rFonts w:ascii="仿宋" w:hAnsi="仿宋" w:eastAsia="仿宋"/>
          <w:sz w:val="28"/>
          <w:szCs w:val="28"/>
        </w:rPr>
      </w:pPr>
      <w:r>
        <w:rPr>
          <w:rFonts w:hint="eastAsia" w:ascii="仿宋" w:hAnsi="仿宋" w:eastAsia="仿宋"/>
          <w:sz w:val="28"/>
          <w:szCs w:val="28"/>
        </w:rPr>
        <w:t>电子邮箱：</w:t>
      </w:r>
      <w:r>
        <w:rPr>
          <w:rFonts w:hint="eastAsia" w:ascii="仿宋" w:hAnsi="仿宋" w:eastAsia="仿宋"/>
          <w:sz w:val="28"/>
          <w:szCs w:val="28"/>
          <w:u w:val="single"/>
        </w:rPr>
        <w:t xml:space="preserve">                </w:t>
      </w:r>
      <w:r>
        <w:rPr>
          <w:rFonts w:hint="eastAsia" w:ascii="仿宋" w:hAnsi="仿宋" w:eastAsia="仿宋"/>
        </w:rPr>
        <w:t>（</w:t>
      </w:r>
      <w:r>
        <w:rPr>
          <w:rFonts w:hint="eastAsia" w:ascii="仿宋" w:hAnsi="仿宋" w:eastAsia="仿宋"/>
          <w:b/>
          <w:bCs/>
          <w:color w:val="FF0000"/>
        </w:rPr>
        <w:t>所有往来文件需通过此邮箱收发</w:t>
      </w:r>
      <w:r>
        <w:rPr>
          <w:rFonts w:hint="eastAsia" w:ascii="仿宋" w:hAnsi="仿宋" w:eastAsia="仿宋"/>
        </w:rPr>
        <w:t>）</w:t>
      </w:r>
    </w:p>
    <w:p>
      <w:pPr>
        <w:pStyle w:val="12"/>
        <w:spacing w:after="240"/>
        <w:ind w:firstLine="616" w:firstLineChars="220"/>
        <w:rPr>
          <w:rFonts w:ascii="仿宋" w:hAnsi="仿宋" w:eastAsia="仿宋"/>
          <w:sz w:val="28"/>
          <w:szCs w:val="28"/>
        </w:rPr>
      </w:pPr>
    </w:p>
    <w:p>
      <w:pPr>
        <w:pStyle w:val="12"/>
        <w:jc w:val="right"/>
        <w:rPr>
          <w:rFonts w:ascii="仿宋" w:hAnsi="仿宋" w:eastAsia="仿宋"/>
          <w:sz w:val="28"/>
          <w:szCs w:val="28"/>
          <w:u w:val="single"/>
        </w:rPr>
      </w:pPr>
      <w:r>
        <w:rPr>
          <w:rFonts w:hint="eastAsia" w:ascii="仿宋" w:hAnsi="仿宋" w:eastAsia="仿宋"/>
          <w:sz w:val="28"/>
          <w:szCs w:val="28"/>
        </w:rPr>
        <w:t>投标人名称及盖章：</w:t>
      </w:r>
      <w:r>
        <w:rPr>
          <w:rFonts w:hint="eastAsia" w:ascii="仿宋" w:hAnsi="仿宋" w:eastAsia="仿宋"/>
          <w:sz w:val="28"/>
          <w:szCs w:val="28"/>
          <w:u w:val="single"/>
        </w:rPr>
        <w:t>_________________________</w:t>
      </w:r>
    </w:p>
    <w:p>
      <w:pPr>
        <w:pStyle w:val="11"/>
        <w:jc w:val="right"/>
        <w:rPr>
          <w:sz w:val="28"/>
          <w:szCs w:val="28"/>
        </w:rPr>
      </w:pPr>
      <w:r>
        <w:rPr>
          <w:rFonts w:hint="eastAsia" w:ascii="仿宋" w:hAnsi="仿宋" w:eastAsia="仿宋"/>
          <w:sz w:val="28"/>
          <w:szCs w:val="28"/>
        </w:rPr>
        <w:t>日期：</w:t>
      </w:r>
      <w:r>
        <w:rPr>
          <w:rFonts w:hint="eastAsia" w:ascii="仿宋" w:hAnsi="仿宋" w:eastAsia="仿宋"/>
          <w:sz w:val="28"/>
          <w:szCs w:val="28"/>
          <w:u w:val="single"/>
        </w:rPr>
        <w:t>________</w:t>
      </w:r>
      <w:r>
        <w:rPr>
          <w:rFonts w:hint="eastAsia" w:ascii="仿宋" w:hAnsi="仿宋" w:eastAsia="仿宋"/>
          <w:sz w:val="28"/>
          <w:szCs w:val="28"/>
        </w:rPr>
        <w:t>年</w:t>
      </w:r>
      <w:r>
        <w:rPr>
          <w:rFonts w:hint="eastAsia" w:ascii="仿宋" w:hAnsi="仿宋" w:eastAsia="仿宋"/>
          <w:sz w:val="28"/>
          <w:szCs w:val="28"/>
          <w:u w:val="single"/>
        </w:rPr>
        <w:t xml:space="preserve">__ </w:t>
      </w:r>
      <w:r>
        <w:rPr>
          <w:rFonts w:hint="eastAsia" w:ascii="仿宋" w:hAnsi="仿宋" w:eastAsia="仿宋"/>
          <w:sz w:val="28"/>
          <w:szCs w:val="28"/>
        </w:rPr>
        <w:t>月</w:t>
      </w:r>
      <w:r>
        <w:rPr>
          <w:rFonts w:hint="eastAsia" w:ascii="仿宋" w:hAnsi="仿宋" w:eastAsia="仿宋"/>
          <w:sz w:val="28"/>
          <w:szCs w:val="28"/>
          <w:u w:val="single"/>
        </w:rPr>
        <w:t xml:space="preserve">__ </w:t>
      </w:r>
      <w:r>
        <w:rPr>
          <w:rFonts w:hint="eastAsia" w:ascii="仿宋" w:hAnsi="仿宋" w:eastAsia="仿宋"/>
          <w:sz w:val="28"/>
          <w:szCs w:val="28"/>
        </w:rPr>
        <w:t>日</w:t>
      </w:r>
    </w:p>
    <w:p>
      <w:pPr>
        <w:pStyle w:val="6"/>
        <w:rPr>
          <w:b/>
          <w:sz w:val="21"/>
          <w:szCs w:val="21"/>
        </w:rPr>
      </w:pPr>
    </w:p>
    <w:p>
      <w:pPr>
        <w:pStyle w:val="6"/>
        <w:rPr>
          <w:b/>
          <w:sz w:val="21"/>
          <w:szCs w:val="21"/>
        </w:rPr>
      </w:pPr>
    </w:p>
    <w:p>
      <w:pPr>
        <w:pStyle w:val="6"/>
        <w:rPr>
          <w:b/>
          <w:sz w:val="21"/>
          <w:szCs w:val="21"/>
        </w:rPr>
      </w:pPr>
    </w:p>
    <w:p>
      <w:pPr>
        <w:pStyle w:val="6"/>
        <w:rPr>
          <w:b/>
          <w:sz w:val="21"/>
          <w:szCs w:val="21"/>
        </w:rPr>
      </w:pPr>
    </w:p>
    <w:p>
      <w:pPr>
        <w:pStyle w:val="6"/>
        <w:rPr>
          <w:b/>
          <w:sz w:val="21"/>
          <w:szCs w:val="21"/>
        </w:rPr>
      </w:pPr>
    </w:p>
    <w:p>
      <w:pPr>
        <w:pStyle w:val="6"/>
        <w:rPr>
          <w:b/>
          <w:sz w:val="21"/>
          <w:szCs w:val="21"/>
        </w:rPr>
      </w:pPr>
    </w:p>
    <w:p>
      <w:pPr>
        <w:pStyle w:val="6"/>
        <w:rPr>
          <w:b/>
          <w:sz w:val="21"/>
          <w:szCs w:val="21"/>
        </w:rPr>
      </w:pPr>
    </w:p>
    <w:p>
      <w:pPr>
        <w:pStyle w:val="6"/>
        <w:rPr>
          <w:b/>
          <w:sz w:val="21"/>
          <w:szCs w:val="21"/>
        </w:rPr>
      </w:pPr>
    </w:p>
    <w:p>
      <w:pPr>
        <w:pStyle w:val="6"/>
        <w:rPr>
          <w:rFonts w:ascii="宋体" w:hAnsi="宋体"/>
          <w:b/>
          <w:sz w:val="21"/>
          <w:szCs w:val="21"/>
        </w:rPr>
      </w:pPr>
    </w:p>
    <w:p>
      <w:pPr>
        <w:pStyle w:val="6"/>
        <w:rPr>
          <w:rFonts w:ascii="宋体" w:hAnsi="宋体"/>
          <w:b/>
          <w:sz w:val="21"/>
          <w:szCs w:val="21"/>
        </w:rPr>
      </w:pPr>
      <w:r>
        <w:rPr>
          <w:rFonts w:hint="eastAsia" w:ascii="宋体" w:hAnsi="宋体"/>
          <w:b/>
          <w:sz w:val="21"/>
          <w:szCs w:val="21"/>
        </w:rPr>
        <w:t>注：1.本件电子档及盖章后的扫描件按要求上传至指定地址；</w:t>
      </w:r>
    </w:p>
    <w:p>
      <w:pPr>
        <w:pStyle w:val="6"/>
        <w:ind w:firstLine="422" w:firstLineChars="200"/>
        <w:rPr>
          <w:rFonts w:ascii="宋体" w:hAnsi="宋体"/>
          <w:b/>
          <w:sz w:val="21"/>
          <w:szCs w:val="21"/>
        </w:rPr>
      </w:pPr>
      <w:r>
        <w:rPr>
          <w:rFonts w:hint="eastAsia" w:ascii="宋体" w:hAnsi="宋体"/>
          <w:b/>
          <w:sz w:val="21"/>
          <w:szCs w:val="21"/>
        </w:rPr>
        <w:t>2.上述内容均为必填项，必须按要求如实、完整填报，印章清晰；否则，报名无效。</w:t>
      </w:r>
    </w:p>
    <w:p>
      <w:pPr>
        <w:pStyle w:val="6"/>
        <w:rPr>
          <w:b/>
          <w:sz w:val="21"/>
          <w:szCs w:val="21"/>
        </w:rPr>
      </w:pPr>
    </w:p>
    <w:p>
      <w:pPr>
        <w:pStyle w:val="6"/>
        <w:rPr>
          <w:b/>
          <w:sz w:val="21"/>
          <w:szCs w:val="21"/>
        </w:rPr>
      </w:pPr>
    </w:p>
    <w:p>
      <w:pPr>
        <w:pStyle w:val="6"/>
        <w:rPr>
          <w:b/>
          <w:sz w:val="21"/>
          <w:szCs w:val="21"/>
        </w:rPr>
      </w:pPr>
    </w:p>
    <w:p>
      <w:pPr>
        <w:pStyle w:val="6"/>
        <w:rPr>
          <w:b/>
          <w:sz w:val="21"/>
          <w:szCs w:val="21"/>
        </w:rPr>
      </w:pPr>
    </w:p>
    <w:p>
      <w:pPr>
        <w:widowControl/>
        <w:jc w:val="left"/>
        <w:rPr>
          <w:b/>
          <w:szCs w:val="21"/>
        </w:rPr>
      </w:pPr>
      <w:r>
        <w:rPr>
          <w:b/>
          <w:szCs w:val="21"/>
        </w:rPr>
        <w:br w:type="page"/>
      </w:r>
    </w:p>
    <w:p>
      <w:pPr>
        <w:pStyle w:val="6"/>
        <w:rPr>
          <w:b/>
          <w:sz w:val="21"/>
          <w:szCs w:val="21"/>
        </w:rPr>
      </w:pPr>
    </w:p>
    <w:p>
      <w:pPr>
        <w:spacing w:line="0" w:lineRule="atLeast"/>
        <w:outlineLvl w:val="1"/>
        <w:rPr>
          <w:rFonts w:ascii="宋体" w:hAnsi="宋体"/>
          <w:szCs w:val="21"/>
        </w:rPr>
      </w:pPr>
      <w:bookmarkStart w:id="56" w:name="_Toc106791269"/>
      <w:r>
        <w:rPr>
          <w:rFonts w:hint="eastAsia" w:ascii="宋体" w:hAnsi="宋体"/>
          <w:szCs w:val="21"/>
        </w:rPr>
        <w:t>附件2：投标函</w:t>
      </w:r>
      <w:bookmarkEnd w:id="56"/>
    </w:p>
    <w:p>
      <w:pPr>
        <w:autoSpaceDE w:val="0"/>
        <w:autoSpaceDN w:val="0"/>
        <w:adjustRightInd w:val="0"/>
        <w:snapToGrid w:val="0"/>
        <w:jc w:val="center"/>
        <w:rPr>
          <w:rFonts w:ascii="方正小标宋_GBK" w:hAnsi="方正小标宋_GBK" w:eastAsia="方正小标宋_GBK"/>
          <w:b/>
          <w:bCs/>
          <w:sz w:val="32"/>
          <w:szCs w:val="32"/>
        </w:rPr>
      </w:pPr>
      <w:r>
        <w:rPr>
          <w:rFonts w:hint="eastAsia" w:ascii="方正小标宋_GBK" w:hAnsi="方正小标宋_GBK" w:eastAsia="方正小标宋_GBK"/>
          <w:b/>
          <w:bCs/>
          <w:sz w:val="32"/>
          <w:szCs w:val="32"/>
        </w:rPr>
        <w:t>投标函</w:t>
      </w:r>
    </w:p>
    <w:p>
      <w:pPr>
        <w:autoSpaceDE w:val="0"/>
        <w:autoSpaceDN w:val="0"/>
        <w:adjustRightInd w:val="0"/>
        <w:snapToGrid w:val="0"/>
        <w:spacing w:line="340" w:lineRule="exact"/>
        <w:jc w:val="left"/>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u w:val="single"/>
        </w:rPr>
        <w:t xml:space="preserve">（招标人名称) </w:t>
      </w:r>
    </w:p>
    <w:p>
      <w:pPr>
        <w:autoSpaceDE w:val="0"/>
        <w:autoSpaceDN w:val="0"/>
        <w:adjustRightInd w:val="0"/>
        <w:snapToGrid w:val="0"/>
        <w:spacing w:line="3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1、在研究了你方提供的招标文件及澄清或修改文件后，我方愿意按投标报价一览表投标总价投标、服务期和服务要求提供服务，并履行招标文件及合同协议书中的责任和义务。</w:t>
      </w:r>
    </w:p>
    <w:p>
      <w:pPr>
        <w:autoSpaceDE w:val="0"/>
        <w:autoSpaceDN w:val="0"/>
        <w:adjustRightInd w:val="0"/>
        <w:snapToGrid w:val="0"/>
        <w:spacing w:line="34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2、我方已详细审查全部招标文件，包括澄清或修改文件（如有）以及有关附件。我方完全理解并同意放弃对这方面有不明及误解的权利。</w:t>
      </w:r>
    </w:p>
    <w:p>
      <w:pPr>
        <w:autoSpaceDE w:val="0"/>
        <w:autoSpaceDN w:val="0"/>
        <w:adjustRightInd w:val="0"/>
        <w:snapToGrid w:val="0"/>
        <w:spacing w:line="340" w:lineRule="exact"/>
        <w:ind w:firstLine="420" w:firstLineChars="200"/>
        <w:jc w:val="left"/>
        <w:rPr>
          <w:rFonts w:hint="eastAsia" w:ascii="宋体" w:hAnsi="宋体" w:eastAsia="宋体" w:cs="宋体"/>
          <w:bCs/>
          <w:sz w:val="21"/>
          <w:szCs w:val="21"/>
        </w:rPr>
      </w:pPr>
      <w:r>
        <w:rPr>
          <w:rFonts w:hint="eastAsia" w:ascii="宋体" w:hAnsi="宋体" w:eastAsia="宋体" w:cs="宋体"/>
          <w:sz w:val="21"/>
          <w:szCs w:val="21"/>
        </w:rPr>
        <w:t>3、</w:t>
      </w:r>
      <w:r>
        <w:rPr>
          <w:rFonts w:hint="eastAsia" w:ascii="宋体" w:hAnsi="宋体" w:eastAsia="宋体" w:cs="宋体"/>
          <w:bCs/>
          <w:sz w:val="21"/>
          <w:szCs w:val="21"/>
        </w:rPr>
        <w:t>本投标有效期为投标截止日起</w:t>
      </w:r>
      <w:r>
        <w:rPr>
          <w:rFonts w:hint="eastAsia" w:ascii="宋体" w:hAnsi="宋体" w:eastAsia="宋体" w:cs="宋体"/>
          <w:bCs/>
          <w:sz w:val="21"/>
          <w:szCs w:val="21"/>
          <w:u w:val="single"/>
        </w:rPr>
        <w:t xml:space="preserve"> 120 </w:t>
      </w:r>
      <w:r>
        <w:rPr>
          <w:rFonts w:hint="eastAsia" w:ascii="宋体" w:hAnsi="宋体" w:eastAsia="宋体" w:cs="宋体"/>
          <w:bCs/>
          <w:sz w:val="21"/>
          <w:szCs w:val="21"/>
        </w:rPr>
        <w:t>日历日，我方保证在</w:t>
      </w:r>
      <w:r>
        <w:rPr>
          <w:rFonts w:hint="eastAsia" w:ascii="宋体" w:hAnsi="宋体" w:eastAsia="宋体" w:cs="宋体"/>
          <w:sz w:val="21"/>
          <w:szCs w:val="21"/>
        </w:rPr>
        <w:t>投标有效期内严格遵守本投标函的各项承诺。在此期限届满之前，本投标函将对我方具有约束力，并随时接受中标</w:t>
      </w:r>
      <w:r>
        <w:rPr>
          <w:rFonts w:hint="eastAsia" w:ascii="宋体" w:hAnsi="宋体" w:eastAsia="宋体" w:cs="宋体"/>
          <w:bCs/>
          <w:sz w:val="21"/>
          <w:szCs w:val="21"/>
        </w:rPr>
        <w:t>。</w:t>
      </w:r>
    </w:p>
    <w:p>
      <w:pPr>
        <w:autoSpaceDE w:val="0"/>
        <w:autoSpaceDN w:val="0"/>
        <w:adjustRightInd w:val="0"/>
        <w:snapToGrid w:val="0"/>
        <w:spacing w:line="340" w:lineRule="exact"/>
        <w:ind w:firstLine="420" w:firstLineChars="200"/>
        <w:jc w:val="left"/>
        <w:rPr>
          <w:rFonts w:hint="eastAsia" w:ascii="宋体" w:hAnsi="宋体" w:eastAsia="宋体" w:cs="宋体"/>
          <w:bCs/>
          <w:sz w:val="21"/>
          <w:szCs w:val="21"/>
        </w:rPr>
      </w:pPr>
      <w:r>
        <w:rPr>
          <w:rFonts w:hint="eastAsia" w:ascii="宋体" w:hAnsi="宋体" w:eastAsia="宋体" w:cs="宋体"/>
          <w:bCs/>
          <w:sz w:val="21"/>
          <w:szCs w:val="21"/>
        </w:rPr>
        <w:t>4、我方同意按照你方的要求提供与本投标有关的一切数据或资料，完全理解你方不一定要接受最低价的投标或收到的任何投标。</w:t>
      </w:r>
      <w:r>
        <w:rPr>
          <w:rFonts w:hint="eastAsia" w:ascii="宋体" w:hAnsi="宋体" w:eastAsia="宋体" w:cs="宋体"/>
          <w:sz w:val="21"/>
          <w:szCs w:val="21"/>
        </w:rPr>
        <w:t>同时也理解，你方不负担我方的任何投标费用。</w:t>
      </w:r>
    </w:p>
    <w:p>
      <w:pPr>
        <w:autoSpaceDE w:val="0"/>
        <w:autoSpaceDN w:val="0"/>
        <w:adjustRightInd w:val="0"/>
        <w:snapToGrid w:val="0"/>
        <w:spacing w:line="340" w:lineRule="exact"/>
        <w:ind w:firstLine="420" w:firstLineChars="200"/>
        <w:jc w:val="left"/>
        <w:rPr>
          <w:rFonts w:hint="eastAsia" w:ascii="宋体" w:hAnsi="宋体" w:eastAsia="宋体" w:cs="宋体"/>
          <w:bCs/>
          <w:sz w:val="21"/>
          <w:szCs w:val="21"/>
        </w:rPr>
      </w:pPr>
      <w:r>
        <w:rPr>
          <w:rFonts w:hint="eastAsia" w:ascii="宋体" w:hAnsi="宋体" w:eastAsia="宋体" w:cs="宋体"/>
          <w:bCs/>
          <w:sz w:val="21"/>
          <w:szCs w:val="21"/>
        </w:rPr>
        <w:t>5、如果我方中标，我方保证按照招标文件规定的期限要求履行提供服务及有关责任和义务。</w:t>
      </w:r>
    </w:p>
    <w:p>
      <w:pPr>
        <w:autoSpaceDE w:val="0"/>
        <w:autoSpaceDN w:val="0"/>
        <w:adjustRightInd w:val="0"/>
        <w:snapToGrid w:val="0"/>
        <w:spacing w:line="340" w:lineRule="exact"/>
        <w:ind w:firstLine="420" w:firstLineChars="200"/>
        <w:jc w:val="left"/>
        <w:rPr>
          <w:rFonts w:hint="eastAsia" w:ascii="宋体" w:hAnsi="宋体" w:eastAsia="宋体" w:cs="宋体"/>
          <w:bCs/>
          <w:sz w:val="21"/>
          <w:szCs w:val="21"/>
        </w:rPr>
      </w:pPr>
      <w:r>
        <w:rPr>
          <w:rFonts w:hint="eastAsia" w:ascii="宋体" w:hAnsi="宋体" w:eastAsia="宋体" w:cs="宋体"/>
          <w:bCs/>
          <w:sz w:val="21"/>
          <w:szCs w:val="21"/>
        </w:rPr>
        <w:t>6、</w:t>
      </w:r>
      <w:r>
        <w:rPr>
          <w:rFonts w:hint="eastAsia" w:ascii="宋体" w:hAnsi="宋体" w:eastAsia="宋体" w:cs="宋体"/>
          <w:sz w:val="21"/>
          <w:szCs w:val="21"/>
        </w:rPr>
        <w:t>在合同协议书正式签署生效之前，本投标函连同你方发出的中标通知书，将构成你我双方共同遵守的文件，对双方具有约束力。</w:t>
      </w:r>
    </w:p>
    <w:p>
      <w:pPr>
        <w:autoSpaceDE w:val="0"/>
        <w:autoSpaceDN w:val="0"/>
        <w:adjustRightInd w:val="0"/>
        <w:snapToGrid w:val="0"/>
        <w:spacing w:line="340" w:lineRule="exact"/>
        <w:ind w:firstLine="420" w:firstLineChars="200"/>
        <w:jc w:val="left"/>
        <w:rPr>
          <w:rFonts w:hint="eastAsia" w:ascii="宋体" w:hAnsi="宋体" w:eastAsia="宋体" w:cs="宋体"/>
          <w:bCs/>
          <w:sz w:val="21"/>
          <w:szCs w:val="21"/>
        </w:rPr>
      </w:pPr>
      <w:r>
        <w:rPr>
          <w:rFonts w:hint="eastAsia" w:ascii="宋体" w:hAnsi="宋体" w:eastAsia="宋体" w:cs="宋体"/>
          <w:bCs/>
          <w:sz w:val="21"/>
          <w:szCs w:val="21"/>
        </w:rPr>
        <w:t>7、随同本投标函，我方缴纳符合招标文件要求的投标保证金</w:t>
      </w:r>
      <w:r>
        <w:rPr>
          <w:rFonts w:hint="eastAsia" w:ascii="宋体" w:hAnsi="宋体" w:eastAsia="宋体" w:cs="宋体"/>
          <w:bCs/>
          <w:color w:val="FF0000"/>
          <w:sz w:val="21"/>
          <w:szCs w:val="21"/>
        </w:rPr>
        <w:t>（如有）</w:t>
      </w:r>
      <w:r>
        <w:rPr>
          <w:rFonts w:hint="eastAsia" w:ascii="宋体" w:hAnsi="宋体" w:eastAsia="宋体" w:cs="宋体"/>
          <w:bCs/>
          <w:sz w:val="21"/>
          <w:szCs w:val="21"/>
        </w:rPr>
        <w:t>。如果我方存在以下任何一种行为时，你方有权不予退还投标保证金，取消我方中标资格，另选中标单位</w:t>
      </w:r>
      <w:r>
        <w:rPr>
          <w:rFonts w:hint="eastAsia" w:ascii="宋体" w:hAnsi="宋体" w:eastAsia="宋体" w:cs="宋体"/>
          <w:sz w:val="21"/>
          <w:szCs w:val="21"/>
        </w:rPr>
        <w:t>，给你方造成的损失超过我方投标保证金的，你方还有权要求我方对超过部分进行赔偿</w:t>
      </w:r>
      <w:r>
        <w:rPr>
          <w:rFonts w:hint="eastAsia" w:ascii="宋体" w:hAnsi="宋体" w:eastAsia="宋体" w:cs="宋体"/>
          <w:bCs/>
          <w:sz w:val="21"/>
          <w:szCs w:val="21"/>
        </w:rPr>
        <w:t>：</w:t>
      </w:r>
    </w:p>
    <w:p>
      <w:pPr>
        <w:autoSpaceDE w:val="0"/>
        <w:autoSpaceDN w:val="0"/>
        <w:adjustRightInd w:val="0"/>
        <w:snapToGrid w:val="0"/>
        <w:spacing w:line="340" w:lineRule="exact"/>
        <w:ind w:firstLine="210" w:firstLineChars="100"/>
        <w:jc w:val="left"/>
        <w:rPr>
          <w:rFonts w:hint="eastAsia" w:ascii="宋体" w:hAnsi="宋体" w:eastAsia="宋体" w:cs="宋体"/>
          <w:bCs/>
          <w:sz w:val="21"/>
          <w:szCs w:val="21"/>
        </w:rPr>
      </w:pPr>
      <w:r>
        <w:rPr>
          <w:rFonts w:hint="eastAsia" w:ascii="宋体" w:hAnsi="宋体" w:eastAsia="宋体" w:cs="宋体"/>
          <w:bCs/>
          <w:sz w:val="21"/>
          <w:szCs w:val="21"/>
        </w:rPr>
        <w:t>（1）投标截止时间后，我方在投标有效期内撤回或修改投标文件；或</w:t>
      </w:r>
    </w:p>
    <w:p>
      <w:pPr>
        <w:autoSpaceDE w:val="0"/>
        <w:autoSpaceDN w:val="0"/>
        <w:adjustRightInd w:val="0"/>
        <w:snapToGrid w:val="0"/>
        <w:spacing w:line="340" w:lineRule="exact"/>
        <w:ind w:firstLine="210" w:firstLineChars="100"/>
        <w:jc w:val="left"/>
        <w:rPr>
          <w:rFonts w:hint="eastAsia" w:ascii="宋体" w:hAnsi="宋体" w:eastAsia="宋体" w:cs="宋体"/>
          <w:bCs/>
          <w:sz w:val="21"/>
          <w:szCs w:val="21"/>
        </w:rPr>
      </w:pPr>
      <w:r>
        <w:rPr>
          <w:rFonts w:hint="eastAsia" w:ascii="宋体" w:hAnsi="宋体" w:eastAsia="宋体" w:cs="宋体"/>
          <w:bCs/>
          <w:sz w:val="21"/>
          <w:szCs w:val="21"/>
        </w:rPr>
        <w:t>（2）</w:t>
      </w:r>
      <w:r>
        <w:rPr>
          <w:rFonts w:hint="eastAsia" w:ascii="宋体" w:hAnsi="宋体" w:eastAsia="宋体" w:cs="宋体"/>
          <w:sz w:val="21"/>
          <w:szCs w:val="21"/>
        </w:rPr>
        <w:t>我方在接到中标通知书后放弃中标</w:t>
      </w:r>
      <w:r>
        <w:rPr>
          <w:rFonts w:hint="eastAsia" w:ascii="宋体" w:hAnsi="宋体" w:eastAsia="宋体" w:cs="宋体"/>
          <w:bCs/>
          <w:sz w:val="21"/>
          <w:szCs w:val="21"/>
        </w:rPr>
        <w:t>；或</w:t>
      </w:r>
    </w:p>
    <w:p>
      <w:pPr>
        <w:autoSpaceDE w:val="0"/>
        <w:autoSpaceDN w:val="0"/>
        <w:adjustRightInd w:val="0"/>
        <w:snapToGrid w:val="0"/>
        <w:spacing w:line="340" w:lineRule="exact"/>
        <w:ind w:firstLine="210" w:firstLineChars="100"/>
        <w:jc w:val="left"/>
        <w:rPr>
          <w:rFonts w:hint="eastAsia" w:ascii="宋体" w:hAnsi="宋体" w:eastAsia="宋体" w:cs="宋体"/>
          <w:bCs/>
          <w:sz w:val="21"/>
          <w:szCs w:val="21"/>
        </w:rPr>
      </w:pPr>
      <w:r>
        <w:rPr>
          <w:rFonts w:hint="eastAsia" w:ascii="宋体" w:hAnsi="宋体" w:eastAsia="宋体" w:cs="宋体"/>
          <w:bCs/>
          <w:sz w:val="21"/>
          <w:szCs w:val="21"/>
        </w:rPr>
        <w:t>（3）我方自中标通知书发出之日起</w:t>
      </w:r>
      <w:r>
        <w:rPr>
          <w:rFonts w:hint="eastAsia" w:ascii="宋体" w:hAnsi="宋体" w:eastAsia="宋体" w:cs="宋体"/>
          <w:bCs/>
          <w:sz w:val="21"/>
          <w:szCs w:val="21"/>
          <w:u w:val="single"/>
        </w:rPr>
        <w:t xml:space="preserve"> 30 </w:t>
      </w:r>
      <w:r>
        <w:rPr>
          <w:rFonts w:hint="eastAsia" w:ascii="宋体" w:hAnsi="宋体" w:eastAsia="宋体" w:cs="宋体"/>
          <w:bCs/>
          <w:sz w:val="21"/>
          <w:szCs w:val="21"/>
        </w:rPr>
        <w:t>天内拒绝按照你方指定的时间和地点签订合同及附件；或</w:t>
      </w:r>
    </w:p>
    <w:p>
      <w:pPr>
        <w:autoSpaceDE w:val="0"/>
        <w:autoSpaceDN w:val="0"/>
        <w:adjustRightInd w:val="0"/>
        <w:snapToGrid w:val="0"/>
        <w:spacing w:line="340" w:lineRule="exact"/>
        <w:ind w:firstLine="210" w:firstLineChars="100"/>
        <w:jc w:val="left"/>
        <w:rPr>
          <w:rFonts w:hint="eastAsia" w:ascii="宋体" w:hAnsi="宋体" w:eastAsia="宋体" w:cs="宋体"/>
          <w:bCs/>
          <w:sz w:val="21"/>
          <w:szCs w:val="21"/>
        </w:rPr>
      </w:pPr>
      <w:r>
        <w:rPr>
          <w:rFonts w:hint="eastAsia" w:ascii="宋体" w:hAnsi="宋体" w:eastAsia="宋体" w:cs="宋体"/>
          <w:bCs/>
          <w:sz w:val="21"/>
          <w:szCs w:val="21"/>
        </w:rPr>
        <w:t>（4）我方未能按招标文件要求提交足额履约担保；或</w:t>
      </w:r>
    </w:p>
    <w:p>
      <w:pPr>
        <w:autoSpaceDE w:val="0"/>
        <w:autoSpaceDN w:val="0"/>
        <w:adjustRightInd w:val="0"/>
        <w:snapToGrid w:val="0"/>
        <w:spacing w:line="340" w:lineRule="exact"/>
        <w:ind w:firstLine="210" w:firstLineChars="100"/>
        <w:jc w:val="left"/>
        <w:rPr>
          <w:rFonts w:hint="eastAsia" w:ascii="宋体" w:hAnsi="宋体" w:eastAsia="宋体" w:cs="宋体"/>
          <w:bCs/>
          <w:sz w:val="21"/>
          <w:szCs w:val="21"/>
        </w:rPr>
      </w:pPr>
      <w:r>
        <w:rPr>
          <w:rFonts w:hint="eastAsia" w:ascii="宋体" w:hAnsi="宋体" w:eastAsia="宋体" w:cs="宋体"/>
          <w:bCs/>
          <w:sz w:val="21"/>
          <w:szCs w:val="21"/>
        </w:rPr>
        <w:t>（5）我方在签订合同时提出你方不能接受的附加条件或者更改合同实质性内容的；或</w:t>
      </w:r>
    </w:p>
    <w:p>
      <w:pPr>
        <w:autoSpaceDE w:val="0"/>
        <w:autoSpaceDN w:val="0"/>
        <w:adjustRightInd w:val="0"/>
        <w:snapToGrid w:val="0"/>
        <w:spacing w:line="340" w:lineRule="exact"/>
        <w:ind w:firstLine="210" w:firstLineChars="100"/>
        <w:jc w:val="left"/>
        <w:rPr>
          <w:rFonts w:hint="eastAsia" w:ascii="宋体" w:hAnsi="宋体" w:eastAsia="宋体" w:cs="宋体"/>
          <w:bCs/>
          <w:sz w:val="21"/>
          <w:szCs w:val="21"/>
        </w:rPr>
      </w:pPr>
      <w:r>
        <w:rPr>
          <w:rFonts w:hint="eastAsia" w:ascii="宋体" w:hAnsi="宋体" w:eastAsia="宋体" w:cs="宋体"/>
          <w:bCs/>
          <w:sz w:val="21"/>
          <w:szCs w:val="21"/>
        </w:rPr>
        <w:t>（6）我方资质证书被暂扣或吊销，但仍参与投标的；或</w:t>
      </w:r>
    </w:p>
    <w:p>
      <w:pPr>
        <w:autoSpaceDE w:val="0"/>
        <w:autoSpaceDN w:val="0"/>
        <w:adjustRightInd w:val="0"/>
        <w:snapToGrid w:val="0"/>
        <w:spacing w:line="340" w:lineRule="exact"/>
        <w:ind w:firstLine="210" w:firstLineChars="100"/>
        <w:jc w:val="left"/>
        <w:rPr>
          <w:rFonts w:hint="eastAsia" w:ascii="宋体" w:hAnsi="宋体" w:eastAsia="宋体" w:cs="宋体"/>
          <w:bCs/>
          <w:sz w:val="21"/>
          <w:szCs w:val="21"/>
        </w:rPr>
      </w:pPr>
      <w:r>
        <w:rPr>
          <w:rFonts w:hint="eastAsia" w:ascii="宋体" w:hAnsi="宋体" w:eastAsia="宋体" w:cs="宋体"/>
          <w:bCs/>
          <w:sz w:val="21"/>
          <w:szCs w:val="21"/>
        </w:rPr>
        <w:t>（7）我方有法律法规或招标文件中规定的可以不予退还投标保证金的其他行为。</w:t>
      </w:r>
    </w:p>
    <w:p>
      <w:pPr>
        <w:autoSpaceDE w:val="0"/>
        <w:autoSpaceDN w:val="0"/>
        <w:adjustRightInd w:val="0"/>
        <w:snapToGrid w:val="0"/>
        <w:spacing w:line="340" w:lineRule="exact"/>
        <w:ind w:firstLine="420" w:firstLineChars="200"/>
        <w:jc w:val="left"/>
        <w:rPr>
          <w:rFonts w:hint="eastAsia" w:ascii="宋体" w:hAnsi="宋体" w:eastAsia="宋体" w:cs="宋体"/>
          <w:bCs/>
          <w:sz w:val="21"/>
          <w:szCs w:val="21"/>
          <w:u w:val="single"/>
        </w:rPr>
      </w:pPr>
      <w:r>
        <w:rPr>
          <w:rFonts w:hint="eastAsia" w:ascii="宋体" w:hAnsi="宋体" w:eastAsia="宋体" w:cs="宋体"/>
          <w:bCs/>
          <w:sz w:val="21"/>
          <w:szCs w:val="21"/>
        </w:rPr>
        <w:t>8、与本投标有关的一切正式往来通讯请发往：</w:t>
      </w:r>
    </w:p>
    <w:p>
      <w:pPr>
        <w:autoSpaceDE w:val="0"/>
        <w:autoSpaceDN w:val="0"/>
        <w:adjustRightInd w:val="0"/>
        <w:snapToGrid w:val="0"/>
        <w:spacing w:line="340" w:lineRule="exact"/>
        <w:jc w:val="left"/>
        <w:rPr>
          <w:rFonts w:hint="eastAsia" w:ascii="宋体" w:hAnsi="宋体" w:eastAsia="宋体" w:cs="宋体"/>
          <w:sz w:val="21"/>
          <w:szCs w:val="21"/>
          <w:u w:val="single"/>
        </w:rPr>
      </w:pPr>
      <w:r>
        <w:rPr>
          <w:rFonts w:hint="eastAsia" w:ascii="宋体" w:hAnsi="宋体" w:eastAsia="宋体" w:cs="宋体"/>
          <w:sz w:val="21"/>
          <w:szCs w:val="21"/>
        </w:rPr>
        <w:t>法定代表人或其授权代理人（签字或盖章）：</w:t>
      </w:r>
      <w:r>
        <w:rPr>
          <w:rFonts w:hint="eastAsia" w:ascii="宋体" w:hAnsi="宋体" w:eastAsia="宋体" w:cs="宋体"/>
          <w:sz w:val="21"/>
          <w:szCs w:val="21"/>
          <w:u w:val="single"/>
        </w:rPr>
        <w:t xml:space="preserve">             </w:t>
      </w:r>
    </w:p>
    <w:p>
      <w:pPr>
        <w:autoSpaceDE w:val="0"/>
        <w:autoSpaceDN w:val="0"/>
        <w:adjustRightInd w:val="0"/>
        <w:snapToGrid w:val="0"/>
        <w:spacing w:line="340" w:lineRule="exact"/>
        <w:jc w:val="left"/>
        <w:rPr>
          <w:rFonts w:hint="eastAsia" w:ascii="宋体" w:hAnsi="宋体" w:eastAsia="宋体" w:cs="宋体"/>
          <w:sz w:val="21"/>
          <w:szCs w:val="21"/>
        </w:rPr>
      </w:pPr>
      <w:r>
        <w:rPr>
          <w:rFonts w:hint="eastAsia" w:ascii="宋体" w:hAnsi="宋体" w:eastAsia="宋体" w:cs="宋体"/>
          <w:sz w:val="21"/>
          <w:szCs w:val="21"/>
        </w:rPr>
        <w:t>投标人（名称及盖章）：</w:t>
      </w:r>
      <w:r>
        <w:rPr>
          <w:rFonts w:hint="eastAsia" w:ascii="宋体" w:hAnsi="宋体" w:eastAsia="宋体" w:cs="宋体"/>
          <w:sz w:val="21"/>
          <w:szCs w:val="21"/>
          <w:u w:val="single"/>
        </w:rPr>
        <w:t xml:space="preserve">                               </w:t>
      </w:r>
    </w:p>
    <w:p>
      <w:pPr>
        <w:autoSpaceDE w:val="0"/>
        <w:autoSpaceDN w:val="0"/>
        <w:adjustRightInd w:val="0"/>
        <w:snapToGrid w:val="0"/>
        <w:spacing w:line="340" w:lineRule="exact"/>
        <w:jc w:val="left"/>
        <w:rPr>
          <w:rFonts w:hint="eastAsia" w:ascii="宋体" w:hAnsi="宋体" w:eastAsia="宋体" w:cs="宋体"/>
          <w:sz w:val="21"/>
          <w:szCs w:val="21"/>
          <w:u w:val="single"/>
        </w:rPr>
      </w:pPr>
      <w:r>
        <w:rPr>
          <w:rFonts w:hint="eastAsia" w:ascii="宋体" w:hAnsi="宋体" w:eastAsia="宋体" w:cs="宋体"/>
          <w:sz w:val="21"/>
          <w:szCs w:val="21"/>
        </w:rPr>
        <w:t>投标人地址：</w:t>
      </w:r>
      <w:r>
        <w:rPr>
          <w:rFonts w:hint="eastAsia" w:ascii="宋体" w:hAnsi="宋体" w:eastAsia="宋体" w:cs="宋体"/>
          <w:sz w:val="21"/>
          <w:szCs w:val="21"/>
          <w:u w:val="single"/>
        </w:rPr>
        <w:t xml:space="preserve">                           </w:t>
      </w:r>
    </w:p>
    <w:p>
      <w:pPr>
        <w:autoSpaceDE w:val="0"/>
        <w:autoSpaceDN w:val="0"/>
        <w:adjustRightInd w:val="0"/>
        <w:snapToGrid w:val="0"/>
        <w:spacing w:line="340" w:lineRule="exact"/>
        <w:jc w:val="left"/>
        <w:rPr>
          <w:rFonts w:hint="eastAsia" w:ascii="宋体" w:hAnsi="宋体" w:eastAsia="宋体" w:cs="宋体"/>
          <w:sz w:val="21"/>
          <w:szCs w:val="21"/>
          <w:u w:val="single"/>
        </w:rPr>
      </w:pPr>
      <w:r>
        <w:rPr>
          <w:rFonts w:hint="eastAsia" w:ascii="宋体" w:hAnsi="宋体" w:eastAsia="宋体" w:cs="宋体"/>
          <w:sz w:val="21"/>
          <w:szCs w:val="21"/>
        </w:rPr>
        <w:t>电话：</w:t>
      </w:r>
      <w:r>
        <w:rPr>
          <w:rFonts w:hint="eastAsia" w:ascii="宋体" w:hAnsi="宋体" w:eastAsia="宋体" w:cs="宋体"/>
          <w:sz w:val="21"/>
          <w:szCs w:val="21"/>
          <w:u w:val="single"/>
        </w:rPr>
        <w:t xml:space="preserve">　                               </w:t>
      </w:r>
    </w:p>
    <w:p>
      <w:pPr>
        <w:autoSpaceDE w:val="0"/>
        <w:autoSpaceDN w:val="0"/>
        <w:adjustRightInd w:val="0"/>
        <w:snapToGrid w:val="0"/>
        <w:spacing w:line="340" w:lineRule="exact"/>
        <w:jc w:val="left"/>
        <w:rPr>
          <w:rFonts w:hint="eastAsia" w:ascii="宋体" w:hAnsi="宋体" w:eastAsia="宋体" w:cs="宋体"/>
          <w:sz w:val="21"/>
          <w:szCs w:val="21"/>
          <w:u w:val="single"/>
        </w:rPr>
      </w:pPr>
      <w:r>
        <w:rPr>
          <w:rFonts w:hint="eastAsia" w:ascii="宋体" w:hAnsi="宋体" w:eastAsia="宋体" w:cs="宋体"/>
          <w:sz w:val="21"/>
          <w:szCs w:val="21"/>
        </w:rPr>
        <w:t>电子邮箱：</w:t>
      </w:r>
      <w:r>
        <w:rPr>
          <w:rFonts w:hint="eastAsia" w:ascii="宋体" w:hAnsi="宋体" w:eastAsia="宋体" w:cs="宋体"/>
          <w:sz w:val="21"/>
          <w:szCs w:val="21"/>
          <w:u w:val="single"/>
        </w:rPr>
        <w:t xml:space="preserve">                             </w:t>
      </w:r>
    </w:p>
    <w:p>
      <w:pPr>
        <w:autoSpaceDE w:val="0"/>
        <w:autoSpaceDN w:val="0"/>
        <w:adjustRightInd w:val="0"/>
        <w:snapToGrid w:val="0"/>
        <w:spacing w:line="340" w:lineRule="exact"/>
        <w:jc w:val="left"/>
        <w:rPr>
          <w:rFonts w:hint="eastAsia" w:ascii="宋体" w:hAnsi="宋体" w:eastAsia="宋体" w:cs="宋体"/>
          <w:sz w:val="21"/>
          <w:szCs w:val="21"/>
          <w:u w:val="single"/>
        </w:rPr>
      </w:pPr>
      <w:r>
        <w:rPr>
          <w:rFonts w:hint="eastAsia" w:ascii="宋体" w:hAnsi="宋体" w:eastAsia="宋体" w:cs="宋体"/>
          <w:sz w:val="21"/>
          <w:szCs w:val="21"/>
        </w:rPr>
        <w:t>邮政编码：</w:t>
      </w:r>
      <w:r>
        <w:rPr>
          <w:rFonts w:hint="eastAsia" w:ascii="宋体" w:hAnsi="宋体" w:eastAsia="宋体" w:cs="宋体"/>
          <w:sz w:val="21"/>
          <w:szCs w:val="21"/>
          <w:u w:val="single"/>
        </w:rPr>
        <w:t xml:space="preserve">                             </w:t>
      </w:r>
    </w:p>
    <w:p>
      <w:pPr>
        <w:autoSpaceDE w:val="0"/>
        <w:autoSpaceDN w:val="0"/>
        <w:adjustRightInd w:val="0"/>
        <w:snapToGrid w:val="0"/>
        <w:spacing w:line="340" w:lineRule="exact"/>
        <w:jc w:val="left"/>
        <w:rPr>
          <w:rFonts w:hint="eastAsia" w:ascii="宋体" w:hAnsi="宋体" w:eastAsia="宋体" w:cs="宋体"/>
          <w:sz w:val="21"/>
          <w:szCs w:val="21"/>
        </w:rPr>
      </w:pPr>
      <w:r>
        <w:rPr>
          <w:rFonts w:hint="eastAsia" w:ascii="宋体" w:hAnsi="宋体" w:eastAsia="宋体" w:cs="宋体"/>
          <w:sz w:val="21"/>
          <w:szCs w:val="21"/>
        </w:rPr>
        <w:t>日期：</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w:t>
      </w:r>
      <w:r>
        <w:rPr>
          <w:rFonts w:hint="eastAsia" w:ascii="宋体" w:hAnsi="宋体" w:eastAsia="宋体" w:cs="宋体"/>
          <w:sz w:val="21"/>
          <w:szCs w:val="21"/>
        </w:rPr>
        <w:br w:type="page"/>
      </w:r>
    </w:p>
    <w:p>
      <w:pPr>
        <w:spacing w:line="0" w:lineRule="atLeast"/>
        <w:outlineLvl w:val="1"/>
        <w:rPr>
          <w:rFonts w:ascii="宋体" w:hAnsi="宋体"/>
          <w:szCs w:val="21"/>
        </w:rPr>
      </w:pPr>
      <w:bookmarkStart w:id="57" w:name="_Toc106791270"/>
      <w:r>
        <w:rPr>
          <w:rFonts w:hint="eastAsia" w:ascii="宋体" w:hAnsi="宋体"/>
          <w:szCs w:val="21"/>
        </w:rPr>
        <w:t>附件3：投标一览表</w:t>
      </w:r>
      <w:bookmarkEnd w:id="57"/>
    </w:p>
    <w:p>
      <w:pPr>
        <w:widowControl/>
        <w:jc w:val="center"/>
        <w:rPr>
          <w:rFonts w:ascii="方正小标宋_GBK" w:hAnsi="方正小标宋_GBK" w:eastAsia="方正小标宋_GBK"/>
          <w:b/>
          <w:sz w:val="28"/>
          <w:szCs w:val="28"/>
        </w:rPr>
      </w:pPr>
      <w:r>
        <w:rPr>
          <w:rFonts w:hint="eastAsia" w:ascii="方正小标宋_GBK" w:hAnsi="方正小标宋_GBK" w:eastAsia="方正小标宋_GBK"/>
          <w:b/>
          <w:sz w:val="28"/>
          <w:szCs w:val="28"/>
        </w:rPr>
        <w:t>投标一览表</w:t>
      </w:r>
    </w:p>
    <w:p>
      <w:pPr>
        <w:spacing w:line="360" w:lineRule="auto"/>
        <w:rPr>
          <w:rFonts w:ascii="宋体" w:hAnsi="宋体"/>
          <w:szCs w:val="21"/>
          <w:u w:val="single"/>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单位：人民币元</w:t>
      </w:r>
    </w:p>
    <w:tbl>
      <w:tblPr>
        <w:tblStyle w:val="15"/>
        <w:tblW w:w="8475"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0"/>
        <w:gridCol w:w="1035"/>
        <w:gridCol w:w="1035"/>
        <w:gridCol w:w="2445"/>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0" w:type="dxa"/>
            <w:vAlign w:val="center"/>
          </w:tcPr>
          <w:p>
            <w:pPr>
              <w:pStyle w:val="2"/>
              <w:ind w:left="0"/>
              <w:jc w:val="center"/>
              <w:rPr>
                <w:sz w:val="24"/>
                <w:szCs w:val="24"/>
              </w:rPr>
            </w:pPr>
            <w:r>
              <w:rPr>
                <w:rFonts w:hint="eastAsia"/>
                <w:sz w:val="24"/>
                <w:szCs w:val="24"/>
              </w:rPr>
              <w:t>税前总金额</w:t>
            </w:r>
          </w:p>
          <w:p>
            <w:pPr>
              <w:pStyle w:val="2"/>
              <w:ind w:left="0"/>
              <w:jc w:val="center"/>
              <w:rPr>
                <w:sz w:val="24"/>
                <w:szCs w:val="24"/>
              </w:rPr>
            </w:pPr>
            <w:r>
              <w:rPr>
                <w:rFonts w:hint="eastAsia"/>
                <w:sz w:val="24"/>
                <w:szCs w:val="24"/>
              </w:rPr>
              <w:t>（</w:t>
            </w:r>
            <w:r>
              <w:rPr>
                <w:rFonts w:hint="eastAsia"/>
                <w:sz w:val="24"/>
                <w:szCs w:val="24"/>
                <w:lang w:val="en-US" w:eastAsia="zh-CN"/>
              </w:rPr>
              <w:t>单车、</w:t>
            </w:r>
            <w:r>
              <w:rPr>
                <w:rFonts w:hint="eastAsia"/>
                <w:sz w:val="24"/>
                <w:szCs w:val="24"/>
              </w:rPr>
              <w:t>净价）</w:t>
            </w:r>
          </w:p>
        </w:tc>
        <w:tc>
          <w:tcPr>
            <w:tcW w:w="1035" w:type="dxa"/>
            <w:vAlign w:val="center"/>
          </w:tcPr>
          <w:p>
            <w:pPr>
              <w:spacing w:line="360" w:lineRule="auto"/>
              <w:jc w:val="center"/>
              <w:rPr>
                <w:rFonts w:ascii="宋体" w:hAnsi="宋体"/>
                <w:sz w:val="24"/>
                <w:szCs w:val="24"/>
              </w:rPr>
            </w:pPr>
            <w:r>
              <w:rPr>
                <w:rFonts w:hint="eastAsia" w:ascii="宋体" w:hAnsi="宋体"/>
                <w:sz w:val="24"/>
                <w:szCs w:val="24"/>
              </w:rPr>
              <w:t>税率</w:t>
            </w:r>
          </w:p>
        </w:tc>
        <w:tc>
          <w:tcPr>
            <w:tcW w:w="1035" w:type="dxa"/>
            <w:vAlign w:val="center"/>
          </w:tcPr>
          <w:p>
            <w:pPr>
              <w:spacing w:line="360" w:lineRule="auto"/>
              <w:jc w:val="center"/>
              <w:rPr>
                <w:rFonts w:ascii="宋体" w:hAnsi="宋体"/>
                <w:sz w:val="24"/>
                <w:szCs w:val="24"/>
              </w:rPr>
            </w:pPr>
            <w:r>
              <w:rPr>
                <w:rFonts w:hint="eastAsia" w:ascii="宋体" w:hAnsi="宋体"/>
                <w:sz w:val="24"/>
                <w:szCs w:val="24"/>
              </w:rPr>
              <w:t>税额</w:t>
            </w:r>
          </w:p>
        </w:tc>
        <w:tc>
          <w:tcPr>
            <w:tcW w:w="2445" w:type="dxa"/>
            <w:vAlign w:val="center"/>
          </w:tcPr>
          <w:p>
            <w:pPr>
              <w:spacing w:line="360" w:lineRule="auto"/>
              <w:jc w:val="center"/>
              <w:rPr>
                <w:rFonts w:hint="eastAsia" w:ascii="宋体" w:hAnsi="宋体" w:eastAsia="宋体"/>
                <w:sz w:val="24"/>
                <w:szCs w:val="24"/>
                <w:lang w:eastAsia="zh-CN"/>
              </w:rPr>
            </w:pPr>
            <w:r>
              <w:rPr>
                <w:rFonts w:hint="eastAsia" w:ascii="宋体" w:hAnsi="宋体"/>
                <w:sz w:val="24"/>
                <w:szCs w:val="24"/>
              </w:rPr>
              <w:t>含税总金额</w:t>
            </w:r>
            <w:r>
              <w:rPr>
                <w:rFonts w:hint="eastAsia" w:ascii="宋体" w:hAnsi="宋体"/>
                <w:sz w:val="24"/>
                <w:szCs w:val="24"/>
                <w:lang w:eastAsia="zh-CN"/>
              </w:rPr>
              <w:t>（</w:t>
            </w:r>
            <w:r>
              <w:rPr>
                <w:rFonts w:hint="eastAsia" w:ascii="宋体" w:hAnsi="宋体"/>
                <w:sz w:val="24"/>
                <w:szCs w:val="24"/>
                <w:lang w:val="en-US" w:eastAsia="zh-CN"/>
              </w:rPr>
              <w:t>单车</w:t>
            </w:r>
            <w:r>
              <w:rPr>
                <w:rFonts w:hint="eastAsia" w:ascii="宋体" w:hAnsi="宋体"/>
                <w:sz w:val="24"/>
                <w:szCs w:val="24"/>
                <w:lang w:eastAsia="zh-CN"/>
              </w:rPr>
              <w:t>）</w:t>
            </w:r>
          </w:p>
        </w:tc>
        <w:tc>
          <w:tcPr>
            <w:tcW w:w="2220" w:type="dxa"/>
            <w:vAlign w:val="center"/>
          </w:tcPr>
          <w:p>
            <w:pPr>
              <w:spacing w:line="360" w:lineRule="auto"/>
              <w:jc w:val="center"/>
              <w:rPr>
                <w:rFonts w:hint="default" w:ascii="宋体" w:hAnsi="宋体" w:eastAsia="宋体"/>
                <w:sz w:val="24"/>
                <w:szCs w:val="24"/>
                <w:lang w:val="en-US" w:eastAsia="zh-CN"/>
              </w:rPr>
            </w:pPr>
            <w:r>
              <w:rPr>
                <w:rFonts w:hint="eastAsia" w:ascii="宋体" w:hAnsi="宋体"/>
                <w:sz w:val="24"/>
                <w:szCs w:val="24"/>
                <w:lang w:val="en-US" w:eastAsia="zh-CN"/>
              </w:rPr>
              <w:t>二年总报价（按2年96车次计算）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740" w:type="dxa"/>
          </w:tcPr>
          <w:p>
            <w:pPr>
              <w:spacing w:line="360" w:lineRule="auto"/>
              <w:jc w:val="center"/>
              <w:rPr>
                <w:rFonts w:ascii="宋体" w:hAnsi="宋体"/>
                <w:szCs w:val="21"/>
              </w:rPr>
            </w:pPr>
          </w:p>
        </w:tc>
        <w:tc>
          <w:tcPr>
            <w:tcW w:w="1035" w:type="dxa"/>
          </w:tcPr>
          <w:p>
            <w:pPr>
              <w:spacing w:line="360" w:lineRule="auto"/>
              <w:jc w:val="center"/>
              <w:rPr>
                <w:rFonts w:ascii="宋体" w:hAnsi="宋体"/>
                <w:szCs w:val="21"/>
              </w:rPr>
            </w:pPr>
          </w:p>
        </w:tc>
        <w:tc>
          <w:tcPr>
            <w:tcW w:w="1035" w:type="dxa"/>
          </w:tcPr>
          <w:p>
            <w:pPr>
              <w:spacing w:line="360" w:lineRule="auto"/>
              <w:jc w:val="center"/>
              <w:rPr>
                <w:rFonts w:ascii="宋体" w:hAnsi="宋体"/>
                <w:szCs w:val="21"/>
              </w:rPr>
            </w:pPr>
          </w:p>
        </w:tc>
        <w:tc>
          <w:tcPr>
            <w:tcW w:w="2445" w:type="dxa"/>
          </w:tcPr>
          <w:p>
            <w:pPr>
              <w:spacing w:line="360" w:lineRule="auto"/>
              <w:jc w:val="center"/>
              <w:rPr>
                <w:rFonts w:ascii="宋体" w:hAnsi="宋体"/>
                <w:szCs w:val="21"/>
              </w:rPr>
            </w:pPr>
          </w:p>
        </w:tc>
        <w:tc>
          <w:tcPr>
            <w:tcW w:w="2220" w:type="dxa"/>
          </w:tcPr>
          <w:p>
            <w:pPr>
              <w:spacing w:line="360" w:lineRule="auto"/>
              <w:jc w:val="center"/>
              <w:rPr>
                <w:rFonts w:ascii="宋体" w:hAnsi="宋体"/>
                <w:szCs w:val="21"/>
              </w:rPr>
            </w:pPr>
          </w:p>
        </w:tc>
      </w:tr>
    </w:tbl>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投标人代表签字：</w:t>
      </w:r>
      <w:r>
        <w:rPr>
          <w:rFonts w:hint="eastAsia" w:ascii="宋体" w:hAnsi="宋体"/>
          <w:szCs w:val="21"/>
          <w:u w:val="single"/>
        </w:rPr>
        <w:t xml:space="preserve">                               </w:t>
      </w:r>
      <w:r>
        <w:rPr>
          <w:rFonts w:hint="eastAsia" w:ascii="宋体" w:hAnsi="宋体"/>
          <w:szCs w:val="21"/>
        </w:rPr>
        <w:t xml:space="preserve">  </w:t>
      </w:r>
    </w:p>
    <w:p>
      <w:pPr>
        <w:spacing w:line="360" w:lineRule="auto"/>
        <w:rPr>
          <w:rFonts w:ascii="宋体" w:hAnsi="宋体"/>
          <w:szCs w:val="21"/>
          <w:u w:val="single"/>
        </w:rPr>
      </w:pPr>
      <w:r>
        <w:rPr>
          <w:rFonts w:hint="eastAsia" w:ascii="宋体" w:hAnsi="宋体"/>
          <w:szCs w:val="21"/>
        </w:rPr>
        <w:t>投标人名称及盖章：</w:t>
      </w:r>
      <w:r>
        <w:rPr>
          <w:rFonts w:hint="eastAsia" w:ascii="宋体" w:hAnsi="宋体"/>
          <w:szCs w:val="21"/>
          <w:u w:val="single"/>
        </w:rPr>
        <w:t xml:space="preserve">                             </w:t>
      </w:r>
    </w:p>
    <w:p>
      <w:pPr>
        <w:widowControl/>
        <w:rPr>
          <w:rFonts w:ascii="宋体" w:hAnsi="宋体"/>
          <w:szCs w:val="21"/>
        </w:rPr>
      </w:pPr>
      <w:r>
        <w:rPr>
          <w:rFonts w:hint="eastAsia" w:ascii="宋体" w:hAnsi="宋体"/>
          <w:szCs w:val="21"/>
        </w:rPr>
        <w:t>日期：_______年____月___日</w:t>
      </w:r>
    </w:p>
    <w:p>
      <w:pPr>
        <w:widowControl/>
        <w:jc w:val="left"/>
        <w:rPr>
          <w:rFonts w:ascii="仿宋" w:hAnsi="仿宋" w:eastAsia="仿宋"/>
          <w:sz w:val="28"/>
          <w:szCs w:val="28"/>
        </w:rPr>
      </w:pPr>
    </w:p>
    <w:p>
      <w:pPr>
        <w:pStyle w:val="2"/>
        <w:ind w:left="0"/>
        <w:rPr>
          <w:rFonts w:ascii="宋体" w:hAnsi="宋体"/>
          <w:szCs w:val="21"/>
        </w:rPr>
      </w:pPr>
    </w:p>
    <w:p>
      <w:pPr>
        <w:pStyle w:val="2"/>
        <w:ind w:left="0"/>
        <w:rPr>
          <w:rFonts w:ascii="宋体" w:hAnsi="宋体"/>
          <w:szCs w:val="21"/>
        </w:rPr>
      </w:pPr>
    </w:p>
    <w:p>
      <w:pPr>
        <w:pStyle w:val="2"/>
        <w:ind w:left="0"/>
        <w:rPr>
          <w:rFonts w:ascii="宋体" w:hAnsi="宋体"/>
          <w:szCs w:val="21"/>
        </w:rPr>
      </w:pPr>
    </w:p>
    <w:p>
      <w:pPr>
        <w:pStyle w:val="2"/>
        <w:ind w:left="0"/>
        <w:rPr>
          <w:rFonts w:ascii="宋体" w:hAnsi="宋体"/>
          <w:szCs w:val="21"/>
        </w:rPr>
      </w:pPr>
    </w:p>
    <w:p>
      <w:pPr>
        <w:widowControl/>
        <w:jc w:val="left"/>
        <w:rPr>
          <w:rFonts w:ascii="宋体" w:hAnsi="宋体"/>
          <w:szCs w:val="21"/>
        </w:rPr>
      </w:pPr>
      <w:r>
        <w:rPr>
          <w:rFonts w:ascii="宋体" w:hAnsi="宋体"/>
          <w:szCs w:val="21"/>
        </w:rPr>
        <w:br w:type="page"/>
      </w:r>
    </w:p>
    <w:p>
      <w:pPr>
        <w:spacing w:line="0" w:lineRule="atLeast"/>
        <w:outlineLvl w:val="1"/>
        <w:rPr>
          <w:rFonts w:ascii="宋体" w:hAnsi="宋体"/>
          <w:szCs w:val="21"/>
        </w:rPr>
      </w:pPr>
      <w:bookmarkStart w:id="58" w:name="_Toc106791271"/>
      <w:r>
        <w:rPr>
          <w:rFonts w:hint="eastAsia" w:ascii="宋体" w:hAnsi="宋体"/>
          <w:szCs w:val="21"/>
        </w:rPr>
        <w:t>附件4：考察证明</w:t>
      </w:r>
      <w:bookmarkEnd w:id="58"/>
    </w:p>
    <w:p>
      <w:pPr>
        <w:spacing w:line="0" w:lineRule="atLeast"/>
        <w:outlineLvl w:val="1"/>
        <w:rPr>
          <w:rFonts w:ascii="仿宋" w:hAnsi="仿宋" w:eastAsia="仿宋"/>
          <w:sz w:val="28"/>
          <w:szCs w:val="28"/>
        </w:rPr>
      </w:pPr>
    </w:p>
    <w:p>
      <w:pPr>
        <w:spacing w:line="0" w:lineRule="atLeast"/>
        <w:rPr>
          <w:rFonts w:ascii="仿宋_GB2312" w:hAnsi="仿宋" w:eastAsia="仿宋_GB2312"/>
          <w:sz w:val="24"/>
        </w:rPr>
      </w:pPr>
    </w:p>
    <w:p>
      <w:pPr>
        <w:spacing w:line="0" w:lineRule="atLeast"/>
        <w:jc w:val="left"/>
        <w:rPr>
          <w:rFonts w:ascii="仿宋_GB2312" w:hAnsi="仿宋" w:eastAsia="仿宋_GB2312" w:cs="宋体"/>
          <w:kern w:val="0"/>
          <w:sz w:val="32"/>
          <w:szCs w:val="32"/>
        </w:rPr>
      </w:pPr>
    </w:p>
    <w:p>
      <w:pPr>
        <w:spacing w:before="120" w:after="240"/>
        <w:jc w:val="center"/>
        <w:rPr>
          <w:rFonts w:ascii="方正小标宋_GBK" w:hAnsi="方正小标宋_GBK" w:eastAsia="方正小标宋_GBK"/>
          <w:b/>
          <w:sz w:val="32"/>
          <w:szCs w:val="32"/>
        </w:rPr>
      </w:pPr>
      <w:r>
        <w:rPr>
          <w:rFonts w:hint="eastAsia" w:ascii="方正小标宋_GBK" w:hAnsi="方正小标宋_GBK" w:eastAsia="方正小标宋_GBK"/>
          <w:b/>
          <w:sz w:val="32"/>
          <w:szCs w:val="32"/>
        </w:rPr>
        <w:t>现场考察证明</w:t>
      </w:r>
    </w:p>
    <w:p>
      <w:pPr>
        <w:spacing w:line="0" w:lineRule="atLeast"/>
        <w:rPr>
          <w:rFonts w:ascii="仿宋_GB2312" w:hAnsi="仿宋" w:eastAsia="仿宋_GB2312"/>
          <w:sz w:val="28"/>
          <w:szCs w:val="28"/>
        </w:rPr>
      </w:pPr>
    </w:p>
    <w:p>
      <w:pPr>
        <w:spacing w:line="360" w:lineRule="auto"/>
        <w:rPr>
          <w:rFonts w:ascii="仿宋" w:hAnsi="仿宋" w:eastAsia="仿宋"/>
          <w:sz w:val="28"/>
          <w:szCs w:val="28"/>
        </w:rPr>
      </w:pPr>
      <w:r>
        <w:rPr>
          <w:rFonts w:hint="eastAsia" w:ascii="仿宋" w:hAnsi="仿宋" w:eastAsia="仿宋"/>
          <w:sz w:val="28"/>
          <w:szCs w:val="28"/>
        </w:rPr>
        <w:t>投标人（                            ）：</w:t>
      </w:r>
    </w:p>
    <w:p>
      <w:pPr>
        <w:spacing w:line="360" w:lineRule="auto"/>
        <w:jc w:val="left"/>
        <w:rPr>
          <w:rFonts w:ascii="仿宋" w:hAnsi="仿宋" w:eastAsia="仿宋"/>
          <w:sz w:val="28"/>
          <w:szCs w:val="28"/>
        </w:rPr>
      </w:pPr>
      <w:r>
        <w:rPr>
          <w:rFonts w:hint="eastAsia" w:ascii="仿宋" w:hAnsi="仿宋" w:eastAsia="仿宋"/>
          <w:sz w:val="28"/>
          <w:szCs w:val="28"/>
        </w:rPr>
        <w:t xml:space="preserve">    已于</w:t>
      </w:r>
      <w:r>
        <w:rPr>
          <w:rFonts w:hint="eastAsia" w:ascii="仿宋" w:hAnsi="仿宋" w:eastAsia="仿宋"/>
          <w:b/>
          <w:sz w:val="28"/>
          <w:szCs w:val="28"/>
          <w:highlight w:val="yellow"/>
        </w:rPr>
        <w:t>202*年*月21日</w:t>
      </w:r>
      <w:r>
        <w:rPr>
          <w:rFonts w:hint="eastAsia" w:ascii="仿宋" w:hAnsi="仿宋" w:eastAsia="仿宋"/>
          <w:sz w:val="28"/>
          <w:szCs w:val="28"/>
        </w:rPr>
        <w:t>参加了招标人（深圳会展中心管理有限责任公司）</w:t>
      </w:r>
      <w:r>
        <w:rPr>
          <w:rFonts w:hint="eastAsia" w:ascii="仿宋" w:hAnsi="仿宋" w:eastAsia="仿宋"/>
          <w:b/>
          <w:sz w:val="28"/>
          <w:szCs w:val="28"/>
          <w:highlight w:val="yellow"/>
        </w:rPr>
        <w:t>关于*项目的现场考察</w:t>
      </w:r>
      <w:r>
        <w:rPr>
          <w:rFonts w:hint="eastAsia" w:ascii="仿宋" w:hAnsi="仿宋" w:eastAsia="仿宋"/>
          <w:sz w:val="28"/>
          <w:szCs w:val="28"/>
        </w:rPr>
        <w:t>，详细听取了招标人的讲解和要求，已经知晓招标人本次项目的所有内容以及技术要求等。</w:t>
      </w:r>
    </w:p>
    <w:p>
      <w:pPr>
        <w:spacing w:line="0" w:lineRule="atLeast"/>
        <w:rPr>
          <w:rFonts w:ascii="仿宋" w:hAnsi="仿宋" w:eastAsia="仿宋"/>
          <w:sz w:val="28"/>
          <w:szCs w:val="28"/>
        </w:rPr>
      </w:pPr>
    </w:p>
    <w:p>
      <w:pPr>
        <w:spacing w:line="0" w:lineRule="atLeast"/>
        <w:rPr>
          <w:rFonts w:ascii="仿宋" w:hAnsi="仿宋" w:eastAsia="仿宋"/>
          <w:sz w:val="28"/>
          <w:szCs w:val="28"/>
        </w:rPr>
      </w:pPr>
    </w:p>
    <w:p>
      <w:pPr>
        <w:spacing w:line="0" w:lineRule="atLeast"/>
        <w:rPr>
          <w:rFonts w:ascii="仿宋" w:hAnsi="仿宋" w:eastAsia="仿宋"/>
          <w:sz w:val="28"/>
          <w:szCs w:val="28"/>
        </w:rPr>
      </w:pPr>
    </w:p>
    <w:p>
      <w:pPr>
        <w:spacing w:line="0" w:lineRule="atLeast"/>
        <w:rPr>
          <w:rFonts w:ascii="仿宋" w:hAnsi="仿宋" w:eastAsia="仿宋"/>
          <w:sz w:val="28"/>
          <w:szCs w:val="28"/>
        </w:rPr>
      </w:pPr>
    </w:p>
    <w:p>
      <w:pPr>
        <w:spacing w:line="0" w:lineRule="atLeast"/>
        <w:jc w:val="left"/>
        <w:rPr>
          <w:rFonts w:ascii="仿宋" w:hAnsi="仿宋" w:eastAsia="仿宋"/>
          <w:sz w:val="28"/>
          <w:szCs w:val="28"/>
          <w:u w:val="single"/>
        </w:rPr>
      </w:pPr>
      <w:r>
        <w:rPr>
          <w:rFonts w:hint="eastAsia" w:ascii="仿宋" w:hAnsi="仿宋" w:eastAsia="仿宋"/>
          <w:sz w:val="28"/>
          <w:szCs w:val="28"/>
        </w:rPr>
        <w:t xml:space="preserve"> </w:t>
      </w:r>
      <w:r>
        <w:rPr>
          <w:rFonts w:ascii="仿宋" w:hAnsi="仿宋" w:eastAsia="仿宋"/>
          <w:sz w:val="28"/>
          <w:szCs w:val="28"/>
        </w:rPr>
        <w:t xml:space="preserve">           </w:t>
      </w:r>
      <w:r>
        <w:rPr>
          <w:rFonts w:hint="eastAsia" w:ascii="仿宋" w:hAnsi="仿宋" w:eastAsia="仿宋"/>
          <w:sz w:val="28"/>
          <w:szCs w:val="28"/>
        </w:rPr>
        <w:t>招标人现场踏勘联系人签字：</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xml:space="preserve"> </w:t>
      </w:r>
      <w:r>
        <w:rPr>
          <w:rFonts w:ascii="仿宋" w:hAnsi="仿宋" w:eastAsia="仿宋"/>
          <w:sz w:val="28"/>
          <w:szCs w:val="28"/>
          <w:u w:val="single"/>
        </w:rPr>
        <w:t xml:space="preserve">                 </w:t>
      </w:r>
    </w:p>
    <w:p>
      <w:pPr>
        <w:spacing w:line="0" w:lineRule="atLeast"/>
        <w:ind w:firstLine="3640" w:firstLineChars="1300"/>
        <w:rPr>
          <w:rFonts w:ascii="仿宋_GB2312" w:hAnsi="仿宋" w:eastAsia="仿宋_GB2312"/>
          <w:sz w:val="28"/>
          <w:szCs w:val="28"/>
          <w:u w:val="single"/>
        </w:rPr>
      </w:pPr>
      <w:r>
        <w:rPr>
          <w:rFonts w:hint="eastAsia" w:ascii="仿宋" w:hAnsi="仿宋" w:eastAsia="仿宋"/>
          <w:sz w:val="28"/>
          <w:szCs w:val="28"/>
        </w:rPr>
        <w:t xml:space="preserve">      日期：</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rPr>
        <w:t>日</w:t>
      </w:r>
    </w:p>
    <w:p>
      <w:pPr>
        <w:spacing w:line="0" w:lineRule="atLeast"/>
        <w:rPr>
          <w:rFonts w:ascii="仿宋_GB2312" w:hAnsi="仿宋" w:eastAsia="仿宋_GB2312"/>
          <w:sz w:val="24"/>
        </w:rPr>
      </w:pPr>
    </w:p>
    <w:p>
      <w:pPr>
        <w:spacing w:line="0" w:lineRule="atLeast"/>
        <w:rPr>
          <w:rFonts w:ascii="仿宋" w:hAnsi="仿宋" w:eastAsia="仿宋"/>
          <w:sz w:val="24"/>
        </w:rPr>
      </w:pPr>
    </w:p>
    <w:p>
      <w:pPr>
        <w:spacing w:line="0" w:lineRule="atLeast"/>
        <w:rPr>
          <w:rFonts w:ascii="仿宋" w:hAnsi="仿宋" w:eastAsia="仿宋"/>
          <w:sz w:val="24"/>
        </w:rPr>
      </w:pPr>
    </w:p>
    <w:p>
      <w:pPr>
        <w:spacing w:line="0" w:lineRule="atLeast"/>
        <w:rPr>
          <w:rFonts w:ascii="仿宋" w:hAnsi="仿宋" w:eastAsia="仿宋"/>
          <w:sz w:val="24"/>
        </w:rPr>
      </w:pPr>
    </w:p>
    <w:p>
      <w:pPr>
        <w:spacing w:line="0" w:lineRule="atLeast"/>
        <w:rPr>
          <w:rFonts w:ascii="仿宋" w:hAnsi="仿宋" w:eastAsia="仿宋"/>
          <w:sz w:val="24"/>
        </w:rPr>
      </w:pPr>
    </w:p>
    <w:p>
      <w:pPr>
        <w:spacing w:line="0" w:lineRule="atLeast"/>
        <w:rPr>
          <w:rFonts w:ascii="仿宋" w:hAnsi="仿宋" w:eastAsia="仿宋"/>
          <w:sz w:val="24"/>
        </w:rPr>
      </w:pPr>
    </w:p>
    <w:p>
      <w:pPr>
        <w:spacing w:line="0" w:lineRule="atLeast"/>
        <w:rPr>
          <w:rFonts w:ascii="仿宋" w:hAnsi="仿宋" w:eastAsia="仿宋"/>
          <w:sz w:val="24"/>
        </w:rPr>
      </w:pPr>
    </w:p>
    <w:p>
      <w:pPr>
        <w:spacing w:line="0" w:lineRule="atLeast"/>
        <w:rPr>
          <w:rFonts w:ascii="仿宋" w:hAnsi="仿宋" w:eastAsia="仿宋"/>
          <w:sz w:val="24"/>
        </w:rPr>
      </w:pPr>
    </w:p>
    <w:p>
      <w:pPr>
        <w:spacing w:line="0" w:lineRule="atLeast"/>
        <w:rPr>
          <w:rFonts w:ascii="仿宋" w:hAnsi="仿宋" w:eastAsia="仿宋"/>
          <w:sz w:val="24"/>
        </w:rPr>
      </w:pPr>
    </w:p>
    <w:p>
      <w:pPr>
        <w:spacing w:line="0" w:lineRule="atLeast"/>
        <w:rPr>
          <w:rFonts w:ascii="仿宋" w:hAnsi="仿宋" w:eastAsia="仿宋"/>
          <w:sz w:val="24"/>
        </w:rPr>
      </w:pPr>
    </w:p>
    <w:p>
      <w:pPr>
        <w:spacing w:line="0" w:lineRule="atLeast"/>
        <w:rPr>
          <w:rFonts w:ascii="仿宋" w:hAnsi="仿宋" w:eastAsia="仿宋"/>
          <w:sz w:val="24"/>
        </w:rPr>
      </w:pPr>
    </w:p>
    <w:p>
      <w:pPr>
        <w:spacing w:line="0" w:lineRule="atLeast"/>
        <w:rPr>
          <w:rFonts w:ascii="仿宋" w:hAnsi="仿宋" w:eastAsia="仿宋"/>
          <w:sz w:val="24"/>
        </w:rPr>
      </w:pPr>
    </w:p>
    <w:p>
      <w:pPr>
        <w:spacing w:line="0" w:lineRule="atLeast"/>
        <w:rPr>
          <w:rFonts w:ascii="仿宋" w:hAnsi="仿宋" w:eastAsia="仿宋"/>
          <w:sz w:val="24"/>
        </w:rPr>
      </w:pPr>
    </w:p>
    <w:p>
      <w:pPr>
        <w:spacing w:line="0" w:lineRule="atLeast"/>
        <w:rPr>
          <w:rFonts w:ascii="仿宋" w:hAnsi="仿宋" w:eastAsia="仿宋"/>
          <w:sz w:val="24"/>
        </w:rPr>
      </w:pPr>
    </w:p>
    <w:p>
      <w:pPr>
        <w:spacing w:line="0" w:lineRule="atLeast"/>
        <w:rPr>
          <w:rFonts w:ascii="仿宋" w:hAnsi="仿宋" w:eastAsia="仿宋"/>
          <w:sz w:val="24"/>
        </w:rPr>
      </w:pPr>
    </w:p>
    <w:p>
      <w:pPr>
        <w:spacing w:line="0" w:lineRule="atLeast"/>
        <w:rPr>
          <w:rFonts w:ascii="仿宋" w:hAnsi="仿宋" w:eastAsia="仿宋"/>
          <w:sz w:val="24"/>
        </w:rPr>
      </w:pPr>
    </w:p>
    <w:p>
      <w:pPr>
        <w:widowControl/>
        <w:jc w:val="left"/>
        <w:rPr>
          <w:rFonts w:ascii="仿宋" w:hAnsi="仿宋" w:eastAsia="仿宋"/>
          <w:sz w:val="24"/>
        </w:rPr>
      </w:pPr>
      <w:r>
        <w:rPr>
          <w:rFonts w:ascii="仿宋" w:hAnsi="仿宋" w:eastAsia="仿宋"/>
          <w:sz w:val="24"/>
        </w:rPr>
        <w:br w:type="page"/>
      </w:r>
    </w:p>
    <w:p>
      <w:pPr>
        <w:spacing w:line="0" w:lineRule="atLeast"/>
        <w:rPr>
          <w:rFonts w:ascii="仿宋" w:hAnsi="仿宋" w:eastAsia="仿宋"/>
          <w:sz w:val="24"/>
        </w:rPr>
      </w:pPr>
    </w:p>
    <w:p>
      <w:pPr>
        <w:spacing w:line="0" w:lineRule="atLeast"/>
        <w:outlineLvl w:val="1"/>
        <w:rPr>
          <w:rFonts w:ascii="宋体" w:hAnsi="宋体"/>
          <w:szCs w:val="21"/>
        </w:rPr>
      </w:pPr>
      <w:bookmarkStart w:id="59" w:name="_Toc106791272"/>
      <w:r>
        <w:rPr>
          <w:rFonts w:hint="eastAsia" w:ascii="宋体" w:hAnsi="宋体"/>
          <w:szCs w:val="21"/>
        </w:rPr>
        <w:t>附件5：技术服务响应/偏离表</w:t>
      </w:r>
      <w:bookmarkEnd w:id="59"/>
    </w:p>
    <w:p>
      <w:pPr>
        <w:spacing w:line="0" w:lineRule="atLeast"/>
        <w:rPr>
          <w:rFonts w:ascii="仿宋_GB2312" w:hAnsi="仿宋" w:eastAsia="仿宋_GB2312"/>
          <w:sz w:val="24"/>
        </w:rPr>
      </w:pPr>
    </w:p>
    <w:p>
      <w:pPr>
        <w:spacing w:before="120" w:after="240"/>
        <w:jc w:val="center"/>
        <w:rPr>
          <w:rFonts w:ascii="方正小标宋_GBK" w:hAnsi="方正小标宋_GBK" w:eastAsia="方正小标宋_GBK"/>
          <w:b/>
          <w:sz w:val="32"/>
          <w:szCs w:val="32"/>
        </w:rPr>
      </w:pPr>
      <w:bookmarkStart w:id="60" w:name="_Toc211248418"/>
      <w:r>
        <w:rPr>
          <w:rFonts w:hint="eastAsia" w:ascii="方正小标宋_GBK" w:hAnsi="方正小标宋_GBK" w:eastAsia="方正小标宋_GBK"/>
          <w:b/>
          <w:sz w:val="32"/>
          <w:szCs w:val="32"/>
        </w:rPr>
        <w:t>技术服务响应/偏离表</w:t>
      </w:r>
      <w:bookmarkEnd w:id="60"/>
    </w:p>
    <w:p>
      <w:pPr>
        <w:spacing w:line="360" w:lineRule="auto"/>
        <w:rPr>
          <w:rFonts w:ascii="仿宋" w:hAnsi="仿宋" w:eastAsia="仿宋"/>
          <w:sz w:val="28"/>
          <w:szCs w:val="28"/>
          <w:u w:val="single"/>
        </w:rPr>
      </w:pPr>
      <w:r>
        <w:rPr>
          <w:rFonts w:hint="eastAsia" w:ascii="仿宋" w:hAnsi="仿宋" w:eastAsia="仿宋"/>
          <w:sz w:val="28"/>
          <w:szCs w:val="28"/>
        </w:rPr>
        <w:t>投标人名称：</w:t>
      </w:r>
      <w:r>
        <w:rPr>
          <w:rFonts w:hint="eastAsia" w:ascii="仿宋" w:hAnsi="仿宋" w:eastAsia="仿宋"/>
          <w:sz w:val="28"/>
          <w:szCs w:val="28"/>
          <w:u w:val="single"/>
        </w:rPr>
        <w:t xml:space="preserve">                          </w:t>
      </w:r>
      <w:r>
        <w:rPr>
          <w:rFonts w:hint="eastAsia" w:ascii="仿宋" w:hAnsi="仿宋" w:eastAsia="仿宋"/>
          <w:sz w:val="28"/>
          <w:szCs w:val="28"/>
        </w:rPr>
        <w:t xml:space="preserve">                       </w:t>
      </w:r>
    </w:p>
    <w:tbl>
      <w:tblPr>
        <w:tblStyle w:val="14"/>
        <w:tblW w:w="954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6" w:type="dxa"/>
          <w:bottom w:w="0" w:type="dxa"/>
          <w:right w:w="56" w:type="dxa"/>
        </w:tblCellMar>
      </w:tblPr>
      <w:tblGrid>
        <w:gridCol w:w="609"/>
        <w:gridCol w:w="5708"/>
        <w:gridCol w:w="1690"/>
        <w:gridCol w:w="641"/>
        <w:gridCol w:w="8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trHeight w:val="541" w:hRule="atLeast"/>
          <w:tblHeader/>
          <w:jc w:val="center"/>
        </w:trPr>
        <w:tc>
          <w:tcPr>
            <w:tcW w:w="609" w:type="dxa"/>
            <w:vMerge w:val="restart"/>
            <w:vAlign w:val="center"/>
          </w:tcPr>
          <w:p>
            <w:pPr>
              <w:spacing w:line="0" w:lineRule="atLeast"/>
              <w:jc w:val="center"/>
              <w:rPr>
                <w:rFonts w:ascii="仿宋" w:hAnsi="仿宋" w:eastAsia="仿宋"/>
                <w:sz w:val="28"/>
                <w:szCs w:val="28"/>
              </w:rPr>
            </w:pPr>
            <w:r>
              <w:rPr>
                <w:rFonts w:hint="eastAsia" w:ascii="仿宋" w:hAnsi="仿宋" w:eastAsia="仿宋"/>
                <w:sz w:val="28"/>
                <w:szCs w:val="28"/>
              </w:rPr>
              <w:t>序号</w:t>
            </w:r>
          </w:p>
        </w:tc>
        <w:tc>
          <w:tcPr>
            <w:tcW w:w="5708" w:type="dxa"/>
            <w:vAlign w:val="center"/>
          </w:tcPr>
          <w:p>
            <w:pPr>
              <w:spacing w:line="0" w:lineRule="atLeast"/>
              <w:jc w:val="center"/>
              <w:rPr>
                <w:rFonts w:ascii="仿宋" w:hAnsi="仿宋" w:eastAsia="仿宋"/>
                <w:sz w:val="28"/>
                <w:szCs w:val="28"/>
              </w:rPr>
            </w:pPr>
            <w:r>
              <w:rPr>
                <w:rFonts w:hint="eastAsia" w:ascii="仿宋" w:hAnsi="仿宋" w:eastAsia="仿宋"/>
                <w:sz w:val="28"/>
                <w:szCs w:val="28"/>
              </w:rPr>
              <w:t>招标文件技术服务</w:t>
            </w:r>
          </w:p>
        </w:tc>
        <w:tc>
          <w:tcPr>
            <w:tcW w:w="3226" w:type="dxa"/>
            <w:gridSpan w:val="3"/>
            <w:vAlign w:val="center"/>
          </w:tcPr>
          <w:p>
            <w:pPr>
              <w:spacing w:line="0" w:lineRule="atLeast"/>
              <w:jc w:val="center"/>
              <w:rPr>
                <w:rFonts w:ascii="仿宋" w:hAnsi="仿宋" w:eastAsia="仿宋"/>
                <w:sz w:val="28"/>
                <w:szCs w:val="28"/>
              </w:rPr>
            </w:pPr>
            <w:r>
              <w:rPr>
                <w:rFonts w:hint="eastAsia" w:ascii="仿宋" w:hAnsi="仿宋" w:eastAsia="仿宋"/>
                <w:sz w:val="28"/>
                <w:szCs w:val="28"/>
              </w:rPr>
              <w:t>投标人响应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trHeight w:val="270" w:hRule="atLeast"/>
          <w:tblHeader/>
          <w:jc w:val="center"/>
        </w:trPr>
        <w:tc>
          <w:tcPr>
            <w:tcW w:w="609" w:type="dxa"/>
            <w:vMerge w:val="continue"/>
            <w:vAlign w:val="center"/>
          </w:tcPr>
          <w:p>
            <w:pPr>
              <w:spacing w:line="0" w:lineRule="atLeast"/>
              <w:jc w:val="center"/>
              <w:rPr>
                <w:rFonts w:ascii="仿宋" w:hAnsi="仿宋" w:eastAsia="仿宋"/>
                <w:sz w:val="28"/>
                <w:szCs w:val="28"/>
              </w:rPr>
            </w:pPr>
          </w:p>
        </w:tc>
        <w:tc>
          <w:tcPr>
            <w:tcW w:w="5708" w:type="dxa"/>
            <w:vAlign w:val="center"/>
          </w:tcPr>
          <w:p>
            <w:pPr>
              <w:spacing w:line="0" w:lineRule="atLeast"/>
              <w:ind w:left="-105" w:leftChars="-50" w:right="-105" w:rightChars="-50"/>
              <w:jc w:val="center"/>
              <w:rPr>
                <w:rFonts w:ascii="仿宋" w:hAnsi="仿宋" w:eastAsia="仿宋"/>
                <w:sz w:val="28"/>
                <w:szCs w:val="28"/>
              </w:rPr>
            </w:pPr>
          </w:p>
          <w:p>
            <w:pPr>
              <w:spacing w:line="0" w:lineRule="atLeast"/>
              <w:ind w:left="128" w:leftChars="-183" w:hanging="512" w:hangingChars="183"/>
              <w:jc w:val="center"/>
              <w:rPr>
                <w:rFonts w:ascii="仿宋" w:hAnsi="仿宋" w:eastAsia="仿宋"/>
                <w:sz w:val="28"/>
                <w:szCs w:val="28"/>
              </w:rPr>
            </w:pPr>
            <w:r>
              <w:rPr>
                <w:rFonts w:hint="eastAsia" w:ascii="仿宋" w:hAnsi="仿宋" w:eastAsia="仿宋"/>
                <w:sz w:val="28"/>
                <w:szCs w:val="28"/>
              </w:rPr>
              <w:t>技术服务明细</w:t>
            </w:r>
          </w:p>
        </w:tc>
        <w:tc>
          <w:tcPr>
            <w:tcW w:w="1690" w:type="dxa"/>
            <w:vAlign w:val="center"/>
          </w:tcPr>
          <w:p>
            <w:pPr>
              <w:spacing w:line="0" w:lineRule="atLeast"/>
              <w:jc w:val="center"/>
              <w:rPr>
                <w:rFonts w:ascii="仿宋" w:hAnsi="仿宋" w:eastAsia="仿宋"/>
                <w:sz w:val="28"/>
                <w:szCs w:val="28"/>
              </w:rPr>
            </w:pPr>
            <w:r>
              <w:rPr>
                <w:rFonts w:hint="eastAsia" w:ascii="仿宋" w:hAnsi="仿宋" w:eastAsia="仿宋"/>
                <w:sz w:val="28"/>
                <w:szCs w:val="28"/>
              </w:rPr>
              <w:t>响应内容</w:t>
            </w:r>
          </w:p>
        </w:tc>
        <w:tc>
          <w:tcPr>
            <w:tcW w:w="641" w:type="dxa"/>
            <w:vAlign w:val="center"/>
          </w:tcPr>
          <w:p>
            <w:pPr>
              <w:spacing w:line="0" w:lineRule="atLeast"/>
              <w:ind w:left="-113" w:right="-113"/>
              <w:jc w:val="center"/>
              <w:rPr>
                <w:rFonts w:ascii="仿宋" w:hAnsi="仿宋" w:eastAsia="仿宋"/>
                <w:sz w:val="28"/>
                <w:szCs w:val="28"/>
              </w:rPr>
            </w:pPr>
            <w:r>
              <w:rPr>
                <w:rFonts w:hint="eastAsia" w:ascii="仿宋" w:hAnsi="仿宋" w:eastAsia="仿宋"/>
                <w:sz w:val="28"/>
                <w:szCs w:val="28"/>
              </w:rPr>
              <w:t>有/无</w:t>
            </w:r>
          </w:p>
          <w:p>
            <w:pPr>
              <w:spacing w:line="0" w:lineRule="atLeast"/>
              <w:ind w:left="-113" w:right="-113"/>
              <w:jc w:val="center"/>
              <w:rPr>
                <w:rFonts w:ascii="仿宋" w:hAnsi="仿宋" w:eastAsia="仿宋"/>
                <w:sz w:val="28"/>
                <w:szCs w:val="28"/>
              </w:rPr>
            </w:pPr>
            <w:r>
              <w:rPr>
                <w:rFonts w:hint="eastAsia" w:ascii="仿宋" w:hAnsi="仿宋" w:eastAsia="仿宋"/>
                <w:sz w:val="28"/>
                <w:szCs w:val="28"/>
              </w:rPr>
              <w:t>偏离</w:t>
            </w:r>
          </w:p>
        </w:tc>
        <w:tc>
          <w:tcPr>
            <w:tcW w:w="895" w:type="dxa"/>
            <w:vAlign w:val="center"/>
          </w:tcPr>
          <w:p>
            <w:pPr>
              <w:spacing w:line="0" w:lineRule="atLeast"/>
              <w:jc w:val="center"/>
              <w:rPr>
                <w:rFonts w:ascii="仿宋" w:hAnsi="仿宋" w:eastAsia="仿宋"/>
                <w:sz w:val="28"/>
                <w:szCs w:val="28"/>
              </w:rPr>
            </w:pPr>
            <w:r>
              <w:rPr>
                <w:rFonts w:hint="eastAsia" w:ascii="仿宋" w:hAnsi="仿宋" w:eastAsia="仿宋"/>
                <w:sz w:val="28"/>
                <w:szCs w:val="28"/>
              </w:rPr>
              <w:t>说明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22"/>
              </w:numPr>
              <w:spacing w:line="0" w:lineRule="atLeast"/>
              <w:jc w:val="center"/>
              <w:rPr>
                <w:rFonts w:ascii="仿宋" w:hAnsi="仿宋" w:eastAsia="仿宋"/>
                <w:sz w:val="28"/>
                <w:szCs w:val="28"/>
              </w:rPr>
            </w:pPr>
          </w:p>
        </w:tc>
        <w:tc>
          <w:tcPr>
            <w:tcW w:w="5708" w:type="dxa"/>
          </w:tcPr>
          <w:p>
            <w:pPr>
              <w:spacing w:line="400" w:lineRule="exact"/>
              <w:rPr>
                <w:rFonts w:ascii="仿宋" w:hAnsi="仿宋" w:eastAsia="仿宋"/>
                <w:sz w:val="28"/>
                <w:szCs w:val="28"/>
              </w:rPr>
            </w:pPr>
          </w:p>
        </w:tc>
        <w:tc>
          <w:tcPr>
            <w:tcW w:w="1690" w:type="dxa"/>
            <w:vAlign w:val="center"/>
          </w:tcPr>
          <w:p>
            <w:pPr>
              <w:spacing w:line="0" w:lineRule="atLeast"/>
              <w:jc w:val="center"/>
              <w:rPr>
                <w:rFonts w:ascii="仿宋" w:hAnsi="仿宋" w:eastAsia="仿宋"/>
                <w:sz w:val="28"/>
                <w:szCs w:val="28"/>
              </w:rPr>
            </w:pPr>
          </w:p>
        </w:tc>
        <w:tc>
          <w:tcPr>
            <w:tcW w:w="641" w:type="dxa"/>
            <w:vAlign w:val="center"/>
          </w:tcPr>
          <w:p>
            <w:pPr>
              <w:spacing w:line="0" w:lineRule="atLeast"/>
              <w:jc w:val="center"/>
              <w:rPr>
                <w:rFonts w:ascii="仿宋" w:hAnsi="仿宋" w:eastAsia="仿宋"/>
                <w:sz w:val="28"/>
                <w:szCs w:val="28"/>
              </w:rPr>
            </w:pPr>
          </w:p>
        </w:tc>
        <w:tc>
          <w:tcPr>
            <w:tcW w:w="895" w:type="dxa"/>
            <w:vAlign w:val="center"/>
          </w:tcPr>
          <w:p>
            <w:pPr>
              <w:spacing w:line="0" w:lineRule="atLeast"/>
              <w:jc w:val="center"/>
              <w:rPr>
                <w:rFonts w:ascii="仿宋" w:hAnsi="仿宋" w:eastAsia="仿宋"/>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22"/>
              </w:numPr>
              <w:spacing w:line="0" w:lineRule="atLeast"/>
              <w:jc w:val="center"/>
              <w:rPr>
                <w:rFonts w:ascii="仿宋" w:hAnsi="仿宋" w:eastAsia="仿宋"/>
                <w:sz w:val="28"/>
                <w:szCs w:val="28"/>
              </w:rPr>
            </w:pPr>
          </w:p>
        </w:tc>
        <w:tc>
          <w:tcPr>
            <w:tcW w:w="5708" w:type="dxa"/>
          </w:tcPr>
          <w:p>
            <w:pPr>
              <w:spacing w:line="400" w:lineRule="exact"/>
              <w:rPr>
                <w:rFonts w:ascii="仿宋" w:hAnsi="仿宋" w:eastAsia="仿宋"/>
                <w:sz w:val="28"/>
                <w:szCs w:val="28"/>
              </w:rPr>
            </w:pPr>
          </w:p>
        </w:tc>
        <w:tc>
          <w:tcPr>
            <w:tcW w:w="1690" w:type="dxa"/>
            <w:vAlign w:val="center"/>
          </w:tcPr>
          <w:p>
            <w:pPr>
              <w:spacing w:line="0" w:lineRule="atLeast"/>
              <w:jc w:val="center"/>
              <w:rPr>
                <w:rFonts w:ascii="仿宋" w:hAnsi="仿宋" w:eastAsia="仿宋"/>
                <w:sz w:val="28"/>
                <w:szCs w:val="28"/>
              </w:rPr>
            </w:pPr>
          </w:p>
        </w:tc>
        <w:tc>
          <w:tcPr>
            <w:tcW w:w="641" w:type="dxa"/>
            <w:vAlign w:val="center"/>
          </w:tcPr>
          <w:p>
            <w:pPr>
              <w:spacing w:line="0" w:lineRule="atLeast"/>
              <w:jc w:val="center"/>
              <w:rPr>
                <w:rFonts w:ascii="仿宋" w:hAnsi="仿宋" w:eastAsia="仿宋"/>
                <w:sz w:val="28"/>
                <w:szCs w:val="28"/>
              </w:rPr>
            </w:pPr>
          </w:p>
        </w:tc>
        <w:tc>
          <w:tcPr>
            <w:tcW w:w="895" w:type="dxa"/>
            <w:vAlign w:val="center"/>
          </w:tcPr>
          <w:p>
            <w:pPr>
              <w:spacing w:line="0" w:lineRule="atLeast"/>
              <w:jc w:val="center"/>
              <w:rPr>
                <w:rFonts w:ascii="仿宋" w:hAnsi="仿宋" w:eastAsia="仿宋"/>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22"/>
              </w:numPr>
              <w:spacing w:line="0" w:lineRule="atLeast"/>
              <w:jc w:val="center"/>
              <w:rPr>
                <w:rFonts w:ascii="仿宋" w:hAnsi="仿宋" w:eastAsia="仿宋"/>
                <w:sz w:val="28"/>
                <w:szCs w:val="28"/>
              </w:rPr>
            </w:pPr>
          </w:p>
        </w:tc>
        <w:tc>
          <w:tcPr>
            <w:tcW w:w="5708" w:type="dxa"/>
          </w:tcPr>
          <w:p>
            <w:pPr>
              <w:spacing w:line="400" w:lineRule="exact"/>
              <w:ind w:firstLine="548" w:firstLineChars="196"/>
              <w:rPr>
                <w:rFonts w:ascii="仿宋" w:hAnsi="仿宋" w:eastAsia="仿宋"/>
                <w:sz w:val="28"/>
                <w:szCs w:val="28"/>
              </w:rPr>
            </w:pPr>
          </w:p>
        </w:tc>
        <w:tc>
          <w:tcPr>
            <w:tcW w:w="1690" w:type="dxa"/>
            <w:vAlign w:val="center"/>
          </w:tcPr>
          <w:p>
            <w:pPr>
              <w:spacing w:line="0" w:lineRule="atLeast"/>
              <w:jc w:val="center"/>
              <w:rPr>
                <w:rFonts w:ascii="仿宋" w:hAnsi="仿宋" w:eastAsia="仿宋"/>
                <w:sz w:val="28"/>
                <w:szCs w:val="28"/>
              </w:rPr>
            </w:pPr>
          </w:p>
        </w:tc>
        <w:tc>
          <w:tcPr>
            <w:tcW w:w="641" w:type="dxa"/>
            <w:vAlign w:val="center"/>
          </w:tcPr>
          <w:p>
            <w:pPr>
              <w:spacing w:line="0" w:lineRule="atLeast"/>
              <w:jc w:val="center"/>
              <w:rPr>
                <w:rFonts w:ascii="仿宋" w:hAnsi="仿宋" w:eastAsia="仿宋"/>
                <w:sz w:val="28"/>
                <w:szCs w:val="28"/>
              </w:rPr>
            </w:pPr>
          </w:p>
        </w:tc>
        <w:tc>
          <w:tcPr>
            <w:tcW w:w="895" w:type="dxa"/>
            <w:vAlign w:val="center"/>
          </w:tcPr>
          <w:p>
            <w:pPr>
              <w:spacing w:line="0" w:lineRule="atLeast"/>
              <w:jc w:val="center"/>
              <w:rPr>
                <w:rFonts w:ascii="仿宋" w:hAnsi="仿宋" w:eastAsia="仿宋"/>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22"/>
              </w:numPr>
              <w:spacing w:line="0" w:lineRule="atLeast"/>
              <w:jc w:val="center"/>
              <w:rPr>
                <w:rFonts w:ascii="仿宋" w:hAnsi="仿宋" w:eastAsia="仿宋"/>
                <w:sz w:val="28"/>
                <w:szCs w:val="28"/>
              </w:rPr>
            </w:pPr>
          </w:p>
        </w:tc>
        <w:tc>
          <w:tcPr>
            <w:tcW w:w="5708" w:type="dxa"/>
          </w:tcPr>
          <w:p>
            <w:pPr>
              <w:spacing w:line="400" w:lineRule="exact"/>
              <w:rPr>
                <w:rFonts w:ascii="仿宋" w:hAnsi="仿宋" w:eastAsia="仿宋"/>
                <w:sz w:val="28"/>
                <w:szCs w:val="28"/>
              </w:rPr>
            </w:pPr>
          </w:p>
        </w:tc>
        <w:tc>
          <w:tcPr>
            <w:tcW w:w="1690" w:type="dxa"/>
            <w:vAlign w:val="center"/>
          </w:tcPr>
          <w:p>
            <w:pPr>
              <w:spacing w:line="0" w:lineRule="atLeast"/>
              <w:jc w:val="center"/>
              <w:rPr>
                <w:rFonts w:ascii="仿宋" w:hAnsi="仿宋" w:eastAsia="仿宋"/>
                <w:sz w:val="28"/>
                <w:szCs w:val="28"/>
              </w:rPr>
            </w:pPr>
          </w:p>
        </w:tc>
        <w:tc>
          <w:tcPr>
            <w:tcW w:w="641" w:type="dxa"/>
            <w:vAlign w:val="center"/>
          </w:tcPr>
          <w:p>
            <w:pPr>
              <w:spacing w:line="0" w:lineRule="atLeast"/>
              <w:jc w:val="center"/>
              <w:rPr>
                <w:rFonts w:ascii="仿宋" w:hAnsi="仿宋" w:eastAsia="仿宋"/>
                <w:sz w:val="28"/>
                <w:szCs w:val="28"/>
              </w:rPr>
            </w:pPr>
          </w:p>
        </w:tc>
        <w:tc>
          <w:tcPr>
            <w:tcW w:w="895" w:type="dxa"/>
            <w:vAlign w:val="center"/>
          </w:tcPr>
          <w:p>
            <w:pPr>
              <w:spacing w:line="0" w:lineRule="atLeast"/>
              <w:jc w:val="center"/>
              <w:rPr>
                <w:rFonts w:ascii="仿宋" w:hAnsi="仿宋" w:eastAsia="仿宋"/>
                <w:sz w:val="28"/>
                <w:szCs w:val="28"/>
              </w:rPr>
            </w:pPr>
          </w:p>
        </w:tc>
      </w:tr>
    </w:tbl>
    <w:p>
      <w:pPr>
        <w:spacing w:line="400" w:lineRule="exact"/>
        <w:rPr>
          <w:rFonts w:ascii="仿宋" w:hAnsi="仿宋" w:eastAsia="仿宋"/>
          <w:bCs/>
          <w:sz w:val="28"/>
          <w:szCs w:val="28"/>
        </w:rPr>
      </w:pPr>
    </w:p>
    <w:p>
      <w:pPr>
        <w:spacing w:line="400" w:lineRule="exact"/>
        <w:rPr>
          <w:rFonts w:ascii="仿宋" w:hAnsi="仿宋" w:eastAsia="仿宋"/>
          <w:sz w:val="28"/>
          <w:szCs w:val="28"/>
        </w:rPr>
      </w:pPr>
      <w:r>
        <w:rPr>
          <w:rFonts w:hint="eastAsia" w:ascii="仿宋" w:hAnsi="仿宋" w:eastAsia="仿宋"/>
          <w:sz w:val="28"/>
          <w:szCs w:val="28"/>
        </w:rPr>
        <w:t>填报说明：</w:t>
      </w:r>
    </w:p>
    <w:p>
      <w:pPr>
        <w:spacing w:line="400" w:lineRule="exact"/>
        <w:ind w:left="9" w:firstLine="417"/>
        <w:rPr>
          <w:rFonts w:ascii="仿宋" w:hAnsi="仿宋" w:eastAsia="仿宋"/>
          <w:sz w:val="28"/>
          <w:szCs w:val="28"/>
        </w:rPr>
      </w:pPr>
      <w:r>
        <w:rPr>
          <w:rFonts w:hint="eastAsia" w:ascii="仿宋" w:hAnsi="仿宋" w:eastAsia="仿宋"/>
          <w:sz w:val="28"/>
          <w:szCs w:val="28"/>
        </w:rPr>
        <w:t>1.本表中的《招标文件技术服务》来自于招标文件的《项目要求及数量》中的“技术服务要求”，投标人须逐条填写在本表中，并对《投标人响应》下的三栏要求作出响应。</w:t>
      </w:r>
    </w:p>
    <w:p>
      <w:pPr>
        <w:spacing w:line="400" w:lineRule="exact"/>
        <w:ind w:left="9" w:firstLine="417"/>
        <w:rPr>
          <w:rFonts w:ascii="仿宋" w:hAnsi="仿宋" w:eastAsia="仿宋"/>
          <w:sz w:val="28"/>
          <w:szCs w:val="28"/>
        </w:rPr>
      </w:pPr>
      <w:r>
        <w:rPr>
          <w:rFonts w:hint="eastAsia" w:ascii="仿宋" w:hAnsi="仿宋" w:eastAsia="仿宋"/>
          <w:sz w:val="28"/>
          <w:szCs w:val="28"/>
        </w:rPr>
        <w:t>2.《响应内容》栏须投标人填写对每条需求的具体响应内容，不得只填写“响应”、“优于”等字样。对于需要提供相关证书的响应内容，应在该栏中填写相关证书名目，并在本表后附加相关证书复印件（加盖公章）。凡在本栏出现遗漏、不填或完全复制《技术服务明细》内容，将会导致该投标文件不能通过符合性检查。</w:t>
      </w:r>
    </w:p>
    <w:p>
      <w:pPr>
        <w:spacing w:line="400" w:lineRule="exact"/>
        <w:ind w:left="9" w:firstLine="417"/>
        <w:rPr>
          <w:rFonts w:ascii="仿宋" w:hAnsi="仿宋" w:eastAsia="仿宋"/>
          <w:sz w:val="28"/>
          <w:szCs w:val="28"/>
        </w:rPr>
      </w:pPr>
      <w:r>
        <w:rPr>
          <w:rFonts w:hint="eastAsia" w:ascii="仿宋" w:hAnsi="仿宋" w:eastAsia="仿宋"/>
          <w:sz w:val="28"/>
          <w:szCs w:val="28"/>
        </w:rPr>
        <w:t>3.《有/无偏离》栏只需填“有”或“无”。</w:t>
      </w:r>
      <w:r>
        <w:rPr>
          <w:rFonts w:ascii="仿宋" w:hAnsi="仿宋" w:eastAsia="仿宋"/>
          <w:color w:val="FF0000"/>
          <w:sz w:val="28"/>
          <w:szCs w:val="28"/>
        </w:rPr>
        <w:t xml:space="preserve"> 响应结果优于（或高于）本项目需求的（即正偏离），仍须如实填写“无”，可在《说明》栏中作出具体说明。“不可偏离项”响应内容为“有”的，视同偏离本项目要求，该</w:t>
      </w:r>
      <w:r>
        <w:rPr>
          <w:rFonts w:hint="eastAsia" w:ascii="仿宋" w:hAnsi="仿宋" w:eastAsia="仿宋"/>
          <w:color w:val="FF0000"/>
          <w:sz w:val="28"/>
          <w:szCs w:val="28"/>
        </w:rPr>
        <w:t>投标</w:t>
      </w:r>
      <w:r>
        <w:rPr>
          <w:rFonts w:ascii="仿宋" w:hAnsi="仿宋" w:eastAsia="仿宋"/>
          <w:color w:val="FF0000"/>
          <w:sz w:val="28"/>
          <w:szCs w:val="28"/>
        </w:rPr>
        <w:t>文件不能通过符合性检查。</w:t>
      </w:r>
    </w:p>
    <w:p>
      <w:pPr>
        <w:spacing w:line="400" w:lineRule="exact"/>
        <w:ind w:left="709" w:hanging="283"/>
        <w:rPr>
          <w:rFonts w:ascii="仿宋" w:hAnsi="仿宋" w:eastAsia="仿宋"/>
          <w:sz w:val="28"/>
          <w:szCs w:val="28"/>
        </w:rPr>
      </w:pPr>
    </w:p>
    <w:p>
      <w:pPr>
        <w:spacing w:line="400" w:lineRule="exact"/>
        <w:ind w:left="709" w:hanging="283"/>
        <w:rPr>
          <w:rFonts w:ascii="仿宋" w:hAnsi="仿宋" w:eastAsia="仿宋"/>
          <w:sz w:val="28"/>
          <w:szCs w:val="28"/>
        </w:rPr>
      </w:pPr>
    </w:p>
    <w:p>
      <w:pPr>
        <w:spacing w:line="360" w:lineRule="auto"/>
        <w:rPr>
          <w:rFonts w:ascii="仿宋" w:hAnsi="仿宋" w:eastAsia="仿宋"/>
          <w:sz w:val="28"/>
          <w:szCs w:val="28"/>
        </w:rPr>
      </w:pPr>
      <w:bookmarkStart w:id="61" w:name="_Toc211243320"/>
      <w:r>
        <w:rPr>
          <w:rFonts w:hint="eastAsia" w:ascii="仿宋" w:hAnsi="仿宋" w:eastAsia="仿宋"/>
          <w:sz w:val="28"/>
          <w:szCs w:val="28"/>
        </w:rPr>
        <w:t>投标人代表签字</w:t>
      </w:r>
      <w:r>
        <w:rPr>
          <w:rFonts w:hint="eastAsia" w:ascii="仿宋" w:hAnsi="仿宋" w:eastAsia="仿宋"/>
          <w:sz w:val="30"/>
          <w:szCs w:val="30"/>
        </w:rPr>
        <w:t>：</w:t>
      </w:r>
      <w:r>
        <w:rPr>
          <w:rFonts w:hint="eastAsia" w:ascii="仿宋" w:hAnsi="仿宋" w:eastAsia="仿宋"/>
          <w:sz w:val="28"/>
          <w:szCs w:val="28"/>
          <w:u w:val="single"/>
        </w:rPr>
        <w:t xml:space="preserve">                        </w:t>
      </w:r>
      <w:r>
        <w:rPr>
          <w:rFonts w:hint="eastAsia" w:ascii="仿宋" w:hAnsi="仿宋" w:eastAsia="仿宋"/>
          <w:sz w:val="28"/>
          <w:szCs w:val="28"/>
        </w:rPr>
        <w:t xml:space="preserve">  </w:t>
      </w:r>
    </w:p>
    <w:p>
      <w:pPr>
        <w:spacing w:line="360" w:lineRule="auto"/>
        <w:rPr>
          <w:rFonts w:ascii="仿宋" w:hAnsi="仿宋" w:eastAsia="仿宋"/>
          <w:sz w:val="30"/>
          <w:szCs w:val="30"/>
          <w:u w:val="single"/>
        </w:rPr>
      </w:pPr>
      <w:r>
        <w:rPr>
          <w:rFonts w:hint="eastAsia" w:ascii="仿宋" w:hAnsi="仿宋" w:eastAsia="仿宋"/>
          <w:sz w:val="28"/>
          <w:szCs w:val="28"/>
        </w:rPr>
        <w:t>投标人</w:t>
      </w:r>
      <w:r>
        <w:rPr>
          <w:rFonts w:hint="eastAsia" w:ascii="仿宋" w:hAnsi="仿宋" w:eastAsia="仿宋"/>
          <w:sz w:val="30"/>
          <w:szCs w:val="30"/>
        </w:rPr>
        <w:t>名称及盖章：</w:t>
      </w:r>
      <w:r>
        <w:rPr>
          <w:rFonts w:hint="eastAsia" w:ascii="仿宋" w:hAnsi="仿宋" w:eastAsia="仿宋"/>
          <w:sz w:val="30"/>
          <w:szCs w:val="30"/>
          <w:u w:val="single"/>
        </w:rPr>
        <w:t xml:space="preserve">                             </w:t>
      </w:r>
    </w:p>
    <w:p>
      <w:pPr>
        <w:spacing w:line="360" w:lineRule="auto"/>
        <w:rPr>
          <w:rFonts w:ascii="仿宋" w:hAnsi="仿宋" w:eastAsia="仿宋"/>
          <w:sz w:val="28"/>
          <w:szCs w:val="28"/>
        </w:rPr>
      </w:pPr>
      <w:r>
        <w:rPr>
          <w:rFonts w:hint="eastAsia" w:ascii="仿宋" w:hAnsi="仿宋" w:eastAsia="仿宋"/>
          <w:sz w:val="28"/>
          <w:szCs w:val="28"/>
        </w:rPr>
        <w:t>日期：_______年____月___日</w:t>
      </w:r>
      <w:bookmarkEnd w:id="61"/>
      <w:bookmarkStart w:id="62" w:name="_Toc246480945"/>
      <w:bookmarkStart w:id="63" w:name="_Toc236803114"/>
      <w:r>
        <w:rPr>
          <w:rFonts w:ascii="仿宋" w:hAnsi="仿宋" w:eastAsia="仿宋"/>
          <w:sz w:val="28"/>
          <w:szCs w:val="28"/>
        </w:rPr>
        <w:br w:type="page"/>
      </w:r>
    </w:p>
    <w:p>
      <w:pPr>
        <w:spacing w:line="0" w:lineRule="atLeast"/>
        <w:outlineLvl w:val="1"/>
        <w:rPr>
          <w:rFonts w:ascii="宋体" w:hAnsi="宋体"/>
          <w:szCs w:val="21"/>
        </w:rPr>
      </w:pPr>
      <w:bookmarkStart w:id="64" w:name="_Toc106791273"/>
      <w:r>
        <w:rPr>
          <w:rFonts w:hint="eastAsia" w:ascii="宋体" w:hAnsi="宋体"/>
          <w:szCs w:val="21"/>
        </w:rPr>
        <w:t>附件6：商务条款响应/偏离表</w:t>
      </w:r>
      <w:bookmarkEnd w:id="62"/>
      <w:bookmarkEnd w:id="63"/>
      <w:bookmarkEnd w:id="64"/>
    </w:p>
    <w:p>
      <w:pPr>
        <w:spacing w:line="0" w:lineRule="atLeast"/>
        <w:rPr>
          <w:rFonts w:ascii="仿宋_GB2312" w:hAnsi="仿宋" w:eastAsia="仿宋_GB2312"/>
          <w:sz w:val="24"/>
        </w:rPr>
      </w:pPr>
    </w:p>
    <w:p>
      <w:pPr>
        <w:spacing w:before="120" w:after="240"/>
        <w:jc w:val="center"/>
        <w:rPr>
          <w:rFonts w:ascii="方正小标宋_GBK" w:hAnsi="方正小标宋_GBK" w:eastAsia="方正小标宋_GBK"/>
          <w:b/>
          <w:sz w:val="32"/>
          <w:szCs w:val="32"/>
        </w:rPr>
      </w:pPr>
      <w:bookmarkStart w:id="65" w:name="_Toc211248420"/>
      <w:r>
        <w:rPr>
          <w:rFonts w:hint="eastAsia" w:ascii="方正小标宋_GBK" w:hAnsi="方正小标宋_GBK" w:eastAsia="方正小标宋_GBK"/>
          <w:b/>
          <w:sz w:val="32"/>
          <w:szCs w:val="32"/>
        </w:rPr>
        <w:t>商务条款响应/偏离表</w:t>
      </w:r>
      <w:bookmarkEnd w:id="65"/>
    </w:p>
    <w:p>
      <w:pPr>
        <w:spacing w:line="360" w:lineRule="auto"/>
        <w:rPr>
          <w:rFonts w:ascii="仿宋" w:hAnsi="仿宋" w:eastAsia="仿宋"/>
          <w:sz w:val="30"/>
          <w:szCs w:val="30"/>
        </w:rPr>
      </w:pPr>
      <w:r>
        <w:rPr>
          <w:rFonts w:hint="eastAsia" w:ascii="仿宋" w:hAnsi="仿宋" w:eastAsia="仿宋"/>
          <w:sz w:val="30"/>
          <w:szCs w:val="30"/>
        </w:rPr>
        <w:t>投标人名称：</w:t>
      </w:r>
      <w:r>
        <w:rPr>
          <w:rFonts w:hint="eastAsia" w:ascii="仿宋" w:hAnsi="仿宋" w:eastAsia="仿宋"/>
          <w:sz w:val="30"/>
          <w:szCs w:val="30"/>
          <w:u w:val="single"/>
        </w:rPr>
        <w:t xml:space="preserve">                          </w:t>
      </w:r>
      <w:r>
        <w:rPr>
          <w:rFonts w:hint="eastAsia" w:ascii="仿宋" w:hAnsi="仿宋" w:eastAsia="仿宋"/>
          <w:sz w:val="30"/>
          <w:szCs w:val="30"/>
        </w:rPr>
        <w:t xml:space="preserve">                     </w:t>
      </w:r>
    </w:p>
    <w:tbl>
      <w:tblPr>
        <w:tblStyle w:val="14"/>
        <w:tblW w:w="88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6" w:type="dxa"/>
          <w:bottom w:w="0" w:type="dxa"/>
          <w:right w:w="56" w:type="dxa"/>
        </w:tblCellMar>
      </w:tblPr>
      <w:tblGrid>
        <w:gridCol w:w="609"/>
        <w:gridCol w:w="957"/>
        <w:gridCol w:w="4264"/>
        <w:gridCol w:w="1777"/>
        <w:gridCol w:w="641"/>
        <w:gridCol w:w="6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cantSplit/>
          <w:trHeight w:val="541" w:hRule="atLeast"/>
          <w:tblHeader/>
          <w:jc w:val="center"/>
        </w:trPr>
        <w:tc>
          <w:tcPr>
            <w:tcW w:w="609" w:type="dxa"/>
            <w:vMerge w:val="restart"/>
            <w:vAlign w:val="center"/>
          </w:tcPr>
          <w:p>
            <w:pPr>
              <w:spacing w:line="0" w:lineRule="atLeast"/>
              <w:jc w:val="center"/>
              <w:rPr>
                <w:rFonts w:ascii="仿宋" w:hAnsi="仿宋" w:eastAsia="仿宋"/>
                <w:sz w:val="30"/>
                <w:szCs w:val="30"/>
              </w:rPr>
            </w:pPr>
            <w:r>
              <w:rPr>
                <w:rFonts w:hint="eastAsia" w:ascii="仿宋" w:hAnsi="仿宋" w:eastAsia="仿宋"/>
                <w:sz w:val="30"/>
                <w:szCs w:val="30"/>
              </w:rPr>
              <w:t>序号</w:t>
            </w:r>
          </w:p>
        </w:tc>
        <w:tc>
          <w:tcPr>
            <w:tcW w:w="5221" w:type="dxa"/>
            <w:gridSpan w:val="2"/>
            <w:vAlign w:val="center"/>
          </w:tcPr>
          <w:p>
            <w:pPr>
              <w:spacing w:line="0" w:lineRule="atLeast"/>
              <w:jc w:val="center"/>
              <w:rPr>
                <w:rFonts w:ascii="仿宋" w:hAnsi="仿宋" w:eastAsia="仿宋"/>
                <w:sz w:val="30"/>
                <w:szCs w:val="30"/>
              </w:rPr>
            </w:pPr>
            <w:r>
              <w:rPr>
                <w:rFonts w:hint="eastAsia" w:ascii="仿宋" w:hAnsi="仿宋" w:eastAsia="仿宋"/>
                <w:sz w:val="30"/>
                <w:szCs w:val="30"/>
              </w:rPr>
              <w:t>招标文件商务要求</w:t>
            </w:r>
          </w:p>
        </w:tc>
        <w:tc>
          <w:tcPr>
            <w:tcW w:w="3018" w:type="dxa"/>
            <w:gridSpan w:val="3"/>
            <w:vAlign w:val="center"/>
          </w:tcPr>
          <w:p>
            <w:pPr>
              <w:spacing w:line="0" w:lineRule="atLeast"/>
              <w:jc w:val="center"/>
              <w:rPr>
                <w:rFonts w:ascii="仿宋" w:hAnsi="仿宋" w:eastAsia="仿宋"/>
                <w:sz w:val="30"/>
                <w:szCs w:val="30"/>
              </w:rPr>
            </w:pPr>
            <w:r>
              <w:rPr>
                <w:rFonts w:hint="eastAsia" w:ascii="仿宋" w:hAnsi="仿宋" w:eastAsia="仿宋"/>
                <w:sz w:val="28"/>
                <w:szCs w:val="28"/>
              </w:rPr>
              <w:t>投标人</w:t>
            </w:r>
            <w:r>
              <w:rPr>
                <w:rFonts w:hint="eastAsia" w:ascii="仿宋" w:hAnsi="仿宋" w:eastAsia="仿宋"/>
                <w:sz w:val="30"/>
                <w:szCs w:val="30"/>
              </w:rPr>
              <w:t>响应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cantSplit/>
          <w:trHeight w:val="270" w:hRule="atLeast"/>
          <w:tblHeader/>
          <w:jc w:val="center"/>
        </w:trPr>
        <w:tc>
          <w:tcPr>
            <w:tcW w:w="609" w:type="dxa"/>
            <w:vMerge w:val="continue"/>
            <w:vAlign w:val="center"/>
          </w:tcPr>
          <w:p>
            <w:pPr>
              <w:spacing w:line="0" w:lineRule="atLeast"/>
              <w:jc w:val="center"/>
              <w:rPr>
                <w:rFonts w:ascii="仿宋" w:hAnsi="仿宋" w:eastAsia="仿宋"/>
                <w:sz w:val="30"/>
                <w:szCs w:val="30"/>
              </w:rPr>
            </w:pPr>
          </w:p>
        </w:tc>
        <w:tc>
          <w:tcPr>
            <w:tcW w:w="957" w:type="dxa"/>
            <w:vAlign w:val="center"/>
          </w:tcPr>
          <w:p>
            <w:pPr>
              <w:spacing w:line="0" w:lineRule="atLeast"/>
              <w:ind w:left="-105" w:leftChars="-50" w:right="-105" w:rightChars="-50"/>
              <w:jc w:val="center"/>
              <w:rPr>
                <w:rFonts w:ascii="仿宋" w:hAnsi="仿宋" w:eastAsia="仿宋"/>
                <w:sz w:val="30"/>
                <w:szCs w:val="30"/>
              </w:rPr>
            </w:pPr>
            <w:r>
              <w:rPr>
                <w:rFonts w:hint="eastAsia" w:ascii="仿宋" w:hAnsi="仿宋" w:eastAsia="仿宋"/>
                <w:sz w:val="30"/>
                <w:szCs w:val="30"/>
              </w:rPr>
              <w:t>条目号</w:t>
            </w:r>
          </w:p>
        </w:tc>
        <w:tc>
          <w:tcPr>
            <w:tcW w:w="4264" w:type="dxa"/>
            <w:vAlign w:val="center"/>
          </w:tcPr>
          <w:p>
            <w:pPr>
              <w:spacing w:line="0" w:lineRule="atLeast"/>
              <w:jc w:val="center"/>
              <w:rPr>
                <w:rFonts w:ascii="仿宋" w:hAnsi="仿宋" w:eastAsia="仿宋"/>
                <w:sz w:val="30"/>
                <w:szCs w:val="30"/>
              </w:rPr>
            </w:pPr>
            <w:r>
              <w:rPr>
                <w:rFonts w:hint="eastAsia" w:ascii="仿宋" w:hAnsi="仿宋" w:eastAsia="仿宋"/>
                <w:sz w:val="30"/>
                <w:szCs w:val="30"/>
              </w:rPr>
              <w:t>商务要求明细</w:t>
            </w:r>
          </w:p>
        </w:tc>
        <w:tc>
          <w:tcPr>
            <w:tcW w:w="1777" w:type="dxa"/>
            <w:vAlign w:val="center"/>
          </w:tcPr>
          <w:p>
            <w:pPr>
              <w:spacing w:line="0" w:lineRule="atLeast"/>
              <w:jc w:val="center"/>
              <w:rPr>
                <w:rFonts w:ascii="仿宋" w:hAnsi="仿宋" w:eastAsia="仿宋"/>
                <w:sz w:val="30"/>
                <w:szCs w:val="30"/>
              </w:rPr>
            </w:pPr>
            <w:r>
              <w:rPr>
                <w:rFonts w:hint="eastAsia" w:ascii="仿宋" w:hAnsi="仿宋" w:eastAsia="仿宋"/>
                <w:sz w:val="30"/>
                <w:szCs w:val="30"/>
              </w:rPr>
              <w:t>响应内容</w:t>
            </w:r>
          </w:p>
        </w:tc>
        <w:tc>
          <w:tcPr>
            <w:tcW w:w="641" w:type="dxa"/>
            <w:vAlign w:val="center"/>
          </w:tcPr>
          <w:p>
            <w:pPr>
              <w:spacing w:line="0" w:lineRule="atLeast"/>
              <w:ind w:left="-113" w:right="-113"/>
              <w:jc w:val="center"/>
              <w:rPr>
                <w:rFonts w:ascii="仿宋" w:hAnsi="仿宋" w:eastAsia="仿宋"/>
                <w:sz w:val="30"/>
                <w:szCs w:val="30"/>
              </w:rPr>
            </w:pPr>
            <w:r>
              <w:rPr>
                <w:rFonts w:hint="eastAsia" w:ascii="仿宋" w:hAnsi="仿宋" w:eastAsia="仿宋"/>
                <w:sz w:val="30"/>
                <w:szCs w:val="30"/>
              </w:rPr>
              <w:t>有/无</w:t>
            </w:r>
          </w:p>
          <w:p>
            <w:pPr>
              <w:spacing w:line="0" w:lineRule="atLeast"/>
              <w:ind w:left="-113" w:right="-113"/>
              <w:jc w:val="center"/>
              <w:rPr>
                <w:rFonts w:ascii="仿宋" w:hAnsi="仿宋" w:eastAsia="仿宋"/>
                <w:sz w:val="30"/>
                <w:szCs w:val="30"/>
              </w:rPr>
            </w:pPr>
            <w:r>
              <w:rPr>
                <w:rFonts w:hint="eastAsia" w:ascii="仿宋" w:hAnsi="仿宋" w:eastAsia="仿宋"/>
                <w:sz w:val="30"/>
                <w:szCs w:val="30"/>
              </w:rPr>
              <w:t>偏离</w:t>
            </w:r>
          </w:p>
        </w:tc>
        <w:tc>
          <w:tcPr>
            <w:tcW w:w="600" w:type="dxa"/>
            <w:vAlign w:val="center"/>
          </w:tcPr>
          <w:p>
            <w:pPr>
              <w:spacing w:line="0" w:lineRule="atLeast"/>
              <w:jc w:val="center"/>
              <w:rPr>
                <w:rFonts w:ascii="仿宋" w:hAnsi="仿宋" w:eastAsia="仿宋"/>
                <w:sz w:val="30"/>
                <w:szCs w:val="30"/>
              </w:rPr>
            </w:pPr>
            <w:r>
              <w:rPr>
                <w:rFonts w:hint="eastAsia" w:ascii="仿宋" w:hAnsi="仿宋" w:eastAsia="仿宋"/>
                <w:sz w:val="30"/>
                <w:szCs w:val="30"/>
              </w:rPr>
              <w:t>说明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23"/>
              </w:numPr>
              <w:spacing w:line="0" w:lineRule="atLeast"/>
              <w:jc w:val="center"/>
              <w:rPr>
                <w:rFonts w:ascii="仿宋" w:hAnsi="仿宋" w:eastAsia="仿宋"/>
                <w:sz w:val="30"/>
                <w:szCs w:val="30"/>
              </w:rPr>
            </w:pPr>
          </w:p>
        </w:tc>
        <w:tc>
          <w:tcPr>
            <w:tcW w:w="957" w:type="dxa"/>
          </w:tcPr>
          <w:p>
            <w:pPr>
              <w:spacing w:line="400" w:lineRule="exact"/>
              <w:ind w:left="170"/>
              <w:rPr>
                <w:rFonts w:ascii="仿宋" w:hAnsi="仿宋" w:eastAsia="仿宋"/>
                <w:sz w:val="30"/>
                <w:szCs w:val="30"/>
              </w:rPr>
            </w:pPr>
          </w:p>
        </w:tc>
        <w:tc>
          <w:tcPr>
            <w:tcW w:w="4264" w:type="dxa"/>
          </w:tcPr>
          <w:p>
            <w:pPr>
              <w:spacing w:line="400" w:lineRule="exact"/>
              <w:rPr>
                <w:rFonts w:ascii="仿宋" w:hAnsi="仿宋" w:eastAsia="仿宋"/>
                <w:sz w:val="30"/>
                <w:szCs w:val="30"/>
              </w:rPr>
            </w:pPr>
          </w:p>
        </w:tc>
        <w:tc>
          <w:tcPr>
            <w:tcW w:w="1777" w:type="dxa"/>
            <w:vAlign w:val="center"/>
          </w:tcPr>
          <w:p>
            <w:pPr>
              <w:spacing w:line="0" w:lineRule="atLeast"/>
              <w:jc w:val="center"/>
              <w:rPr>
                <w:rFonts w:ascii="仿宋" w:hAnsi="仿宋" w:eastAsia="仿宋"/>
                <w:sz w:val="30"/>
                <w:szCs w:val="30"/>
              </w:rPr>
            </w:pPr>
          </w:p>
        </w:tc>
        <w:tc>
          <w:tcPr>
            <w:tcW w:w="641" w:type="dxa"/>
            <w:vAlign w:val="center"/>
          </w:tcPr>
          <w:p>
            <w:pPr>
              <w:spacing w:line="0" w:lineRule="atLeast"/>
              <w:jc w:val="center"/>
              <w:rPr>
                <w:rFonts w:ascii="仿宋" w:hAnsi="仿宋" w:eastAsia="仿宋"/>
                <w:sz w:val="30"/>
                <w:szCs w:val="30"/>
              </w:rPr>
            </w:pPr>
          </w:p>
        </w:tc>
        <w:tc>
          <w:tcPr>
            <w:tcW w:w="600" w:type="dxa"/>
            <w:vAlign w:val="center"/>
          </w:tcPr>
          <w:p>
            <w:pPr>
              <w:spacing w:line="0" w:lineRule="atLeast"/>
              <w:jc w:val="center"/>
              <w:rPr>
                <w:rFonts w:ascii="仿宋" w:hAnsi="仿宋" w:eastAsia="仿宋"/>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23"/>
              </w:numPr>
              <w:spacing w:line="0" w:lineRule="atLeast"/>
              <w:jc w:val="center"/>
              <w:rPr>
                <w:rFonts w:ascii="仿宋" w:hAnsi="仿宋" w:eastAsia="仿宋"/>
                <w:sz w:val="30"/>
                <w:szCs w:val="30"/>
              </w:rPr>
            </w:pPr>
          </w:p>
        </w:tc>
        <w:tc>
          <w:tcPr>
            <w:tcW w:w="957" w:type="dxa"/>
          </w:tcPr>
          <w:p>
            <w:pPr>
              <w:spacing w:line="400" w:lineRule="exact"/>
              <w:ind w:left="170"/>
              <w:rPr>
                <w:rFonts w:ascii="仿宋" w:hAnsi="仿宋" w:eastAsia="仿宋"/>
                <w:sz w:val="30"/>
                <w:szCs w:val="30"/>
              </w:rPr>
            </w:pPr>
          </w:p>
        </w:tc>
        <w:tc>
          <w:tcPr>
            <w:tcW w:w="4264" w:type="dxa"/>
          </w:tcPr>
          <w:p>
            <w:pPr>
              <w:spacing w:line="400" w:lineRule="exact"/>
              <w:jc w:val="left"/>
              <w:rPr>
                <w:rFonts w:ascii="仿宋" w:hAnsi="仿宋" w:eastAsia="仿宋"/>
                <w:sz w:val="30"/>
                <w:szCs w:val="30"/>
              </w:rPr>
            </w:pPr>
          </w:p>
        </w:tc>
        <w:tc>
          <w:tcPr>
            <w:tcW w:w="1777" w:type="dxa"/>
            <w:vAlign w:val="center"/>
          </w:tcPr>
          <w:p>
            <w:pPr>
              <w:spacing w:line="0" w:lineRule="atLeast"/>
              <w:jc w:val="center"/>
              <w:rPr>
                <w:rFonts w:ascii="仿宋" w:hAnsi="仿宋" w:eastAsia="仿宋"/>
                <w:sz w:val="30"/>
                <w:szCs w:val="30"/>
              </w:rPr>
            </w:pPr>
          </w:p>
        </w:tc>
        <w:tc>
          <w:tcPr>
            <w:tcW w:w="641" w:type="dxa"/>
            <w:vAlign w:val="center"/>
          </w:tcPr>
          <w:p>
            <w:pPr>
              <w:spacing w:line="0" w:lineRule="atLeast"/>
              <w:jc w:val="center"/>
              <w:rPr>
                <w:rFonts w:ascii="仿宋" w:hAnsi="仿宋" w:eastAsia="仿宋"/>
                <w:sz w:val="30"/>
                <w:szCs w:val="30"/>
              </w:rPr>
            </w:pPr>
          </w:p>
        </w:tc>
        <w:tc>
          <w:tcPr>
            <w:tcW w:w="600" w:type="dxa"/>
            <w:vAlign w:val="center"/>
          </w:tcPr>
          <w:p>
            <w:pPr>
              <w:spacing w:line="0" w:lineRule="atLeast"/>
              <w:jc w:val="center"/>
              <w:rPr>
                <w:rFonts w:ascii="仿宋" w:hAnsi="仿宋" w:eastAsia="仿宋"/>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23"/>
              </w:numPr>
              <w:spacing w:line="0" w:lineRule="atLeast"/>
              <w:jc w:val="center"/>
              <w:rPr>
                <w:rFonts w:ascii="仿宋" w:hAnsi="仿宋" w:eastAsia="仿宋"/>
                <w:sz w:val="30"/>
                <w:szCs w:val="30"/>
              </w:rPr>
            </w:pPr>
          </w:p>
        </w:tc>
        <w:tc>
          <w:tcPr>
            <w:tcW w:w="957" w:type="dxa"/>
          </w:tcPr>
          <w:p>
            <w:pPr>
              <w:spacing w:line="400" w:lineRule="exact"/>
              <w:ind w:left="170"/>
              <w:rPr>
                <w:rFonts w:ascii="仿宋" w:hAnsi="仿宋" w:eastAsia="仿宋"/>
                <w:sz w:val="30"/>
                <w:szCs w:val="30"/>
              </w:rPr>
            </w:pPr>
          </w:p>
        </w:tc>
        <w:tc>
          <w:tcPr>
            <w:tcW w:w="4264" w:type="dxa"/>
          </w:tcPr>
          <w:p>
            <w:pPr>
              <w:spacing w:line="400" w:lineRule="exact"/>
              <w:jc w:val="left"/>
              <w:rPr>
                <w:rFonts w:ascii="仿宋" w:hAnsi="仿宋" w:eastAsia="仿宋"/>
                <w:sz w:val="30"/>
                <w:szCs w:val="30"/>
              </w:rPr>
            </w:pPr>
          </w:p>
        </w:tc>
        <w:tc>
          <w:tcPr>
            <w:tcW w:w="1777" w:type="dxa"/>
            <w:vAlign w:val="center"/>
          </w:tcPr>
          <w:p>
            <w:pPr>
              <w:spacing w:line="0" w:lineRule="atLeast"/>
              <w:jc w:val="center"/>
              <w:rPr>
                <w:rFonts w:ascii="仿宋" w:hAnsi="仿宋" w:eastAsia="仿宋"/>
                <w:sz w:val="30"/>
                <w:szCs w:val="30"/>
              </w:rPr>
            </w:pPr>
          </w:p>
        </w:tc>
        <w:tc>
          <w:tcPr>
            <w:tcW w:w="641" w:type="dxa"/>
            <w:vAlign w:val="center"/>
          </w:tcPr>
          <w:p>
            <w:pPr>
              <w:spacing w:line="0" w:lineRule="atLeast"/>
              <w:jc w:val="center"/>
              <w:rPr>
                <w:rFonts w:ascii="仿宋" w:hAnsi="仿宋" w:eastAsia="仿宋"/>
                <w:sz w:val="30"/>
                <w:szCs w:val="30"/>
              </w:rPr>
            </w:pPr>
          </w:p>
        </w:tc>
        <w:tc>
          <w:tcPr>
            <w:tcW w:w="600" w:type="dxa"/>
            <w:vAlign w:val="center"/>
          </w:tcPr>
          <w:p>
            <w:pPr>
              <w:spacing w:line="0" w:lineRule="atLeast"/>
              <w:jc w:val="center"/>
              <w:rPr>
                <w:rFonts w:ascii="仿宋" w:hAnsi="仿宋" w:eastAsia="仿宋"/>
                <w:sz w:val="30"/>
                <w:szCs w:val="3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6" w:type="dxa"/>
            <w:bottom w:w="0" w:type="dxa"/>
            <w:right w:w="56" w:type="dxa"/>
          </w:tblCellMar>
        </w:tblPrEx>
        <w:trPr>
          <w:jc w:val="center"/>
        </w:trPr>
        <w:tc>
          <w:tcPr>
            <w:tcW w:w="609" w:type="dxa"/>
            <w:vAlign w:val="center"/>
          </w:tcPr>
          <w:p>
            <w:pPr>
              <w:numPr>
                <w:ilvl w:val="0"/>
                <w:numId w:val="23"/>
              </w:numPr>
              <w:spacing w:line="0" w:lineRule="atLeast"/>
              <w:jc w:val="center"/>
              <w:rPr>
                <w:rFonts w:ascii="仿宋" w:hAnsi="仿宋" w:eastAsia="仿宋"/>
                <w:sz w:val="30"/>
                <w:szCs w:val="30"/>
              </w:rPr>
            </w:pPr>
          </w:p>
        </w:tc>
        <w:tc>
          <w:tcPr>
            <w:tcW w:w="957" w:type="dxa"/>
          </w:tcPr>
          <w:p>
            <w:pPr>
              <w:spacing w:line="400" w:lineRule="exact"/>
              <w:ind w:left="170"/>
              <w:rPr>
                <w:rFonts w:ascii="仿宋" w:hAnsi="仿宋" w:eastAsia="仿宋"/>
                <w:sz w:val="30"/>
                <w:szCs w:val="30"/>
              </w:rPr>
            </w:pPr>
          </w:p>
        </w:tc>
        <w:tc>
          <w:tcPr>
            <w:tcW w:w="4264" w:type="dxa"/>
          </w:tcPr>
          <w:p>
            <w:pPr>
              <w:spacing w:line="400" w:lineRule="exact"/>
              <w:jc w:val="left"/>
              <w:rPr>
                <w:rFonts w:ascii="仿宋" w:hAnsi="仿宋" w:eastAsia="仿宋"/>
                <w:bCs/>
                <w:sz w:val="30"/>
                <w:szCs w:val="30"/>
              </w:rPr>
            </w:pPr>
          </w:p>
        </w:tc>
        <w:tc>
          <w:tcPr>
            <w:tcW w:w="1777" w:type="dxa"/>
            <w:vAlign w:val="center"/>
          </w:tcPr>
          <w:p>
            <w:pPr>
              <w:spacing w:line="0" w:lineRule="atLeast"/>
              <w:jc w:val="center"/>
              <w:rPr>
                <w:rFonts w:ascii="仿宋" w:hAnsi="仿宋" w:eastAsia="仿宋"/>
                <w:sz w:val="30"/>
                <w:szCs w:val="30"/>
              </w:rPr>
            </w:pPr>
          </w:p>
        </w:tc>
        <w:tc>
          <w:tcPr>
            <w:tcW w:w="641" w:type="dxa"/>
            <w:vAlign w:val="center"/>
          </w:tcPr>
          <w:p>
            <w:pPr>
              <w:spacing w:line="0" w:lineRule="atLeast"/>
              <w:jc w:val="center"/>
              <w:rPr>
                <w:rFonts w:ascii="仿宋" w:hAnsi="仿宋" w:eastAsia="仿宋"/>
                <w:sz w:val="30"/>
                <w:szCs w:val="30"/>
              </w:rPr>
            </w:pPr>
          </w:p>
        </w:tc>
        <w:tc>
          <w:tcPr>
            <w:tcW w:w="600" w:type="dxa"/>
            <w:vAlign w:val="center"/>
          </w:tcPr>
          <w:p>
            <w:pPr>
              <w:spacing w:line="0" w:lineRule="atLeast"/>
              <w:jc w:val="center"/>
              <w:rPr>
                <w:rFonts w:ascii="仿宋" w:hAnsi="仿宋" w:eastAsia="仿宋"/>
                <w:sz w:val="30"/>
                <w:szCs w:val="30"/>
              </w:rPr>
            </w:pPr>
          </w:p>
        </w:tc>
      </w:tr>
    </w:tbl>
    <w:p>
      <w:pPr>
        <w:spacing w:line="400" w:lineRule="exact"/>
        <w:rPr>
          <w:rFonts w:ascii="仿宋" w:hAnsi="仿宋" w:eastAsia="仿宋"/>
          <w:bCs/>
          <w:sz w:val="30"/>
          <w:szCs w:val="30"/>
        </w:rPr>
      </w:pPr>
    </w:p>
    <w:p>
      <w:pPr>
        <w:spacing w:line="400" w:lineRule="exact"/>
        <w:rPr>
          <w:rFonts w:ascii="仿宋" w:hAnsi="仿宋" w:eastAsia="仿宋"/>
          <w:sz w:val="28"/>
          <w:szCs w:val="28"/>
        </w:rPr>
      </w:pPr>
      <w:r>
        <w:rPr>
          <w:rFonts w:hint="eastAsia" w:ascii="仿宋" w:hAnsi="仿宋" w:eastAsia="仿宋"/>
          <w:sz w:val="28"/>
          <w:szCs w:val="28"/>
        </w:rPr>
        <w:t>填报说明：</w:t>
      </w:r>
    </w:p>
    <w:p>
      <w:pPr>
        <w:spacing w:line="400" w:lineRule="exact"/>
        <w:ind w:left="709" w:hanging="283"/>
        <w:rPr>
          <w:rFonts w:ascii="仿宋" w:hAnsi="仿宋" w:eastAsia="仿宋"/>
          <w:sz w:val="28"/>
          <w:szCs w:val="28"/>
        </w:rPr>
      </w:pPr>
      <w:r>
        <w:rPr>
          <w:rFonts w:hint="eastAsia" w:ascii="仿宋" w:hAnsi="仿宋" w:eastAsia="仿宋"/>
          <w:sz w:val="28"/>
          <w:szCs w:val="28"/>
        </w:rPr>
        <w:t>1.本表中的《</w:t>
      </w:r>
      <w:r>
        <w:rPr>
          <w:rFonts w:hint="eastAsia" w:ascii="仿宋" w:hAnsi="仿宋" w:eastAsia="仿宋"/>
          <w:sz w:val="30"/>
          <w:szCs w:val="30"/>
        </w:rPr>
        <w:t>招标</w:t>
      </w:r>
      <w:r>
        <w:rPr>
          <w:rFonts w:hint="eastAsia" w:ascii="仿宋" w:hAnsi="仿宋" w:eastAsia="仿宋"/>
          <w:sz w:val="28"/>
          <w:szCs w:val="28"/>
        </w:rPr>
        <w:t>文件商务要求》来自于</w:t>
      </w:r>
      <w:r>
        <w:rPr>
          <w:rFonts w:hint="eastAsia" w:ascii="仿宋" w:hAnsi="仿宋" w:eastAsia="仿宋"/>
          <w:sz w:val="30"/>
          <w:szCs w:val="30"/>
        </w:rPr>
        <w:t>招标文件</w:t>
      </w:r>
      <w:r>
        <w:rPr>
          <w:rFonts w:hint="eastAsia" w:ascii="仿宋" w:hAnsi="仿宋" w:eastAsia="仿宋"/>
          <w:sz w:val="28"/>
          <w:szCs w:val="28"/>
        </w:rPr>
        <w:t>的《项目要求及数量》中的“商务要求”，投标人须逐条填写在本表中，并对《投标人响应》下的三栏要求作出响应。</w:t>
      </w:r>
    </w:p>
    <w:p>
      <w:pPr>
        <w:spacing w:line="400" w:lineRule="exact"/>
        <w:ind w:left="709" w:hanging="283"/>
        <w:rPr>
          <w:rFonts w:ascii="仿宋" w:hAnsi="仿宋" w:eastAsia="仿宋"/>
          <w:sz w:val="28"/>
          <w:szCs w:val="28"/>
        </w:rPr>
      </w:pPr>
      <w:r>
        <w:rPr>
          <w:rFonts w:hint="eastAsia" w:ascii="仿宋" w:hAnsi="仿宋" w:eastAsia="仿宋"/>
          <w:sz w:val="28"/>
          <w:szCs w:val="28"/>
        </w:rPr>
        <w:t>2.《响应内容》栏须投标人填写对每条需求的具体响应内容，不得只填写“响应”、“优于”等字样。对于需要提供相关证书的响应内容，应在该栏中填写相关证书名目，并在本表后附加相关证书复印件（加盖公章）。凡在本栏出现遗漏、不填或完全复制《商务要求明细》内容，将会导致该投标文件不能通过符合性检查。</w:t>
      </w:r>
    </w:p>
    <w:p>
      <w:pPr>
        <w:spacing w:line="400" w:lineRule="exact"/>
        <w:ind w:left="709" w:hanging="283"/>
        <w:rPr>
          <w:rFonts w:ascii="仿宋" w:hAnsi="仿宋" w:eastAsia="仿宋"/>
          <w:sz w:val="28"/>
          <w:szCs w:val="28"/>
        </w:rPr>
      </w:pPr>
      <w:r>
        <w:rPr>
          <w:rFonts w:hint="eastAsia" w:ascii="仿宋" w:hAnsi="仿宋" w:eastAsia="仿宋"/>
          <w:sz w:val="28"/>
          <w:szCs w:val="28"/>
        </w:rPr>
        <w:t>3.《有/无偏离》栏只需填“有”或“无”，</w:t>
      </w:r>
      <w:r>
        <w:rPr>
          <w:rFonts w:ascii="仿宋" w:hAnsi="仿宋" w:eastAsia="仿宋"/>
          <w:color w:val="FF0000"/>
          <w:sz w:val="28"/>
          <w:szCs w:val="28"/>
        </w:rPr>
        <w:t xml:space="preserve"> 响应结果优于（或高于）本项目需求的（即正偏离），仍须如实填写“无”，可在《说明》栏中作出具体说明。“不可偏离项”响应内容为“有”的，视同偏离本项目要求，该</w:t>
      </w:r>
      <w:r>
        <w:rPr>
          <w:rFonts w:hint="eastAsia" w:ascii="仿宋" w:hAnsi="仿宋" w:eastAsia="仿宋"/>
          <w:color w:val="FF0000"/>
          <w:sz w:val="28"/>
          <w:szCs w:val="28"/>
        </w:rPr>
        <w:t>投标</w:t>
      </w:r>
      <w:r>
        <w:rPr>
          <w:rFonts w:ascii="仿宋" w:hAnsi="仿宋" w:eastAsia="仿宋"/>
          <w:color w:val="FF0000"/>
          <w:sz w:val="28"/>
          <w:szCs w:val="28"/>
        </w:rPr>
        <w:t>文件不能通过符合性检查。</w:t>
      </w:r>
    </w:p>
    <w:p>
      <w:pPr>
        <w:spacing w:line="320" w:lineRule="exact"/>
        <w:rPr>
          <w:rFonts w:ascii="仿宋" w:hAnsi="仿宋" w:eastAsia="仿宋"/>
          <w:sz w:val="30"/>
          <w:szCs w:val="30"/>
        </w:rPr>
      </w:pPr>
    </w:p>
    <w:p>
      <w:pPr>
        <w:spacing w:line="320" w:lineRule="exact"/>
        <w:rPr>
          <w:rFonts w:ascii="仿宋" w:hAnsi="仿宋" w:eastAsia="仿宋"/>
          <w:sz w:val="30"/>
          <w:szCs w:val="30"/>
        </w:rPr>
      </w:pPr>
    </w:p>
    <w:p>
      <w:pPr>
        <w:spacing w:line="360" w:lineRule="auto"/>
        <w:rPr>
          <w:rFonts w:ascii="仿宋" w:hAnsi="仿宋" w:eastAsia="仿宋"/>
          <w:sz w:val="30"/>
          <w:szCs w:val="30"/>
          <w:u w:val="single"/>
        </w:rPr>
      </w:pPr>
      <w:r>
        <w:rPr>
          <w:rFonts w:hint="eastAsia" w:ascii="仿宋" w:hAnsi="仿宋" w:eastAsia="仿宋"/>
          <w:sz w:val="28"/>
          <w:szCs w:val="28"/>
        </w:rPr>
        <w:t>投标人</w:t>
      </w:r>
      <w:r>
        <w:rPr>
          <w:rFonts w:hint="eastAsia" w:ascii="仿宋" w:hAnsi="仿宋" w:eastAsia="仿宋"/>
          <w:sz w:val="30"/>
          <w:szCs w:val="30"/>
        </w:rPr>
        <w:t>代表签字：</w:t>
      </w:r>
      <w:r>
        <w:rPr>
          <w:rFonts w:hint="eastAsia" w:ascii="仿宋" w:hAnsi="仿宋" w:eastAsia="仿宋"/>
          <w:sz w:val="30"/>
          <w:szCs w:val="30"/>
          <w:u w:val="single"/>
        </w:rPr>
        <w:t xml:space="preserve">                        </w:t>
      </w:r>
    </w:p>
    <w:p>
      <w:pPr>
        <w:spacing w:line="360" w:lineRule="auto"/>
        <w:rPr>
          <w:rFonts w:ascii="仿宋" w:hAnsi="仿宋" w:eastAsia="仿宋"/>
          <w:sz w:val="30"/>
          <w:szCs w:val="30"/>
          <w:u w:val="single"/>
        </w:rPr>
      </w:pPr>
      <w:r>
        <w:rPr>
          <w:rFonts w:hint="eastAsia" w:ascii="仿宋" w:hAnsi="仿宋" w:eastAsia="仿宋"/>
          <w:sz w:val="28"/>
          <w:szCs w:val="28"/>
        </w:rPr>
        <w:t>投标人</w:t>
      </w:r>
      <w:r>
        <w:rPr>
          <w:rFonts w:hint="eastAsia" w:ascii="仿宋" w:hAnsi="仿宋" w:eastAsia="仿宋"/>
          <w:sz w:val="30"/>
          <w:szCs w:val="30"/>
        </w:rPr>
        <w:t>名称及盖章：</w:t>
      </w:r>
      <w:r>
        <w:rPr>
          <w:rFonts w:hint="eastAsia" w:ascii="仿宋" w:hAnsi="仿宋" w:eastAsia="仿宋"/>
          <w:sz w:val="30"/>
          <w:szCs w:val="30"/>
          <w:u w:val="single"/>
        </w:rPr>
        <w:t xml:space="preserve">                             </w:t>
      </w:r>
    </w:p>
    <w:p>
      <w:pPr>
        <w:spacing w:line="360" w:lineRule="auto"/>
        <w:rPr>
          <w:rFonts w:ascii="仿宋" w:hAnsi="仿宋" w:eastAsia="仿宋"/>
          <w:sz w:val="28"/>
          <w:szCs w:val="28"/>
        </w:rPr>
      </w:pPr>
      <w:r>
        <w:rPr>
          <w:rFonts w:hint="eastAsia" w:ascii="仿宋" w:hAnsi="仿宋" w:eastAsia="仿宋"/>
          <w:sz w:val="28"/>
          <w:szCs w:val="28"/>
        </w:rPr>
        <w:t>日期：________年____月____日</w:t>
      </w:r>
      <w:bookmarkStart w:id="66" w:name="_Toc395883088"/>
      <w:bookmarkStart w:id="67" w:name="_Toc478387764"/>
      <w:bookmarkStart w:id="68" w:name="_Toc236803111"/>
      <w:r>
        <w:rPr>
          <w:rFonts w:ascii="仿宋" w:hAnsi="仿宋" w:eastAsia="仿宋"/>
          <w:sz w:val="28"/>
          <w:szCs w:val="28"/>
        </w:rPr>
        <w:br w:type="page"/>
      </w:r>
    </w:p>
    <w:p>
      <w:pPr>
        <w:spacing w:line="0" w:lineRule="atLeast"/>
        <w:outlineLvl w:val="1"/>
        <w:rPr>
          <w:rFonts w:ascii="宋体" w:hAnsi="宋体"/>
          <w:szCs w:val="21"/>
        </w:rPr>
      </w:pPr>
      <w:bookmarkStart w:id="69" w:name="_Toc106791274"/>
      <w:r>
        <w:rPr>
          <w:rFonts w:hint="eastAsia" w:ascii="宋体" w:hAnsi="宋体"/>
          <w:szCs w:val="21"/>
        </w:rPr>
        <w:t>附件7：报价一览表（货物）</w:t>
      </w:r>
      <w:r>
        <w:rPr>
          <w:rFonts w:hint="eastAsia" w:ascii="宋体" w:hAnsi="宋体"/>
          <w:color w:val="FF0000"/>
          <w:szCs w:val="21"/>
        </w:rPr>
        <w:t>（本项目不适用）</w:t>
      </w:r>
      <w:bookmarkEnd w:id="69"/>
    </w:p>
    <w:bookmarkEnd w:id="66"/>
    <w:bookmarkEnd w:id="67"/>
    <w:bookmarkEnd w:id="68"/>
    <w:p>
      <w:pPr>
        <w:spacing w:before="120" w:after="240"/>
        <w:jc w:val="center"/>
        <w:rPr>
          <w:rFonts w:ascii="宋体" w:hAnsi="宋体"/>
          <w:b/>
          <w:sz w:val="32"/>
          <w:szCs w:val="32"/>
        </w:rPr>
      </w:pPr>
      <w:bookmarkStart w:id="70" w:name="_Toc211248412"/>
      <w:r>
        <w:rPr>
          <w:rFonts w:hint="eastAsia" w:ascii="方正小标宋_GBK" w:hAnsi="方正小标宋_GBK" w:eastAsia="方正小标宋_GBK"/>
          <w:b/>
          <w:sz w:val="32"/>
          <w:szCs w:val="32"/>
        </w:rPr>
        <w:t>报价一览表</w:t>
      </w:r>
      <w:bookmarkEnd w:id="70"/>
      <w:r>
        <w:rPr>
          <w:rFonts w:hint="eastAsia" w:ascii="方正小标宋_GBK" w:hAnsi="方正小标宋_GBK" w:eastAsia="方正小标宋_GBK"/>
          <w:b/>
          <w:sz w:val="32"/>
          <w:szCs w:val="32"/>
        </w:rPr>
        <w:t>（货物）</w:t>
      </w:r>
    </w:p>
    <w:p>
      <w:pPr>
        <w:rPr>
          <w:rFonts w:ascii="仿宋" w:hAnsi="仿宋" w:eastAsia="仿宋"/>
          <w:sz w:val="28"/>
          <w:szCs w:val="28"/>
          <w:u w:val="single"/>
        </w:rPr>
      </w:pPr>
      <w:r>
        <w:rPr>
          <w:rFonts w:hint="eastAsia" w:ascii="仿宋" w:hAnsi="仿宋" w:eastAsia="仿宋"/>
          <w:sz w:val="28"/>
          <w:szCs w:val="28"/>
        </w:rPr>
        <w:t>项目名称：</w:t>
      </w:r>
      <w:r>
        <w:rPr>
          <w:rFonts w:hint="eastAsia" w:ascii="仿宋" w:hAnsi="仿宋" w:eastAsia="仿宋"/>
          <w:sz w:val="28"/>
          <w:szCs w:val="28"/>
          <w:u w:val="single"/>
        </w:rPr>
        <w:t xml:space="preserve">                     ____________________   __</w:t>
      </w:r>
    </w:p>
    <w:p>
      <w:pPr>
        <w:tabs>
          <w:tab w:val="left" w:pos="654"/>
          <w:tab w:val="left" w:pos="1734"/>
          <w:tab w:val="left" w:pos="2814"/>
          <w:tab w:val="left" w:pos="3894"/>
          <w:tab w:val="left" w:pos="5334"/>
          <w:tab w:val="left" w:pos="6414"/>
          <w:tab w:val="left" w:pos="7254"/>
          <w:tab w:val="left" w:pos="8574"/>
          <w:tab w:val="left" w:pos="9654"/>
        </w:tabs>
        <w:spacing w:line="360" w:lineRule="auto"/>
        <w:rPr>
          <w:rFonts w:ascii="仿宋" w:hAnsi="仿宋" w:eastAsia="仿宋"/>
          <w:sz w:val="28"/>
          <w:szCs w:val="28"/>
        </w:rPr>
      </w:pPr>
      <w:r>
        <w:rPr>
          <w:rFonts w:hint="eastAsia" w:ascii="仿宋" w:hAnsi="仿宋" w:eastAsia="仿宋"/>
          <w:sz w:val="28"/>
          <w:szCs w:val="28"/>
        </w:rPr>
        <w:t>交货地点：</w:t>
      </w:r>
      <w:r>
        <w:rPr>
          <w:rFonts w:hint="eastAsia" w:ascii="仿宋" w:hAnsi="仿宋" w:eastAsia="仿宋"/>
          <w:sz w:val="28"/>
          <w:szCs w:val="28"/>
          <w:u w:val="single"/>
        </w:rPr>
        <w:t xml:space="preserve">                       </w:t>
      </w:r>
      <w:r>
        <w:rPr>
          <w:rFonts w:hint="eastAsia" w:ascii="仿宋" w:hAnsi="仿宋" w:eastAsia="仿宋"/>
          <w:sz w:val="28"/>
          <w:szCs w:val="28"/>
        </w:rPr>
        <w:t xml:space="preserve">  交货期：</w:t>
      </w:r>
      <w:r>
        <w:rPr>
          <w:rFonts w:hint="eastAsia" w:ascii="仿宋" w:hAnsi="仿宋" w:eastAsia="仿宋"/>
          <w:sz w:val="28"/>
          <w:szCs w:val="28"/>
          <w:u w:val="single"/>
        </w:rPr>
        <w:t xml:space="preserve">             </w:t>
      </w:r>
    </w:p>
    <w:p>
      <w:pPr>
        <w:spacing w:after="80" w:line="360" w:lineRule="auto"/>
        <w:rPr>
          <w:rFonts w:ascii="仿宋" w:hAnsi="仿宋" w:eastAsia="仿宋"/>
          <w:sz w:val="28"/>
          <w:szCs w:val="28"/>
        </w:rPr>
      </w:pPr>
      <w:r>
        <w:rPr>
          <w:rFonts w:hint="eastAsia" w:ascii="仿宋" w:hAnsi="仿宋" w:eastAsia="仿宋"/>
          <w:sz w:val="28"/>
          <w:szCs w:val="28"/>
        </w:rPr>
        <w:t>币种：人民币         税率：</w:t>
      </w:r>
      <w:r>
        <w:rPr>
          <w:rFonts w:hint="eastAsia" w:ascii="仿宋" w:hAnsi="仿宋" w:eastAsia="仿宋"/>
          <w:sz w:val="28"/>
          <w:szCs w:val="28"/>
          <w:u w:val="single"/>
        </w:rPr>
        <w:t xml:space="preserve">         </w:t>
      </w:r>
      <w:r>
        <w:rPr>
          <w:rFonts w:hint="eastAsia" w:ascii="仿宋" w:hAnsi="仿宋" w:eastAsia="仿宋"/>
          <w:sz w:val="28"/>
          <w:szCs w:val="28"/>
        </w:rPr>
        <w:t xml:space="preserve">%           单位：元 </w:t>
      </w:r>
    </w:p>
    <w:tbl>
      <w:tblPr>
        <w:tblStyle w:val="14"/>
        <w:tblW w:w="933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30" w:type="dxa"/>
          <w:bottom w:w="0" w:type="dxa"/>
          <w:right w:w="30" w:type="dxa"/>
        </w:tblCellMar>
      </w:tblPr>
      <w:tblGrid>
        <w:gridCol w:w="583"/>
        <w:gridCol w:w="1843"/>
        <w:gridCol w:w="1560"/>
        <w:gridCol w:w="954"/>
        <w:gridCol w:w="850"/>
        <w:gridCol w:w="536"/>
        <w:gridCol w:w="1307"/>
        <w:gridCol w:w="850"/>
        <w:gridCol w:w="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292" w:hRule="atLeast"/>
          <w:jc w:val="center"/>
        </w:trPr>
        <w:tc>
          <w:tcPr>
            <w:tcW w:w="583" w:type="dxa"/>
            <w:vAlign w:val="center"/>
          </w:tcPr>
          <w:p>
            <w:pPr>
              <w:autoSpaceDE w:val="0"/>
              <w:autoSpaceDN w:val="0"/>
              <w:adjustRightInd w:val="0"/>
              <w:spacing w:line="360" w:lineRule="exact"/>
              <w:jc w:val="center"/>
              <w:rPr>
                <w:rFonts w:ascii="仿宋" w:hAnsi="仿宋" w:eastAsia="仿宋"/>
                <w:sz w:val="28"/>
                <w:szCs w:val="28"/>
              </w:rPr>
            </w:pPr>
            <w:r>
              <w:rPr>
                <w:rFonts w:hint="eastAsia" w:ascii="仿宋" w:hAnsi="仿宋" w:eastAsia="仿宋"/>
                <w:sz w:val="28"/>
                <w:szCs w:val="28"/>
              </w:rPr>
              <w:t>序号</w:t>
            </w:r>
          </w:p>
        </w:tc>
        <w:tc>
          <w:tcPr>
            <w:tcW w:w="1843" w:type="dxa"/>
            <w:vAlign w:val="center"/>
          </w:tcPr>
          <w:p>
            <w:pPr>
              <w:autoSpaceDE w:val="0"/>
              <w:autoSpaceDN w:val="0"/>
              <w:adjustRightInd w:val="0"/>
              <w:spacing w:line="360" w:lineRule="exact"/>
              <w:jc w:val="center"/>
              <w:rPr>
                <w:rFonts w:ascii="仿宋" w:hAnsi="仿宋" w:eastAsia="仿宋"/>
                <w:sz w:val="28"/>
                <w:szCs w:val="28"/>
              </w:rPr>
            </w:pPr>
            <w:r>
              <w:rPr>
                <w:rFonts w:hint="eastAsia" w:ascii="仿宋" w:hAnsi="仿宋" w:eastAsia="仿宋"/>
                <w:sz w:val="28"/>
                <w:szCs w:val="28"/>
              </w:rPr>
              <w:t>名称</w:t>
            </w:r>
          </w:p>
        </w:tc>
        <w:tc>
          <w:tcPr>
            <w:tcW w:w="1560" w:type="dxa"/>
            <w:vAlign w:val="center"/>
          </w:tcPr>
          <w:p>
            <w:pPr>
              <w:autoSpaceDE w:val="0"/>
              <w:autoSpaceDN w:val="0"/>
              <w:adjustRightInd w:val="0"/>
              <w:spacing w:line="360" w:lineRule="exact"/>
              <w:jc w:val="center"/>
              <w:rPr>
                <w:rFonts w:ascii="仿宋" w:hAnsi="仿宋" w:eastAsia="仿宋"/>
                <w:sz w:val="28"/>
                <w:szCs w:val="28"/>
              </w:rPr>
            </w:pPr>
            <w:r>
              <w:rPr>
                <w:rFonts w:hint="eastAsia" w:ascii="仿宋" w:hAnsi="仿宋" w:eastAsia="仿宋"/>
                <w:sz w:val="28"/>
                <w:szCs w:val="28"/>
              </w:rPr>
              <w:t>型号和规格</w:t>
            </w:r>
          </w:p>
        </w:tc>
        <w:tc>
          <w:tcPr>
            <w:tcW w:w="954" w:type="dxa"/>
            <w:vAlign w:val="center"/>
          </w:tcPr>
          <w:p>
            <w:pPr>
              <w:autoSpaceDE w:val="0"/>
              <w:autoSpaceDN w:val="0"/>
              <w:adjustRightInd w:val="0"/>
              <w:spacing w:line="360" w:lineRule="exact"/>
              <w:jc w:val="center"/>
              <w:rPr>
                <w:rFonts w:ascii="仿宋" w:hAnsi="仿宋" w:eastAsia="仿宋"/>
                <w:sz w:val="28"/>
                <w:szCs w:val="28"/>
              </w:rPr>
            </w:pPr>
            <w:r>
              <w:rPr>
                <w:rFonts w:hint="eastAsia" w:ascii="仿宋" w:hAnsi="仿宋" w:eastAsia="仿宋"/>
                <w:sz w:val="28"/>
                <w:szCs w:val="28"/>
              </w:rPr>
              <w:t>制造商</w:t>
            </w:r>
          </w:p>
        </w:tc>
        <w:tc>
          <w:tcPr>
            <w:tcW w:w="850" w:type="dxa"/>
            <w:vAlign w:val="center"/>
          </w:tcPr>
          <w:p>
            <w:pPr>
              <w:autoSpaceDE w:val="0"/>
              <w:autoSpaceDN w:val="0"/>
              <w:adjustRightInd w:val="0"/>
              <w:spacing w:line="360" w:lineRule="exact"/>
              <w:jc w:val="center"/>
              <w:rPr>
                <w:rFonts w:ascii="仿宋" w:hAnsi="仿宋" w:eastAsia="仿宋"/>
                <w:sz w:val="28"/>
                <w:szCs w:val="28"/>
              </w:rPr>
            </w:pPr>
            <w:r>
              <w:rPr>
                <w:rFonts w:hint="eastAsia" w:ascii="仿宋" w:hAnsi="仿宋" w:eastAsia="仿宋"/>
                <w:sz w:val="28"/>
                <w:szCs w:val="28"/>
              </w:rPr>
              <w:t>产地</w:t>
            </w:r>
          </w:p>
        </w:tc>
        <w:tc>
          <w:tcPr>
            <w:tcW w:w="536" w:type="dxa"/>
            <w:vAlign w:val="center"/>
          </w:tcPr>
          <w:p>
            <w:pPr>
              <w:autoSpaceDE w:val="0"/>
              <w:autoSpaceDN w:val="0"/>
              <w:adjustRightInd w:val="0"/>
              <w:spacing w:line="360" w:lineRule="exact"/>
              <w:jc w:val="center"/>
              <w:rPr>
                <w:rFonts w:ascii="仿宋" w:hAnsi="仿宋" w:eastAsia="仿宋"/>
                <w:sz w:val="28"/>
                <w:szCs w:val="28"/>
              </w:rPr>
            </w:pPr>
            <w:r>
              <w:rPr>
                <w:rFonts w:hint="eastAsia" w:ascii="仿宋" w:hAnsi="仿宋" w:eastAsia="仿宋"/>
                <w:sz w:val="28"/>
                <w:szCs w:val="28"/>
              </w:rPr>
              <w:t>单位</w:t>
            </w:r>
          </w:p>
        </w:tc>
        <w:tc>
          <w:tcPr>
            <w:tcW w:w="1307" w:type="dxa"/>
            <w:vAlign w:val="center"/>
          </w:tcPr>
          <w:p>
            <w:pPr>
              <w:autoSpaceDE w:val="0"/>
              <w:autoSpaceDN w:val="0"/>
              <w:adjustRightInd w:val="0"/>
              <w:spacing w:line="360" w:lineRule="exact"/>
              <w:jc w:val="center"/>
              <w:rPr>
                <w:rFonts w:ascii="仿宋" w:hAnsi="仿宋" w:eastAsia="仿宋"/>
                <w:sz w:val="28"/>
                <w:szCs w:val="28"/>
              </w:rPr>
            </w:pPr>
            <w:r>
              <w:rPr>
                <w:rFonts w:hint="eastAsia" w:ascii="仿宋" w:hAnsi="仿宋" w:eastAsia="仿宋"/>
                <w:sz w:val="28"/>
                <w:szCs w:val="28"/>
              </w:rPr>
              <w:t>数量</w:t>
            </w:r>
          </w:p>
        </w:tc>
        <w:tc>
          <w:tcPr>
            <w:tcW w:w="850" w:type="dxa"/>
            <w:vAlign w:val="center"/>
          </w:tcPr>
          <w:p>
            <w:pPr>
              <w:autoSpaceDE w:val="0"/>
              <w:autoSpaceDN w:val="0"/>
              <w:adjustRightInd w:val="0"/>
              <w:spacing w:line="360" w:lineRule="exact"/>
              <w:jc w:val="center"/>
              <w:rPr>
                <w:rFonts w:ascii="仿宋" w:hAnsi="仿宋" w:eastAsia="仿宋"/>
                <w:sz w:val="28"/>
                <w:szCs w:val="28"/>
              </w:rPr>
            </w:pPr>
            <w:r>
              <w:rPr>
                <w:rFonts w:hint="eastAsia" w:ascii="仿宋" w:hAnsi="仿宋" w:eastAsia="仿宋"/>
                <w:sz w:val="28"/>
                <w:szCs w:val="28"/>
              </w:rPr>
              <w:t>单价</w:t>
            </w:r>
          </w:p>
        </w:tc>
        <w:tc>
          <w:tcPr>
            <w:tcW w:w="851" w:type="dxa"/>
            <w:vAlign w:val="center"/>
          </w:tcPr>
          <w:p>
            <w:pPr>
              <w:autoSpaceDE w:val="0"/>
              <w:autoSpaceDN w:val="0"/>
              <w:adjustRightInd w:val="0"/>
              <w:spacing w:line="360" w:lineRule="exact"/>
              <w:jc w:val="center"/>
              <w:rPr>
                <w:rFonts w:ascii="仿宋" w:hAnsi="仿宋" w:eastAsia="仿宋"/>
                <w:sz w:val="28"/>
                <w:szCs w:val="28"/>
              </w:rPr>
            </w:pPr>
            <w:r>
              <w:rPr>
                <w:rFonts w:hint="eastAsia" w:ascii="仿宋" w:hAnsi="仿宋" w:eastAsia="仿宋"/>
                <w:sz w:val="28"/>
                <w:szCs w:val="28"/>
              </w:rPr>
              <w:t>小计金额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530" w:hRule="atLeast"/>
          <w:jc w:val="center"/>
        </w:trPr>
        <w:tc>
          <w:tcPr>
            <w:tcW w:w="583" w:type="dxa"/>
            <w:vAlign w:val="center"/>
          </w:tcPr>
          <w:p>
            <w:pPr>
              <w:autoSpaceDE w:val="0"/>
              <w:autoSpaceDN w:val="0"/>
              <w:adjustRightInd w:val="0"/>
              <w:rPr>
                <w:rFonts w:ascii="仿宋" w:hAnsi="仿宋" w:eastAsia="仿宋"/>
                <w:sz w:val="28"/>
                <w:szCs w:val="28"/>
              </w:rPr>
            </w:pPr>
          </w:p>
        </w:tc>
        <w:tc>
          <w:tcPr>
            <w:tcW w:w="1843" w:type="dxa"/>
            <w:vAlign w:val="center"/>
          </w:tcPr>
          <w:p>
            <w:pPr>
              <w:autoSpaceDE w:val="0"/>
              <w:autoSpaceDN w:val="0"/>
              <w:adjustRightInd w:val="0"/>
              <w:rPr>
                <w:rFonts w:ascii="仿宋" w:hAnsi="仿宋" w:eastAsia="仿宋"/>
                <w:sz w:val="28"/>
                <w:szCs w:val="28"/>
              </w:rPr>
            </w:pPr>
          </w:p>
        </w:tc>
        <w:tc>
          <w:tcPr>
            <w:tcW w:w="1560" w:type="dxa"/>
            <w:vAlign w:val="center"/>
          </w:tcPr>
          <w:p>
            <w:pPr>
              <w:autoSpaceDE w:val="0"/>
              <w:autoSpaceDN w:val="0"/>
              <w:adjustRightInd w:val="0"/>
              <w:rPr>
                <w:rFonts w:ascii="仿宋" w:hAnsi="仿宋" w:eastAsia="仿宋"/>
                <w:sz w:val="28"/>
                <w:szCs w:val="28"/>
              </w:rPr>
            </w:pPr>
          </w:p>
        </w:tc>
        <w:tc>
          <w:tcPr>
            <w:tcW w:w="954" w:type="dxa"/>
            <w:vAlign w:val="center"/>
          </w:tcPr>
          <w:p>
            <w:pPr>
              <w:autoSpaceDE w:val="0"/>
              <w:autoSpaceDN w:val="0"/>
              <w:adjustRightInd w:val="0"/>
              <w:rPr>
                <w:rFonts w:ascii="仿宋" w:hAnsi="仿宋" w:eastAsia="仿宋"/>
                <w:sz w:val="28"/>
                <w:szCs w:val="28"/>
              </w:rPr>
            </w:pPr>
          </w:p>
        </w:tc>
        <w:tc>
          <w:tcPr>
            <w:tcW w:w="850" w:type="dxa"/>
            <w:vAlign w:val="center"/>
          </w:tcPr>
          <w:p>
            <w:pPr>
              <w:autoSpaceDE w:val="0"/>
              <w:autoSpaceDN w:val="0"/>
              <w:adjustRightInd w:val="0"/>
              <w:rPr>
                <w:rFonts w:ascii="仿宋" w:hAnsi="仿宋" w:eastAsia="仿宋"/>
                <w:sz w:val="28"/>
                <w:szCs w:val="28"/>
              </w:rPr>
            </w:pPr>
          </w:p>
        </w:tc>
        <w:tc>
          <w:tcPr>
            <w:tcW w:w="536" w:type="dxa"/>
            <w:vAlign w:val="center"/>
          </w:tcPr>
          <w:p>
            <w:pPr>
              <w:autoSpaceDE w:val="0"/>
              <w:autoSpaceDN w:val="0"/>
              <w:adjustRightInd w:val="0"/>
              <w:rPr>
                <w:rFonts w:ascii="仿宋" w:hAnsi="仿宋" w:eastAsia="仿宋"/>
                <w:sz w:val="28"/>
                <w:szCs w:val="28"/>
              </w:rPr>
            </w:pPr>
          </w:p>
        </w:tc>
        <w:tc>
          <w:tcPr>
            <w:tcW w:w="1307" w:type="dxa"/>
            <w:vAlign w:val="center"/>
          </w:tcPr>
          <w:p>
            <w:pPr>
              <w:autoSpaceDE w:val="0"/>
              <w:autoSpaceDN w:val="0"/>
              <w:adjustRightInd w:val="0"/>
              <w:rPr>
                <w:rFonts w:ascii="仿宋" w:hAnsi="仿宋" w:eastAsia="仿宋"/>
                <w:sz w:val="28"/>
                <w:szCs w:val="28"/>
              </w:rPr>
            </w:pPr>
          </w:p>
        </w:tc>
        <w:tc>
          <w:tcPr>
            <w:tcW w:w="850" w:type="dxa"/>
            <w:vAlign w:val="center"/>
          </w:tcPr>
          <w:p>
            <w:pPr>
              <w:autoSpaceDE w:val="0"/>
              <w:autoSpaceDN w:val="0"/>
              <w:adjustRightInd w:val="0"/>
              <w:rPr>
                <w:rFonts w:ascii="仿宋" w:hAnsi="仿宋" w:eastAsia="仿宋"/>
                <w:sz w:val="28"/>
                <w:szCs w:val="28"/>
              </w:rPr>
            </w:pPr>
          </w:p>
        </w:tc>
        <w:tc>
          <w:tcPr>
            <w:tcW w:w="851" w:type="dxa"/>
            <w:vAlign w:val="center"/>
          </w:tcPr>
          <w:p>
            <w:pPr>
              <w:autoSpaceDE w:val="0"/>
              <w:autoSpaceDN w:val="0"/>
              <w:adjustRightInd w:val="0"/>
              <w:rPr>
                <w:rFonts w:ascii="仿宋" w:hAnsi="仿宋" w:eastAsia="仿宋"/>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552" w:hRule="atLeast"/>
          <w:jc w:val="center"/>
        </w:trPr>
        <w:tc>
          <w:tcPr>
            <w:tcW w:w="583" w:type="dxa"/>
            <w:vAlign w:val="center"/>
          </w:tcPr>
          <w:p>
            <w:pPr>
              <w:autoSpaceDE w:val="0"/>
              <w:autoSpaceDN w:val="0"/>
              <w:adjustRightInd w:val="0"/>
              <w:rPr>
                <w:rFonts w:ascii="仿宋" w:hAnsi="仿宋" w:eastAsia="仿宋"/>
                <w:sz w:val="28"/>
                <w:szCs w:val="28"/>
              </w:rPr>
            </w:pPr>
          </w:p>
        </w:tc>
        <w:tc>
          <w:tcPr>
            <w:tcW w:w="1843" w:type="dxa"/>
            <w:vAlign w:val="center"/>
          </w:tcPr>
          <w:p>
            <w:pPr>
              <w:autoSpaceDE w:val="0"/>
              <w:autoSpaceDN w:val="0"/>
              <w:adjustRightInd w:val="0"/>
              <w:rPr>
                <w:rFonts w:ascii="仿宋" w:hAnsi="仿宋" w:eastAsia="仿宋"/>
                <w:sz w:val="28"/>
                <w:szCs w:val="28"/>
              </w:rPr>
            </w:pPr>
          </w:p>
        </w:tc>
        <w:tc>
          <w:tcPr>
            <w:tcW w:w="1560" w:type="dxa"/>
            <w:vAlign w:val="center"/>
          </w:tcPr>
          <w:p>
            <w:pPr>
              <w:autoSpaceDE w:val="0"/>
              <w:autoSpaceDN w:val="0"/>
              <w:adjustRightInd w:val="0"/>
              <w:rPr>
                <w:rFonts w:ascii="仿宋" w:hAnsi="仿宋" w:eastAsia="仿宋"/>
                <w:sz w:val="28"/>
                <w:szCs w:val="28"/>
              </w:rPr>
            </w:pPr>
          </w:p>
        </w:tc>
        <w:tc>
          <w:tcPr>
            <w:tcW w:w="954" w:type="dxa"/>
            <w:vAlign w:val="center"/>
          </w:tcPr>
          <w:p>
            <w:pPr>
              <w:autoSpaceDE w:val="0"/>
              <w:autoSpaceDN w:val="0"/>
              <w:adjustRightInd w:val="0"/>
              <w:rPr>
                <w:rFonts w:ascii="仿宋" w:hAnsi="仿宋" w:eastAsia="仿宋"/>
                <w:sz w:val="28"/>
                <w:szCs w:val="28"/>
              </w:rPr>
            </w:pPr>
          </w:p>
        </w:tc>
        <w:tc>
          <w:tcPr>
            <w:tcW w:w="850" w:type="dxa"/>
            <w:vAlign w:val="center"/>
          </w:tcPr>
          <w:p>
            <w:pPr>
              <w:autoSpaceDE w:val="0"/>
              <w:autoSpaceDN w:val="0"/>
              <w:adjustRightInd w:val="0"/>
              <w:rPr>
                <w:rFonts w:ascii="仿宋" w:hAnsi="仿宋" w:eastAsia="仿宋"/>
                <w:sz w:val="28"/>
                <w:szCs w:val="28"/>
              </w:rPr>
            </w:pPr>
          </w:p>
        </w:tc>
        <w:tc>
          <w:tcPr>
            <w:tcW w:w="536" w:type="dxa"/>
            <w:vAlign w:val="center"/>
          </w:tcPr>
          <w:p>
            <w:pPr>
              <w:autoSpaceDE w:val="0"/>
              <w:autoSpaceDN w:val="0"/>
              <w:adjustRightInd w:val="0"/>
              <w:rPr>
                <w:rFonts w:ascii="仿宋" w:hAnsi="仿宋" w:eastAsia="仿宋"/>
                <w:sz w:val="28"/>
                <w:szCs w:val="28"/>
              </w:rPr>
            </w:pPr>
          </w:p>
        </w:tc>
        <w:tc>
          <w:tcPr>
            <w:tcW w:w="1307" w:type="dxa"/>
            <w:vAlign w:val="center"/>
          </w:tcPr>
          <w:p>
            <w:pPr>
              <w:autoSpaceDE w:val="0"/>
              <w:autoSpaceDN w:val="0"/>
              <w:adjustRightInd w:val="0"/>
              <w:rPr>
                <w:rFonts w:ascii="仿宋" w:hAnsi="仿宋" w:eastAsia="仿宋"/>
                <w:sz w:val="28"/>
                <w:szCs w:val="28"/>
              </w:rPr>
            </w:pPr>
          </w:p>
        </w:tc>
        <w:tc>
          <w:tcPr>
            <w:tcW w:w="850" w:type="dxa"/>
            <w:vAlign w:val="center"/>
          </w:tcPr>
          <w:p>
            <w:pPr>
              <w:autoSpaceDE w:val="0"/>
              <w:autoSpaceDN w:val="0"/>
              <w:adjustRightInd w:val="0"/>
              <w:rPr>
                <w:rFonts w:ascii="仿宋" w:hAnsi="仿宋" w:eastAsia="仿宋"/>
                <w:sz w:val="28"/>
                <w:szCs w:val="28"/>
              </w:rPr>
            </w:pPr>
          </w:p>
        </w:tc>
        <w:tc>
          <w:tcPr>
            <w:tcW w:w="851" w:type="dxa"/>
            <w:vAlign w:val="center"/>
          </w:tcPr>
          <w:p>
            <w:pPr>
              <w:autoSpaceDE w:val="0"/>
              <w:autoSpaceDN w:val="0"/>
              <w:adjustRightInd w:val="0"/>
              <w:rPr>
                <w:rFonts w:ascii="仿宋" w:hAnsi="仿宋" w:eastAsia="仿宋"/>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418" w:hRule="atLeast"/>
          <w:jc w:val="center"/>
        </w:trPr>
        <w:tc>
          <w:tcPr>
            <w:tcW w:w="583" w:type="dxa"/>
            <w:vAlign w:val="center"/>
          </w:tcPr>
          <w:p>
            <w:pPr>
              <w:autoSpaceDE w:val="0"/>
              <w:autoSpaceDN w:val="0"/>
              <w:adjustRightInd w:val="0"/>
              <w:rPr>
                <w:rFonts w:ascii="仿宋" w:hAnsi="仿宋" w:eastAsia="仿宋"/>
                <w:sz w:val="28"/>
                <w:szCs w:val="28"/>
              </w:rPr>
            </w:pPr>
          </w:p>
        </w:tc>
        <w:tc>
          <w:tcPr>
            <w:tcW w:w="1843" w:type="dxa"/>
            <w:vAlign w:val="center"/>
          </w:tcPr>
          <w:p>
            <w:pPr>
              <w:autoSpaceDE w:val="0"/>
              <w:autoSpaceDN w:val="0"/>
              <w:adjustRightInd w:val="0"/>
              <w:rPr>
                <w:rFonts w:ascii="仿宋" w:hAnsi="仿宋" w:eastAsia="仿宋"/>
                <w:sz w:val="28"/>
                <w:szCs w:val="28"/>
              </w:rPr>
            </w:pPr>
          </w:p>
        </w:tc>
        <w:tc>
          <w:tcPr>
            <w:tcW w:w="1560" w:type="dxa"/>
            <w:vAlign w:val="center"/>
          </w:tcPr>
          <w:p>
            <w:pPr>
              <w:autoSpaceDE w:val="0"/>
              <w:autoSpaceDN w:val="0"/>
              <w:adjustRightInd w:val="0"/>
              <w:rPr>
                <w:rFonts w:ascii="仿宋" w:hAnsi="仿宋" w:eastAsia="仿宋"/>
                <w:sz w:val="28"/>
                <w:szCs w:val="28"/>
              </w:rPr>
            </w:pPr>
          </w:p>
        </w:tc>
        <w:tc>
          <w:tcPr>
            <w:tcW w:w="954" w:type="dxa"/>
            <w:vAlign w:val="center"/>
          </w:tcPr>
          <w:p>
            <w:pPr>
              <w:autoSpaceDE w:val="0"/>
              <w:autoSpaceDN w:val="0"/>
              <w:adjustRightInd w:val="0"/>
              <w:rPr>
                <w:rFonts w:ascii="仿宋" w:hAnsi="仿宋" w:eastAsia="仿宋"/>
                <w:sz w:val="28"/>
                <w:szCs w:val="28"/>
              </w:rPr>
            </w:pPr>
          </w:p>
        </w:tc>
        <w:tc>
          <w:tcPr>
            <w:tcW w:w="850" w:type="dxa"/>
            <w:vAlign w:val="center"/>
          </w:tcPr>
          <w:p>
            <w:pPr>
              <w:autoSpaceDE w:val="0"/>
              <w:autoSpaceDN w:val="0"/>
              <w:adjustRightInd w:val="0"/>
              <w:rPr>
                <w:rFonts w:ascii="仿宋" w:hAnsi="仿宋" w:eastAsia="仿宋"/>
                <w:sz w:val="28"/>
                <w:szCs w:val="28"/>
              </w:rPr>
            </w:pPr>
          </w:p>
        </w:tc>
        <w:tc>
          <w:tcPr>
            <w:tcW w:w="536" w:type="dxa"/>
            <w:vAlign w:val="center"/>
          </w:tcPr>
          <w:p>
            <w:pPr>
              <w:autoSpaceDE w:val="0"/>
              <w:autoSpaceDN w:val="0"/>
              <w:adjustRightInd w:val="0"/>
              <w:rPr>
                <w:rFonts w:ascii="仿宋" w:hAnsi="仿宋" w:eastAsia="仿宋"/>
                <w:sz w:val="28"/>
                <w:szCs w:val="28"/>
              </w:rPr>
            </w:pPr>
          </w:p>
        </w:tc>
        <w:tc>
          <w:tcPr>
            <w:tcW w:w="1307" w:type="dxa"/>
            <w:vAlign w:val="center"/>
          </w:tcPr>
          <w:p>
            <w:pPr>
              <w:autoSpaceDE w:val="0"/>
              <w:autoSpaceDN w:val="0"/>
              <w:adjustRightInd w:val="0"/>
              <w:rPr>
                <w:rFonts w:ascii="仿宋" w:hAnsi="仿宋" w:eastAsia="仿宋"/>
                <w:sz w:val="28"/>
                <w:szCs w:val="28"/>
              </w:rPr>
            </w:pPr>
          </w:p>
        </w:tc>
        <w:tc>
          <w:tcPr>
            <w:tcW w:w="850" w:type="dxa"/>
            <w:vAlign w:val="center"/>
          </w:tcPr>
          <w:p>
            <w:pPr>
              <w:autoSpaceDE w:val="0"/>
              <w:autoSpaceDN w:val="0"/>
              <w:adjustRightInd w:val="0"/>
              <w:rPr>
                <w:rFonts w:ascii="仿宋" w:hAnsi="仿宋" w:eastAsia="仿宋"/>
                <w:sz w:val="28"/>
                <w:szCs w:val="28"/>
              </w:rPr>
            </w:pPr>
          </w:p>
        </w:tc>
        <w:tc>
          <w:tcPr>
            <w:tcW w:w="851" w:type="dxa"/>
            <w:vAlign w:val="center"/>
          </w:tcPr>
          <w:p>
            <w:pPr>
              <w:autoSpaceDE w:val="0"/>
              <w:autoSpaceDN w:val="0"/>
              <w:adjustRightInd w:val="0"/>
              <w:rPr>
                <w:rFonts w:ascii="仿宋" w:hAnsi="仿宋" w:eastAsia="仿宋"/>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426" w:hRule="atLeast"/>
          <w:jc w:val="center"/>
        </w:trPr>
        <w:tc>
          <w:tcPr>
            <w:tcW w:w="583" w:type="dxa"/>
            <w:vAlign w:val="center"/>
          </w:tcPr>
          <w:p>
            <w:pPr>
              <w:autoSpaceDE w:val="0"/>
              <w:autoSpaceDN w:val="0"/>
              <w:adjustRightInd w:val="0"/>
              <w:rPr>
                <w:rFonts w:ascii="仿宋" w:hAnsi="仿宋" w:eastAsia="仿宋"/>
                <w:sz w:val="28"/>
                <w:szCs w:val="28"/>
              </w:rPr>
            </w:pPr>
          </w:p>
        </w:tc>
        <w:tc>
          <w:tcPr>
            <w:tcW w:w="1843" w:type="dxa"/>
            <w:vAlign w:val="center"/>
          </w:tcPr>
          <w:p>
            <w:pPr>
              <w:autoSpaceDE w:val="0"/>
              <w:autoSpaceDN w:val="0"/>
              <w:adjustRightInd w:val="0"/>
              <w:rPr>
                <w:rFonts w:ascii="仿宋" w:hAnsi="仿宋" w:eastAsia="仿宋"/>
                <w:sz w:val="28"/>
                <w:szCs w:val="28"/>
              </w:rPr>
            </w:pPr>
          </w:p>
        </w:tc>
        <w:tc>
          <w:tcPr>
            <w:tcW w:w="1560" w:type="dxa"/>
            <w:vAlign w:val="center"/>
          </w:tcPr>
          <w:p>
            <w:pPr>
              <w:autoSpaceDE w:val="0"/>
              <w:autoSpaceDN w:val="0"/>
              <w:adjustRightInd w:val="0"/>
              <w:rPr>
                <w:rFonts w:ascii="仿宋" w:hAnsi="仿宋" w:eastAsia="仿宋"/>
                <w:sz w:val="28"/>
                <w:szCs w:val="28"/>
              </w:rPr>
            </w:pPr>
          </w:p>
        </w:tc>
        <w:tc>
          <w:tcPr>
            <w:tcW w:w="954" w:type="dxa"/>
            <w:vAlign w:val="center"/>
          </w:tcPr>
          <w:p>
            <w:pPr>
              <w:autoSpaceDE w:val="0"/>
              <w:autoSpaceDN w:val="0"/>
              <w:adjustRightInd w:val="0"/>
              <w:rPr>
                <w:rFonts w:ascii="仿宋" w:hAnsi="仿宋" w:eastAsia="仿宋"/>
                <w:sz w:val="28"/>
                <w:szCs w:val="28"/>
              </w:rPr>
            </w:pPr>
          </w:p>
        </w:tc>
        <w:tc>
          <w:tcPr>
            <w:tcW w:w="850" w:type="dxa"/>
            <w:vAlign w:val="center"/>
          </w:tcPr>
          <w:p>
            <w:pPr>
              <w:autoSpaceDE w:val="0"/>
              <w:autoSpaceDN w:val="0"/>
              <w:adjustRightInd w:val="0"/>
              <w:rPr>
                <w:rFonts w:ascii="仿宋" w:hAnsi="仿宋" w:eastAsia="仿宋"/>
                <w:sz w:val="28"/>
                <w:szCs w:val="28"/>
              </w:rPr>
            </w:pPr>
          </w:p>
        </w:tc>
        <w:tc>
          <w:tcPr>
            <w:tcW w:w="536" w:type="dxa"/>
            <w:vAlign w:val="center"/>
          </w:tcPr>
          <w:p>
            <w:pPr>
              <w:autoSpaceDE w:val="0"/>
              <w:autoSpaceDN w:val="0"/>
              <w:adjustRightInd w:val="0"/>
              <w:rPr>
                <w:rFonts w:ascii="仿宋" w:hAnsi="仿宋" w:eastAsia="仿宋"/>
                <w:sz w:val="28"/>
                <w:szCs w:val="28"/>
              </w:rPr>
            </w:pPr>
          </w:p>
        </w:tc>
        <w:tc>
          <w:tcPr>
            <w:tcW w:w="1307" w:type="dxa"/>
            <w:vAlign w:val="center"/>
          </w:tcPr>
          <w:p>
            <w:pPr>
              <w:autoSpaceDE w:val="0"/>
              <w:autoSpaceDN w:val="0"/>
              <w:adjustRightInd w:val="0"/>
              <w:rPr>
                <w:rFonts w:ascii="仿宋" w:hAnsi="仿宋" w:eastAsia="仿宋"/>
                <w:sz w:val="28"/>
                <w:szCs w:val="28"/>
              </w:rPr>
            </w:pPr>
          </w:p>
        </w:tc>
        <w:tc>
          <w:tcPr>
            <w:tcW w:w="850" w:type="dxa"/>
            <w:vAlign w:val="center"/>
          </w:tcPr>
          <w:p>
            <w:pPr>
              <w:autoSpaceDE w:val="0"/>
              <w:autoSpaceDN w:val="0"/>
              <w:adjustRightInd w:val="0"/>
              <w:rPr>
                <w:rFonts w:ascii="仿宋" w:hAnsi="仿宋" w:eastAsia="仿宋"/>
                <w:sz w:val="28"/>
                <w:szCs w:val="28"/>
              </w:rPr>
            </w:pPr>
          </w:p>
        </w:tc>
        <w:tc>
          <w:tcPr>
            <w:tcW w:w="851" w:type="dxa"/>
            <w:vAlign w:val="center"/>
          </w:tcPr>
          <w:p>
            <w:pPr>
              <w:autoSpaceDE w:val="0"/>
              <w:autoSpaceDN w:val="0"/>
              <w:adjustRightInd w:val="0"/>
              <w:rPr>
                <w:rFonts w:ascii="仿宋" w:hAnsi="仿宋" w:eastAsia="仿宋"/>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421" w:hRule="atLeast"/>
          <w:jc w:val="center"/>
        </w:trPr>
        <w:tc>
          <w:tcPr>
            <w:tcW w:w="583" w:type="dxa"/>
            <w:vAlign w:val="center"/>
          </w:tcPr>
          <w:p>
            <w:pPr>
              <w:autoSpaceDE w:val="0"/>
              <w:autoSpaceDN w:val="0"/>
              <w:adjustRightInd w:val="0"/>
              <w:rPr>
                <w:rFonts w:ascii="仿宋" w:hAnsi="仿宋" w:eastAsia="仿宋"/>
                <w:sz w:val="28"/>
                <w:szCs w:val="28"/>
              </w:rPr>
            </w:pPr>
          </w:p>
        </w:tc>
        <w:tc>
          <w:tcPr>
            <w:tcW w:w="1843" w:type="dxa"/>
            <w:vAlign w:val="center"/>
          </w:tcPr>
          <w:p>
            <w:pPr>
              <w:autoSpaceDE w:val="0"/>
              <w:autoSpaceDN w:val="0"/>
              <w:adjustRightInd w:val="0"/>
              <w:rPr>
                <w:rFonts w:ascii="仿宋" w:hAnsi="仿宋" w:eastAsia="仿宋"/>
                <w:sz w:val="28"/>
                <w:szCs w:val="28"/>
              </w:rPr>
            </w:pPr>
          </w:p>
        </w:tc>
        <w:tc>
          <w:tcPr>
            <w:tcW w:w="1560" w:type="dxa"/>
            <w:vAlign w:val="center"/>
          </w:tcPr>
          <w:p>
            <w:pPr>
              <w:autoSpaceDE w:val="0"/>
              <w:autoSpaceDN w:val="0"/>
              <w:adjustRightInd w:val="0"/>
              <w:rPr>
                <w:rFonts w:ascii="仿宋" w:hAnsi="仿宋" w:eastAsia="仿宋"/>
                <w:sz w:val="28"/>
                <w:szCs w:val="28"/>
              </w:rPr>
            </w:pPr>
          </w:p>
        </w:tc>
        <w:tc>
          <w:tcPr>
            <w:tcW w:w="954" w:type="dxa"/>
            <w:vAlign w:val="center"/>
          </w:tcPr>
          <w:p>
            <w:pPr>
              <w:autoSpaceDE w:val="0"/>
              <w:autoSpaceDN w:val="0"/>
              <w:adjustRightInd w:val="0"/>
              <w:rPr>
                <w:rFonts w:ascii="仿宋" w:hAnsi="仿宋" w:eastAsia="仿宋"/>
                <w:sz w:val="28"/>
                <w:szCs w:val="28"/>
              </w:rPr>
            </w:pPr>
          </w:p>
        </w:tc>
        <w:tc>
          <w:tcPr>
            <w:tcW w:w="850" w:type="dxa"/>
            <w:vAlign w:val="center"/>
          </w:tcPr>
          <w:p>
            <w:pPr>
              <w:autoSpaceDE w:val="0"/>
              <w:autoSpaceDN w:val="0"/>
              <w:adjustRightInd w:val="0"/>
              <w:rPr>
                <w:rFonts w:ascii="仿宋" w:hAnsi="仿宋" w:eastAsia="仿宋"/>
                <w:sz w:val="28"/>
                <w:szCs w:val="28"/>
              </w:rPr>
            </w:pPr>
          </w:p>
        </w:tc>
        <w:tc>
          <w:tcPr>
            <w:tcW w:w="536" w:type="dxa"/>
            <w:vAlign w:val="center"/>
          </w:tcPr>
          <w:p>
            <w:pPr>
              <w:autoSpaceDE w:val="0"/>
              <w:autoSpaceDN w:val="0"/>
              <w:adjustRightInd w:val="0"/>
              <w:rPr>
                <w:rFonts w:ascii="仿宋" w:hAnsi="仿宋" w:eastAsia="仿宋"/>
                <w:sz w:val="28"/>
                <w:szCs w:val="28"/>
              </w:rPr>
            </w:pPr>
          </w:p>
        </w:tc>
        <w:tc>
          <w:tcPr>
            <w:tcW w:w="1307" w:type="dxa"/>
            <w:vAlign w:val="center"/>
          </w:tcPr>
          <w:p>
            <w:pPr>
              <w:autoSpaceDE w:val="0"/>
              <w:autoSpaceDN w:val="0"/>
              <w:adjustRightInd w:val="0"/>
              <w:rPr>
                <w:rFonts w:ascii="仿宋" w:hAnsi="仿宋" w:eastAsia="仿宋"/>
                <w:sz w:val="28"/>
                <w:szCs w:val="28"/>
              </w:rPr>
            </w:pPr>
          </w:p>
        </w:tc>
        <w:tc>
          <w:tcPr>
            <w:tcW w:w="850" w:type="dxa"/>
            <w:vAlign w:val="center"/>
          </w:tcPr>
          <w:p>
            <w:pPr>
              <w:autoSpaceDE w:val="0"/>
              <w:autoSpaceDN w:val="0"/>
              <w:adjustRightInd w:val="0"/>
              <w:rPr>
                <w:rFonts w:ascii="仿宋" w:hAnsi="仿宋" w:eastAsia="仿宋"/>
                <w:sz w:val="28"/>
                <w:szCs w:val="28"/>
              </w:rPr>
            </w:pPr>
          </w:p>
        </w:tc>
        <w:tc>
          <w:tcPr>
            <w:tcW w:w="851" w:type="dxa"/>
            <w:vAlign w:val="center"/>
          </w:tcPr>
          <w:p>
            <w:pPr>
              <w:autoSpaceDE w:val="0"/>
              <w:autoSpaceDN w:val="0"/>
              <w:adjustRightInd w:val="0"/>
              <w:rPr>
                <w:rFonts w:ascii="仿宋" w:hAnsi="仿宋" w:eastAsia="仿宋"/>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421" w:hRule="atLeast"/>
          <w:jc w:val="center"/>
        </w:trPr>
        <w:tc>
          <w:tcPr>
            <w:tcW w:w="583" w:type="dxa"/>
            <w:vAlign w:val="center"/>
          </w:tcPr>
          <w:p>
            <w:pPr>
              <w:autoSpaceDE w:val="0"/>
              <w:autoSpaceDN w:val="0"/>
              <w:adjustRightInd w:val="0"/>
              <w:rPr>
                <w:rFonts w:ascii="仿宋" w:hAnsi="仿宋" w:eastAsia="仿宋"/>
                <w:sz w:val="28"/>
                <w:szCs w:val="28"/>
              </w:rPr>
            </w:pPr>
          </w:p>
        </w:tc>
        <w:tc>
          <w:tcPr>
            <w:tcW w:w="1843" w:type="dxa"/>
            <w:vAlign w:val="center"/>
          </w:tcPr>
          <w:p>
            <w:pPr>
              <w:autoSpaceDE w:val="0"/>
              <w:autoSpaceDN w:val="0"/>
              <w:adjustRightInd w:val="0"/>
              <w:rPr>
                <w:rFonts w:ascii="仿宋" w:hAnsi="仿宋" w:eastAsia="仿宋"/>
                <w:sz w:val="28"/>
                <w:szCs w:val="28"/>
              </w:rPr>
            </w:pPr>
          </w:p>
        </w:tc>
        <w:tc>
          <w:tcPr>
            <w:tcW w:w="1560" w:type="dxa"/>
            <w:vAlign w:val="center"/>
          </w:tcPr>
          <w:p>
            <w:pPr>
              <w:autoSpaceDE w:val="0"/>
              <w:autoSpaceDN w:val="0"/>
              <w:adjustRightInd w:val="0"/>
              <w:rPr>
                <w:rFonts w:ascii="仿宋" w:hAnsi="仿宋" w:eastAsia="仿宋"/>
                <w:sz w:val="28"/>
                <w:szCs w:val="28"/>
              </w:rPr>
            </w:pPr>
          </w:p>
        </w:tc>
        <w:tc>
          <w:tcPr>
            <w:tcW w:w="954" w:type="dxa"/>
            <w:vAlign w:val="center"/>
          </w:tcPr>
          <w:p>
            <w:pPr>
              <w:autoSpaceDE w:val="0"/>
              <w:autoSpaceDN w:val="0"/>
              <w:adjustRightInd w:val="0"/>
              <w:rPr>
                <w:rFonts w:ascii="仿宋" w:hAnsi="仿宋" w:eastAsia="仿宋"/>
                <w:sz w:val="28"/>
                <w:szCs w:val="28"/>
              </w:rPr>
            </w:pPr>
          </w:p>
        </w:tc>
        <w:tc>
          <w:tcPr>
            <w:tcW w:w="850" w:type="dxa"/>
            <w:vAlign w:val="center"/>
          </w:tcPr>
          <w:p>
            <w:pPr>
              <w:autoSpaceDE w:val="0"/>
              <w:autoSpaceDN w:val="0"/>
              <w:adjustRightInd w:val="0"/>
              <w:rPr>
                <w:rFonts w:ascii="仿宋" w:hAnsi="仿宋" w:eastAsia="仿宋"/>
                <w:sz w:val="28"/>
                <w:szCs w:val="28"/>
              </w:rPr>
            </w:pPr>
          </w:p>
        </w:tc>
        <w:tc>
          <w:tcPr>
            <w:tcW w:w="536" w:type="dxa"/>
            <w:vAlign w:val="center"/>
          </w:tcPr>
          <w:p>
            <w:pPr>
              <w:autoSpaceDE w:val="0"/>
              <w:autoSpaceDN w:val="0"/>
              <w:adjustRightInd w:val="0"/>
              <w:rPr>
                <w:rFonts w:ascii="仿宋" w:hAnsi="仿宋" w:eastAsia="仿宋"/>
                <w:sz w:val="28"/>
                <w:szCs w:val="28"/>
              </w:rPr>
            </w:pPr>
          </w:p>
        </w:tc>
        <w:tc>
          <w:tcPr>
            <w:tcW w:w="1307" w:type="dxa"/>
            <w:vAlign w:val="center"/>
          </w:tcPr>
          <w:p>
            <w:pPr>
              <w:autoSpaceDE w:val="0"/>
              <w:autoSpaceDN w:val="0"/>
              <w:adjustRightInd w:val="0"/>
              <w:rPr>
                <w:rFonts w:ascii="仿宋" w:hAnsi="仿宋" w:eastAsia="仿宋"/>
                <w:sz w:val="28"/>
                <w:szCs w:val="28"/>
              </w:rPr>
            </w:pPr>
          </w:p>
        </w:tc>
        <w:tc>
          <w:tcPr>
            <w:tcW w:w="850" w:type="dxa"/>
            <w:vAlign w:val="center"/>
          </w:tcPr>
          <w:p>
            <w:pPr>
              <w:autoSpaceDE w:val="0"/>
              <w:autoSpaceDN w:val="0"/>
              <w:adjustRightInd w:val="0"/>
              <w:rPr>
                <w:rFonts w:ascii="仿宋" w:hAnsi="仿宋" w:eastAsia="仿宋"/>
                <w:sz w:val="28"/>
                <w:szCs w:val="28"/>
              </w:rPr>
            </w:pPr>
          </w:p>
        </w:tc>
        <w:tc>
          <w:tcPr>
            <w:tcW w:w="851" w:type="dxa"/>
            <w:vAlign w:val="center"/>
          </w:tcPr>
          <w:p>
            <w:pPr>
              <w:autoSpaceDE w:val="0"/>
              <w:autoSpaceDN w:val="0"/>
              <w:adjustRightInd w:val="0"/>
              <w:rPr>
                <w:rFonts w:ascii="仿宋" w:hAnsi="仿宋" w:eastAsia="仿宋"/>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30" w:type="dxa"/>
            <w:bottom w:w="0" w:type="dxa"/>
            <w:right w:w="30" w:type="dxa"/>
          </w:tblCellMar>
        </w:tblPrEx>
        <w:trPr>
          <w:trHeight w:val="635" w:hRule="atLeast"/>
          <w:jc w:val="center"/>
        </w:trPr>
        <w:tc>
          <w:tcPr>
            <w:tcW w:w="8483" w:type="dxa"/>
            <w:gridSpan w:val="8"/>
            <w:vAlign w:val="center"/>
          </w:tcPr>
          <w:p>
            <w:pPr>
              <w:autoSpaceDE w:val="0"/>
              <w:autoSpaceDN w:val="0"/>
              <w:adjustRightInd w:val="0"/>
              <w:jc w:val="right"/>
              <w:rPr>
                <w:rFonts w:ascii="仿宋" w:hAnsi="仿宋" w:eastAsia="仿宋"/>
                <w:sz w:val="28"/>
                <w:szCs w:val="28"/>
              </w:rPr>
            </w:pPr>
            <w:r>
              <w:rPr>
                <w:rFonts w:ascii="仿宋" w:hAnsi="仿宋" w:eastAsia="仿宋"/>
                <w:sz w:val="28"/>
                <w:szCs w:val="28"/>
              </w:rPr>
              <w:t>合计</w:t>
            </w:r>
            <w:r>
              <w:rPr>
                <w:rFonts w:hint="eastAsia" w:ascii="仿宋" w:hAnsi="仿宋" w:eastAsia="仿宋"/>
                <w:sz w:val="28"/>
                <w:szCs w:val="28"/>
              </w:rPr>
              <w:t>金额：</w:t>
            </w:r>
          </w:p>
        </w:tc>
        <w:tc>
          <w:tcPr>
            <w:tcW w:w="851" w:type="dxa"/>
            <w:vAlign w:val="center"/>
          </w:tcPr>
          <w:p>
            <w:pPr>
              <w:autoSpaceDE w:val="0"/>
              <w:autoSpaceDN w:val="0"/>
              <w:adjustRightInd w:val="0"/>
              <w:jc w:val="right"/>
              <w:rPr>
                <w:rFonts w:ascii="仿宋" w:hAnsi="仿宋" w:eastAsia="仿宋"/>
                <w:sz w:val="28"/>
                <w:szCs w:val="28"/>
              </w:rPr>
            </w:pPr>
          </w:p>
        </w:tc>
      </w:tr>
    </w:tbl>
    <w:p>
      <w:pPr>
        <w:spacing w:line="400" w:lineRule="exact"/>
        <w:rPr>
          <w:rFonts w:ascii="仿宋" w:hAnsi="仿宋" w:eastAsia="仿宋"/>
          <w:sz w:val="28"/>
          <w:szCs w:val="28"/>
        </w:rPr>
      </w:pPr>
      <w:r>
        <w:rPr>
          <w:rFonts w:hint="eastAsia" w:ascii="仿宋" w:hAnsi="仿宋" w:eastAsia="仿宋"/>
          <w:sz w:val="28"/>
          <w:szCs w:val="28"/>
        </w:rPr>
        <w:t>注：</w:t>
      </w:r>
    </w:p>
    <w:p>
      <w:pPr>
        <w:pStyle w:val="23"/>
        <w:numPr>
          <w:ilvl w:val="1"/>
          <w:numId w:val="24"/>
        </w:numPr>
        <w:spacing w:line="400" w:lineRule="exact"/>
        <w:ind w:left="709" w:hanging="283" w:firstLineChars="0"/>
        <w:rPr>
          <w:rFonts w:ascii="仿宋" w:hAnsi="仿宋" w:eastAsia="仿宋"/>
          <w:sz w:val="28"/>
          <w:szCs w:val="28"/>
        </w:rPr>
      </w:pPr>
      <w:r>
        <w:rPr>
          <w:rFonts w:hint="eastAsia" w:ascii="仿宋" w:hAnsi="仿宋" w:eastAsia="仿宋"/>
          <w:sz w:val="28"/>
          <w:szCs w:val="28"/>
        </w:rPr>
        <w:t>投标人如果需要对报价或其它内容加以说明，可在备注一栏中填写。</w:t>
      </w:r>
    </w:p>
    <w:p>
      <w:pPr>
        <w:pStyle w:val="23"/>
        <w:numPr>
          <w:ilvl w:val="1"/>
          <w:numId w:val="24"/>
        </w:numPr>
        <w:spacing w:line="400" w:lineRule="exact"/>
        <w:ind w:left="709" w:hanging="283" w:firstLineChars="0"/>
        <w:rPr>
          <w:rFonts w:ascii="仿宋" w:hAnsi="仿宋" w:eastAsia="仿宋"/>
          <w:bCs/>
          <w:sz w:val="28"/>
          <w:szCs w:val="28"/>
        </w:rPr>
      </w:pPr>
      <w:r>
        <w:rPr>
          <w:rFonts w:hint="eastAsia" w:ascii="仿宋" w:hAnsi="仿宋" w:eastAsia="仿宋"/>
          <w:sz w:val="28"/>
          <w:szCs w:val="28"/>
        </w:rPr>
        <w:t>投标人</w:t>
      </w:r>
      <w:r>
        <w:rPr>
          <w:rFonts w:hint="eastAsia" w:ascii="仿宋" w:hAnsi="仿宋" w:eastAsia="仿宋"/>
          <w:bCs/>
          <w:sz w:val="28"/>
          <w:szCs w:val="28"/>
        </w:rPr>
        <w:t>使用本表或自由报价单格式报价均可，但应能清晰体现总报价及分项报价信息。</w:t>
      </w:r>
    </w:p>
    <w:p>
      <w:pPr>
        <w:pStyle w:val="23"/>
        <w:numPr>
          <w:ilvl w:val="1"/>
          <w:numId w:val="24"/>
        </w:numPr>
        <w:spacing w:line="400" w:lineRule="exact"/>
        <w:ind w:left="709" w:hanging="283" w:firstLineChars="0"/>
        <w:rPr>
          <w:rFonts w:ascii="仿宋" w:hAnsi="仿宋" w:eastAsia="仿宋"/>
          <w:bCs/>
          <w:sz w:val="28"/>
          <w:szCs w:val="28"/>
        </w:rPr>
      </w:pPr>
      <w:r>
        <w:rPr>
          <w:rFonts w:hint="eastAsia" w:ascii="仿宋" w:hAnsi="仿宋" w:eastAsia="仿宋"/>
          <w:bCs/>
          <w:sz w:val="28"/>
          <w:szCs w:val="28"/>
        </w:rPr>
        <w:t>如果分项报价与总价不一致，以总价为准。</w:t>
      </w:r>
    </w:p>
    <w:p>
      <w:pPr>
        <w:pStyle w:val="23"/>
        <w:numPr>
          <w:ilvl w:val="1"/>
          <w:numId w:val="24"/>
        </w:numPr>
        <w:spacing w:line="400" w:lineRule="exact"/>
        <w:ind w:left="709" w:hanging="283" w:firstLineChars="0"/>
        <w:rPr>
          <w:rFonts w:ascii="仿宋" w:hAnsi="仿宋" w:eastAsia="仿宋"/>
          <w:bCs/>
          <w:sz w:val="28"/>
          <w:szCs w:val="28"/>
        </w:rPr>
      </w:pPr>
      <w:r>
        <w:rPr>
          <w:rFonts w:hint="eastAsia" w:ascii="仿宋" w:hAnsi="仿宋" w:eastAsia="仿宋"/>
          <w:bCs/>
          <w:sz w:val="28"/>
          <w:szCs w:val="28"/>
        </w:rPr>
        <w:t>表中“名称”为构成总价的各分项名称，如分项名称不涉及制造商、型号及产地信息等可打“—”。</w:t>
      </w:r>
    </w:p>
    <w:p>
      <w:pPr>
        <w:spacing w:line="0" w:lineRule="atLeast"/>
        <w:rPr>
          <w:rFonts w:ascii="仿宋" w:hAnsi="仿宋" w:eastAsia="仿宋"/>
          <w:sz w:val="28"/>
          <w:szCs w:val="28"/>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sz w:val="28"/>
          <w:szCs w:val="28"/>
        </w:rPr>
      </w:pPr>
      <w:r>
        <w:rPr>
          <w:rFonts w:hint="eastAsia" w:ascii="仿宋" w:hAnsi="仿宋" w:eastAsia="仿宋"/>
          <w:sz w:val="28"/>
          <w:szCs w:val="28"/>
        </w:rPr>
        <w:t>法定代表人或委托授权人（签字或盖章）：</w:t>
      </w:r>
      <w:r>
        <w:rPr>
          <w:rFonts w:hint="eastAsia" w:ascii="仿宋" w:hAnsi="仿宋" w:eastAsia="仿宋"/>
          <w:sz w:val="28"/>
          <w:szCs w:val="28"/>
          <w:u w:val="single"/>
        </w:rPr>
        <w:t xml:space="preserve">                          </w:t>
      </w:r>
      <w:r>
        <w:rPr>
          <w:rFonts w:hint="eastAsia" w:ascii="仿宋" w:hAnsi="仿宋" w:eastAsia="仿宋"/>
          <w:sz w:val="28"/>
          <w:szCs w:val="28"/>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sz w:val="28"/>
          <w:szCs w:val="28"/>
          <w:u w:val="single"/>
        </w:rPr>
      </w:pPr>
      <w:r>
        <w:rPr>
          <w:rFonts w:hint="eastAsia" w:ascii="仿宋" w:hAnsi="仿宋" w:eastAsia="仿宋"/>
          <w:sz w:val="28"/>
          <w:szCs w:val="28"/>
        </w:rPr>
        <w:t>投标人名称及盖章：</w:t>
      </w:r>
      <w:r>
        <w:rPr>
          <w:rFonts w:hint="eastAsia" w:ascii="仿宋" w:hAnsi="仿宋" w:eastAsia="仿宋"/>
          <w:sz w:val="28"/>
          <w:szCs w:val="28"/>
          <w:u w:val="single"/>
        </w:rPr>
        <w:t xml:space="preserve">                        </w:t>
      </w:r>
    </w:p>
    <w:p>
      <w:pPr>
        <w:widowControl/>
        <w:jc w:val="left"/>
        <w:rPr>
          <w:rFonts w:ascii="仿宋" w:hAnsi="仿宋" w:eastAsia="仿宋"/>
          <w:sz w:val="28"/>
          <w:szCs w:val="28"/>
        </w:rPr>
      </w:pPr>
      <w:bookmarkStart w:id="71" w:name="_Toc82095917"/>
      <w:bookmarkStart w:id="72" w:name="_Toc82359026"/>
      <w:r>
        <w:rPr>
          <w:rFonts w:hint="eastAsia" w:ascii="仿宋" w:hAnsi="仿宋" w:eastAsia="仿宋"/>
          <w:sz w:val="28"/>
          <w:szCs w:val="28"/>
        </w:rPr>
        <w:t>报价日期：_________年____月____日</w:t>
      </w:r>
      <w:r>
        <w:rPr>
          <w:rFonts w:ascii="仿宋" w:hAnsi="仿宋" w:eastAsia="仿宋"/>
          <w:sz w:val="28"/>
          <w:szCs w:val="28"/>
        </w:rPr>
        <w:br w:type="page"/>
      </w:r>
    </w:p>
    <w:bookmarkEnd w:id="71"/>
    <w:bookmarkEnd w:id="72"/>
    <w:p>
      <w:pPr>
        <w:spacing w:line="0" w:lineRule="atLeast"/>
        <w:outlineLvl w:val="1"/>
        <w:rPr>
          <w:rFonts w:ascii="宋体" w:hAnsi="宋体"/>
          <w:szCs w:val="21"/>
        </w:rPr>
      </w:pPr>
      <w:bookmarkStart w:id="73" w:name="_Toc106791275"/>
      <w:r>
        <w:rPr>
          <w:rFonts w:hint="eastAsia" w:ascii="宋体" w:hAnsi="宋体"/>
          <w:szCs w:val="21"/>
        </w:rPr>
        <w:t>附件8：报价一览表（服务）</w:t>
      </w:r>
      <w:r>
        <w:rPr>
          <w:rFonts w:hint="eastAsia" w:ascii="宋体" w:hAnsi="宋体"/>
          <w:color w:val="FF0000"/>
          <w:szCs w:val="21"/>
        </w:rPr>
        <w:t>（本项目不适用）</w:t>
      </w:r>
      <w:bookmarkEnd w:id="73"/>
    </w:p>
    <w:p>
      <w:pPr>
        <w:spacing w:before="120" w:after="240"/>
        <w:jc w:val="center"/>
        <w:rPr>
          <w:rFonts w:ascii="宋体" w:hAnsi="宋体"/>
          <w:b/>
          <w:sz w:val="32"/>
          <w:szCs w:val="32"/>
        </w:rPr>
      </w:pPr>
      <w:r>
        <w:rPr>
          <w:rFonts w:hint="eastAsia" w:ascii="方正小标宋_GBK" w:hAnsi="方正小标宋_GBK" w:eastAsia="方正小标宋_GBK"/>
          <w:b/>
          <w:sz w:val="32"/>
          <w:szCs w:val="32"/>
        </w:rPr>
        <w:t>报价一览表（服务）</w:t>
      </w:r>
    </w:p>
    <w:p>
      <w:pPr>
        <w:spacing w:after="80"/>
        <w:rPr>
          <w:rFonts w:ascii="仿宋" w:hAnsi="仿宋" w:eastAsia="仿宋"/>
          <w:sz w:val="28"/>
          <w:szCs w:val="28"/>
          <w:u w:val="single"/>
        </w:rPr>
      </w:pPr>
      <w:r>
        <w:rPr>
          <w:rFonts w:hint="eastAsia" w:ascii="仿宋" w:hAnsi="仿宋" w:eastAsia="仿宋"/>
          <w:sz w:val="28"/>
          <w:szCs w:val="28"/>
        </w:rPr>
        <w:t>项目名称：</w:t>
      </w:r>
      <w:r>
        <w:rPr>
          <w:rFonts w:hint="eastAsia" w:ascii="仿宋" w:hAnsi="仿宋" w:eastAsia="仿宋"/>
          <w:sz w:val="28"/>
          <w:szCs w:val="28"/>
          <w:u w:val="single"/>
        </w:rPr>
        <w:t xml:space="preserve">                                             </w:t>
      </w:r>
    </w:p>
    <w:p>
      <w:pPr>
        <w:spacing w:after="80" w:line="360" w:lineRule="auto"/>
        <w:rPr>
          <w:rFonts w:ascii="仿宋" w:hAnsi="仿宋" w:eastAsia="仿宋"/>
          <w:sz w:val="30"/>
          <w:szCs w:val="30"/>
          <w:u w:val="single"/>
        </w:rPr>
      </w:pPr>
      <w:r>
        <w:rPr>
          <w:rFonts w:hint="eastAsia" w:ascii="仿宋" w:hAnsi="仿宋" w:eastAsia="仿宋"/>
          <w:sz w:val="28"/>
          <w:szCs w:val="28"/>
        </w:rPr>
        <w:t>币种：人民币         税率：</w:t>
      </w:r>
      <w:r>
        <w:rPr>
          <w:rFonts w:hint="eastAsia" w:ascii="仿宋" w:hAnsi="仿宋" w:eastAsia="仿宋"/>
          <w:sz w:val="28"/>
          <w:szCs w:val="28"/>
          <w:u w:val="single"/>
        </w:rPr>
        <w:t xml:space="preserve">         </w:t>
      </w:r>
      <w:r>
        <w:rPr>
          <w:rFonts w:hint="eastAsia" w:ascii="仿宋" w:hAnsi="仿宋" w:eastAsia="仿宋"/>
          <w:sz w:val="28"/>
          <w:szCs w:val="28"/>
        </w:rPr>
        <w:t xml:space="preserve">%          单位：元 </w:t>
      </w:r>
    </w:p>
    <w:tbl>
      <w:tblPr>
        <w:tblStyle w:val="14"/>
        <w:tblpPr w:leftFromText="180" w:rightFromText="180" w:vertAnchor="text" w:horzAnchor="margin" w:tblpXSpec="center" w:tblpY="367"/>
        <w:tblW w:w="9256" w:type="dxa"/>
        <w:tblInd w:w="0" w:type="dxa"/>
        <w:tblLayout w:type="fixed"/>
        <w:tblCellMar>
          <w:top w:w="0" w:type="dxa"/>
          <w:left w:w="42" w:type="dxa"/>
          <w:bottom w:w="0" w:type="dxa"/>
          <w:right w:w="42" w:type="dxa"/>
        </w:tblCellMar>
      </w:tblPr>
      <w:tblGrid>
        <w:gridCol w:w="583"/>
        <w:gridCol w:w="1869"/>
        <w:gridCol w:w="1559"/>
        <w:gridCol w:w="573"/>
        <w:gridCol w:w="846"/>
        <w:gridCol w:w="1275"/>
        <w:gridCol w:w="1417"/>
        <w:gridCol w:w="1134"/>
      </w:tblGrid>
      <w:tr>
        <w:tblPrEx>
          <w:tblCellMar>
            <w:top w:w="0" w:type="dxa"/>
            <w:left w:w="42" w:type="dxa"/>
            <w:bottom w:w="0" w:type="dxa"/>
            <w:right w:w="42" w:type="dxa"/>
          </w:tblCellMar>
        </w:tblPrEx>
        <w:trPr>
          <w:cantSplit/>
          <w:trHeight w:val="509" w:hRule="atLeast"/>
        </w:trPr>
        <w:tc>
          <w:tcPr>
            <w:tcW w:w="583"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仿宋" w:hAnsi="仿宋" w:eastAsia="仿宋"/>
                <w:sz w:val="30"/>
                <w:szCs w:val="30"/>
              </w:rPr>
            </w:pPr>
            <w:r>
              <w:rPr>
                <w:rFonts w:hint="eastAsia" w:ascii="仿宋" w:hAnsi="仿宋" w:eastAsia="仿宋"/>
                <w:sz w:val="30"/>
                <w:szCs w:val="30"/>
              </w:rPr>
              <w:t>序号</w:t>
            </w:r>
          </w:p>
        </w:tc>
        <w:tc>
          <w:tcPr>
            <w:tcW w:w="1869"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仿宋" w:hAnsi="仿宋" w:eastAsia="仿宋"/>
                <w:sz w:val="30"/>
                <w:szCs w:val="30"/>
              </w:rPr>
            </w:pPr>
            <w:r>
              <w:rPr>
                <w:rFonts w:hint="eastAsia" w:ascii="仿宋" w:hAnsi="仿宋" w:eastAsia="仿宋"/>
                <w:sz w:val="30"/>
                <w:szCs w:val="30"/>
              </w:rPr>
              <w:t>名称</w:t>
            </w:r>
          </w:p>
        </w:tc>
        <w:tc>
          <w:tcPr>
            <w:tcW w:w="1559"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仿宋" w:hAnsi="仿宋" w:eastAsia="仿宋"/>
                <w:sz w:val="30"/>
                <w:szCs w:val="30"/>
              </w:rPr>
            </w:pPr>
            <w:r>
              <w:rPr>
                <w:rFonts w:hint="eastAsia" w:ascii="仿宋" w:hAnsi="仿宋" w:eastAsia="仿宋"/>
                <w:sz w:val="30"/>
                <w:szCs w:val="30"/>
              </w:rPr>
              <w:t>内容描述</w:t>
            </w:r>
          </w:p>
        </w:tc>
        <w:tc>
          <w:tcPr>
            <w:tcW w:w="573" w:type="dxa"/>
            <w:tcBorders>
              <w:top w:val="single" w:color="auto" w:sz="6" w:space="0"/>
              <w:left w:val="single" w:color="auto" w:sz="6" w:space="0"/>
              <w:bottom w:val="single" w:color="auto" w:sz="6" w:space="0"/>
              <w:right w:val="single" w:color="auto" w:sz="6" w:space="0"/>
            </w:tcBorders>
            <w:vAlign w:val="center"/>
          </w:tcPr>
          <w:p>
            <w:pPr>
              <w:spacing w:line="320" w:lineRule="exact"/>
              <w:jc w:val="center"/>
              <w:rPr>
                <w:rFonts w:ascii="仿宋" w:hAnsi="仿宋" w:eastAsia="仿宋"/>
                <w:sz w:val="30"/>
                <w:szCs w:val="30"/>
              </w:rPr>
            </w:pPr>
            <w:r>
              <w:rPr>
                <w:rFonts w:hint="eastAsia" w:ascii="仿宋" w:hAnsi="仿宋" w:eastAsia="仿宋"/>
                <w:sz w:val="30"/>
                <w:szCs w:val="30"/>
              </w:rPr>
              <w:t>单位</w:t>
            </w:r>
          </w:p>
        </w:tc>
        <w:tc>
          <w:tcPr>
            <w:tcW w:w="846" w:type="dxa"/>
            <w:tcBorders>
              <w:top w:val="single" w:color="auto" w:sz="6" w:space="0"/>
              <w:left w:val="single" w:color="auto" w:sz="6" w:space="0"/>
              <w:bottom w:val="single" w:color="auto" w:sz="6" w:space="0"/>
              <w:right w:val="single" w:color="auto" w:sz="4" w:space="0"/>
            </w:tcBorders>
            <w:vAlign w:val="center"/>
          </w:tcPr>
          <w:p>
            <w:pPr>
              <w:spacing w:line="320" w:lineRule="exact"/>
              <w:jc w:val="center"/>
              <w:rPr>
                <w:rFonts w:ascii="仿宋" w:hAnsi="仿宋" w:eastAsia="仿宋"/>
                <w:sz w:val="30"/>
                <w:szCs w:val="30"/>
              </w:rPr>
            </w:pPr>
            <w:r>
              <w:rPr>
                <w:rFonts w:hint="eastAsia" w:ascii="仿宋" w:hAnsi="仿宋" w:eastAsia="仿宋"/>
                <w:sz w:val="30"/>
                <w:szCs w:val="30"/>
              </w:rPr>
              <w:t>数量</w:t>
            </w:r>
          </w:p>
        </w:tc>
        <w:tc>
          <w:tcPr>
            <w:tcW w:w="1275"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仿宋" w:hAnsi="仿宋" w:eastAsia="仿宋"/>
                <w:sz w:val="30"/>
                <w:szCs w:val="30"/>
              </w:rPr>
            </w:pPr>
            <w:r>
              <w:rPr>
                <w:rFonts w:hint="eastAsia" w:ascii="仿宋" w:hAnsi="仿宋" w:eastAsia="仿宋"/>
                <w:sz w:val="30"/>
                <w:szCs w:val="30"/>
              </w:rPr>
              <w:t>单价</w:t>
            </w:r>
          </w:p>
        </w:tc>
        <w:tc>
          <w:tcPr>
            <w:tcW w:w="1417" w:type="dxa"/>
            <w:tcBorders>
              <w:top w:val="single" w:color="auto" w:sz="6" w:space="0"/>
              <w:left w:val="single" w:color="auto" w:sz="4" w:space="0"/>
              <w:bottom w:val="single" w:color="auto" w:sz="6" w:space="0"/>
              <w:right w:val="single" w:color="auto" w:sz="4" w:space="0"/>
            </w:tcBorders>
            <w:vAlign w:val="center"/>
          </w:tcPr>
          <w:p>
            <w:pPr>
              <w:spacing w:line="320" w:lineRule="exact"/>
              <w:jc w:val="center"/>
              <w:rPr>
                <w:rFonts w:ascii="仿宋" w:hAnsi="仿宋" w:eastAsia="仿宋"/>
                <w:sz w:val="30"/>
                <w:szCs w:val="30"/>
              </w:rPr>
            </w:pPr>
            <w:r>
              <w:rPr>
                <w:rFonts w:hint="eastAsia" w:ascii="仿宋" w:hAnsi="仿宋" w:eastAsia="仿宋"/>
                <w:sz w:val="30"/>
                <w:szCs w:val="30"/>
              </w:rPr>
              <w:t>金额</w:t>
            </w:r>
          </w:p>
        </w:tc>
        <w:tc>
          <w:tcPr>
            <w:tcW w:w="1134" w:type="dxa"/>
            <w:tcBorders>
              <w:top w:val="single" w:color="auto" w:sz="6" w:space="0"/>
              <w:left w:val="single" w:color="auto" w:sz="4" w:space="0"/>
              <w:bottom w:val="single" w:color="auto" w:sz="6" w:space="0"/>
              <w:right w:val="single" w:color="auto" w:sz="6" w:space="0"/>
            </w:tcBorders>
            <w:vAlign w:val="center"/>
          </w:tcPr>
          <w:p>
            <w:pPr>
              <w:spacing w:line="320" w:lineRule="exact"/>
              <w:jc w:val="center"/>
              <w:rPr>
                <w:rFonts w:ascii="仿宋" w:hAnsi="仿宋" w:eastAsia="仿宋"/>
                <w:sz w:val="30"/>
                <w:szCs w:val="30"/>
              </w:rPr>
            </w:pPr>
            <w:r>
              <w:rPr>
                <w:rFonts w:hint="eastAsia" w:ascii="仿宋" w:hAnsi="仿宋" w:eastAsia="仿宋"/>
                <w:sz w:val="30"/>
                <w:szCs w:val="30"/>
              </w:rPr>
              <w:t>备注</w:t>
            </w:r>
          </w:p>
        </w:tc>
      </w:tr>
      <w:tr>
        <w:tblPrEx>
          <w:tblCellMar>
            <w:top w:w="0" w:type="dxa"/>
            <w:left w:w="42" w:type="dxa"/>
            <w:bottom w:w="0" w:type="dxa"/>
            <w:right w:w="42" w:type="dxa"/>
          </w:tblCellMar>
        </w:tblPrEx>
        <w:trPr>
          <w:cantSplit/>
          <w:trHeight w:val="474" w:hRule="atLeast"/>
        </w:trPr>
        <w:tc>
          <w:tcPr>
            <w:tcW w:w="58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30"/>
                <w:szCs w:val="30"/>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ascii="仿宋" w:hAnsi="仿宋" w:eastAsia="仿宋"/>
                <w:sz w:val="30"/>
                <w:szCs w:val="30"/>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ascii="仿宋" w:hAnsi="仿宋" w:eastAsia="仿宋"/>
                <w:sz w:val="30"/>
                <w:szCs w:val="30"/>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30"/>
                <w:szCs w:val="30"/>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ascii="仿宋" w:hAnsi="仿宋" w:eastAsia="仿宋"/>
                <w:sz w:val="30"/>
                <w:szCs w:val="30"/>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ascii="仿宋" w:hAnsi="仿宋" w:eastAsia="仿宋"/>
                <w:sz w:val="30"/>
                <w:szCs w:val="30"/>
              </w:rPr>
            </w:pPr>
          </w:p>
        </w:tc>
        <w:tc>
          <w:tcPr>
            <w:tcW w:w="1417" w:type="dxa"/>
            <w:tcBorders>
              <w:top w:val="single" w:color="auto" w:sz="6" w:space="0"/>
              <w:left w:val="single" w:color="auto" w:sz="4" w:space="0"/>
              <w:bottom w:val="single" w:color="auto" w:sz="6" w:space="0"/>
              <w:right w:val="single" w:color="auto" w:sz="4" w:space="0"/>
            </w:tcBorders>
          </w:tcPr>
          <w:p>
            <w:pPr>
              <w:jc w:val="right"/>
              <w:rPr>
                <w:rFonts w:ascii="仿宋" w:hAnsi="仿宋" w:eastAsia="仿宋"/>
                <w:sz w:val="30"/>
                <w:szCs w:val="30"/>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ascii="仿宋" w:hAnsi="仿宋" w:eastAsia="仿宋"/>
                <w:sz w:val="30"/>
                <w:szCs w:val="30"/>
              </w:rPr>
            </w:pPr>
          </w:p>
        </w:tc>
      </w:tr>
      <w:tr>
        <w:tblPrEx>
          <w:tblCellMar>
            <w:top w:w="0" w:type="dxa"/>
            <w:left w:w="42" w:type="dxa"/>
            <w:bottom w:w="0" w:type="dxa"/>
            <w:right w:w="42" w:type="dxa"/>
          </w:tblCellMar>
        </w:tblPrEx>
        <w:trPr>
          <w:cantSplit/>
          <w:trHeight w:val="552" w:hRule="atLeast"/>
        </w:trPr>
        <w:tc>
          <w:tcPr>
            <w:tcW w:w="58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30"/>
                <w:szCs w:val="30"/>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ascii="仿宋" w:hAnsi="仿宋" w:eastAsia="仿宋"/>
                <w:sz w:val="30"/>
                <w:szCs w:val="30"/>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ascii="仿宋" w:hAnsi="仿宋" w:eastAsia="仿宋"/>
                <w:sz w:val="30"/>
                <w:szCs w:val="30"/>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30"/>
                <w:szCs w:val="30"/>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ascii="仿宋" w:hAnsi="仿宋" w:eastAsia="仿宋"/>
                <w:sz w:val="30"/>
                <w:szCs w:val="30"/>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ascii="仿宋" w:hAnsi="仿宋" w:eastAsia="仿宋"/>
                <w:sz w:val="30"/>
                <w:szCs w:val="30"/>
              </w:rPr>
            </w:pPr>
          </w:p>
        </w:tc>
        <w:tc>
          <w:tcPr>
            <w:tcW w:w="1417" w:type="dxa"/>
            <w:tcBorders>
              <w:top w:val="single" w:color="auto" w:sz="6" w:space="0"/>
              <w:left w:val="single" w:color="auto" w:sz="4" w:space="0"/>
              <w:bottom w:val="single" w:color="auto" w:sz="6" w:space="0"/>
              <w:right w:val="single" w:color="auto" w:sz="4" w:space="0"/>
            </w:tcBorders>
          </w:tcPr>
          <w:p>
            <w:pPr>
              <w:jc w:val="right"/>
              <w:rPr>
                <w:rFonts w:ascii="仿宋" w:hAnsi="仿宋" w:eastAsia="仿宋"/>
                <w:sz w:val="30"/>
                <w:szCs w:val="30"/>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ascii="仿宋" w:hAnsi="仿宋" w:eastAsia="仿宋"/>
                <w:sz w:val="30"/>
                <w:szCs w:val="30"/>
              </w:rPr>
            </w:pPr>
          </w:p>
        </w:tc>
      </w:tr>
      <w:tr>
        <w:tblPrEx>
          <w:tblCellMar>
            <w:top w:w="0" w:type="dxa"/>
            <w:left w:w="42" w:type="dxa"/>
            <w:bottom w:w="0" w:type="dxa"/>
            <w:right w:w="42" w:type="dxa"/>
          </w:tblCellMar>
        </w:tblPrEx>
        <w:trPr>
          <w:cantSplit/>
          <w:trHeight w:val="560" w:hRule="atLeast"/>
        </w:trPr>
        <w:tc>
          <w:tcPr>
            <w:tcW w:w="58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30"/>
                <w:szCs w:val="30"/>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ascii="仿宋" w:hAnsi="仿宋" w:eastAsia="仿宋"/>
                <w:sz w:val="30"/>
                <w:szCs w:val="30"/>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ascii="仿宋" w:hAnsi="仿宋" w:eastAsia="仿宋"/>
                <w:sz w:val="30"/>
                <w:szCs w:val="30"/>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30"/>
                <w:szCs w:val="30"/>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ascii="仿宋" w:hAnsi="仿宋" w:eastAsia="仿宋"/>
                <w:sz w:val="30"/>
                <w:szCs w:val="30"/>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ascii="仿宋" w:hAnsi="仿宋" w:eastAsia="仿宋"/>
                <w:sz w:val="30"/>
                <w:szCs w:val="30"/>
              </w:rPr>
            </w:pPr>
          </w:p>
        </w:tc>
        <w:tc>
          <w:tcPr>
            <w:tcW w:w="1417" w:type="dxa"/>
            <w:tcBorders>
              <w:top w:val="single" w:color="auto" w:sz="6" w:space="0"/>
              <w:left w:val="single" w:color="auto" w:sz="4" w:space="0"/>
              <w:bottom w:val="single" w:color="auto" w:sz="6" w:space="0"/>
              <w:right w:val="single" w:color="auto" w:sz="4" w:space="0"/>
            </w:tcBorders>
          </w:tcPr>
          <w:p>
            <w:pPr>
              <w:jc w:val="right"/>
              <w:rPr>
                <w:rFonts w:ascii="仿宋" w:hAnsi="仿宋" w:eastAsia="仿宋"/>
                <w:sz w:val="30"/>
                <w:szCs w:val="30"/>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ascii="仿宋" w:hAnsi="仿宋" w:eastAsia="仿宋"/>
                <w:sz w:val="30"/>
                <w:szCs w:val="30"/>
              </w:rPr>
            </w:pPr>
          </w:p>
        </w:tc>
      </w:tr>
      <w:tr>
        <w:tblPrEx>
          <w:tblCellMar>
            <w:top w:w="0" w:type="dxa"/>
            <w:left w:w="42" w:type="dxa"/>
            <w:bottom w:w="0" w:type="dxa"/>
            <w:right w:w="42" w:type="dxa"/>
          </w:tblCellMar>
        </w:tblPrEx>
        <w:trPr>
          <w:cantSplit/>
          <w:trHeight w:val="560" w:hRule="atLeast"/>
        </w:trPr>
        <w:tc>
          <w:tcPr>
            <w:tcW w:w="58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30"/>
                <w:szCs w:val="30"/>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ascii="仿宋" w:hAnsi="仿宋" w:eastAsia="仿宋"/>
                <w:sz w:val="30"/>
                <w:szCs w:val="30"/>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ascii="仿宋" w:hAnsi="仿宋" w:eastAsia="仿宋"/>
                <w:sz w:val="30"/>
                <w:szCs w:val="30"/>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30"/>
                <w:szCs w:val="30"/>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ascii="仿宋" w:hAnsi="仿宋" w:eastAsia="仿宋"/>
                <w:sz w:val="30"/>
                <w:szCs w:val="30"/>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ascii="仿宋" w:hAnsi="仿宋" w:eastAsia="仿宋"/>
                <w:sz w:val="30"/>
                <w:szCs w:val="30"/>
              </w:rPr>
            </w:pPr>
          </w:p>
        </w:tc>
        <w:tc>
          <w:tcPr>
            <w:tcW w:w="1417" w:type="dxa"/>
            <w:tcBorders>
              <w:top w:val="single" w:color="auto" w:sz="6" w:space="0"/>
              <w:left w:val="single" w:color="auto" w:sz="4" w:space="0"/>
              <w:bottom w:val="single" w:color="auto" w:sz="6" w:space="0"/>
              <w:right w:val="single" w:color="auto" w:sz="4" w:space="0"/>
            </w:tcBorders>
          </w:tcPr>
          <w:p>
            <w:pPr>
              <w:jc w:val="right"/>
              <w:rPr>
                <w:rFonts w:ascii="仿宋" w:hAnsi="仿宋" w:eastAsia="仿宋"/>
                <w:sz w:val="30"/>
                <w:szCs w:val="30"/>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ascii="仿宋" w:hAnsi="仿宋" w:eastAsia="仿宋"/>
                <w:sz w:val="30"/>
                <w:szCs w:val="30"/>
              </w:rPr>
            </w:pPr>
          </w:p>
        </w:tc>
      </w:tr>
      <w:tr>
        <w:tblPrEx>
          <w:tblCellMar>
            <w:top w:w="0" w:type="dxa"/>
            <w:left w:w="42" w:type="dxa"/>
            <w:bottom w:w="0" w:type="dxa"/>
            <w:right w:w="42" w:type="dxa"/>
          </w:tblCellMar>
        </w:tblPrEx>
        <w:trPr>
          <w:cantSplit/>
          <w:trHeight w:val="539" w:hRule="atLeast"/>
        </w:trPr>
        <w:tc>
          <w:tcPr>
            <w:tcW w:w="58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30"/>
                <w:szCs w:val="30"/>
              </w:rPr>
            </w:pPr>
          </w:p>
        </w:tc>
        <w:tc>
          <w:tcPr>
            <w:tcW w:w="1869" w:type="dxa"/>
            <w:tcBorders>
              <w:top w:val="single" w:color="auto" w:sz="6" w:space="0"/>
              <w:left w:val="single" w:color="auto" w:sz="6" w:space="0"/>
              <w:bottom w:val="single" w:color="auto" w:sz="6" w:space="0"/>
              <w:right w:val="single" w:color="auto" w:sz="6" w:space="0"/>
            </w:tcBorders>
            <w:vAlign w:val="center"/>
          </w:tcPr>
          <w:p>
            <w:pPr>
              <w:rPr>
                <w:rFonts w:ascii="仿宋" w:hAnsi="仿宋" w:eastAsia="仿宋"/>
                <w:sz w:val="30"/>
                <w:szCs w:val="30"/>
              </w:rPr>
            </w:pPr>
          </w:p>
        </w:tc>
        <w:tc>
          <w:tcPr>
            <w:tcW w:w="1559" w:type="dxa"/>
            <w:tcBorders>
              <w:top w:val="single" w:color="auto" w:sz="6" w:space="0"/>
              <w:left w:val="single" w:color="auto" w:sz="6" w:space="0"/>
              <w:bottom w:val="single" w:color="auto" w:sz="6" w:space="0"/>
              <w:right w:val="single" w:color="auto" w:sz="6" w:space="0"/>
            </w:tcBorders>
          </w:tcPr>
          <w:p>
            <w:pPr>
              <w:jc w:val="center"/>
              <w:rPr>
                <w:rFonts w:ascii="仿宋" w:hAnsi="仿宋" w:eastAsia="仿宋"/>
                <w:sz w:val="30"/>
                <w:szCs w:val="30"/>
              </w:rPr>
            </w:pPr>
          </w:p>
        </w:tc>
        <w:tc>
          <w:tcPr>
            <w:tcW w:w="573" w:type="dxa"/>
            <w:tcBorders>
              <w:top w:val="single" w:color="auto" w:sz="6" w:space="0"/>
              <w:left w:val="single" w:color="auto" w:sz="6" w:space="0"/>
              <w:bottom w:val="single" w:color="auto" w:sz="6" w:space="0"/>
              <w:right w:val="single" w:color="auto" w:sz="6" w:space="0"/>
            </w:tcBorders>
            <w:vAlign w:val="center"/>
          </w:tcPr>
          <w:p>
            <w:pPr>
              <w:jc w:val="center"/>
              <w:rPr>
                <w:rFonts w:ascii="仿宋" w:hAnsi="仿宋" w:eastAsia="仿宋"/>
                <w:sz w:val="30"/>
                <w:szCs w:val="30"/>
              </w:rPr>
            </w:pPr>
          </w:p>
        </w:tc>
        <w:tc>
          <w:tcPr>
            <w:tcW w:w="846" w:type="dxa"/>
            <w:tcBorders>
              <w:top w:val="single" w:color="auto" w:sz="6" w:space="0"/>
              <w:left w:val="single" w:color="auto" w:sz="6" w:space="0"/>
              <w:bottom w:val="single" w:color="auto" w:sz="6" w:space="0"/>
              <w:right w:val="single" w:color="auto" w:sz="4" w:space="0"/>
            </w:tcBorders>
            <w:vAlign w:val="center"/>
          </w:tcPr>
          <w:p>
            <w:pPr>
              <w:jc w:val="right"/>
              <w:rPr>
                <w:rFonts w:ascii="仿宋" w:hAnsi="仿宋" w:eastAsia="仿宋"/>
                <w:sz w:val="30"/>
                <w:szCs w:val="30"/>
              </w:rPr>
            </w:pPr>
          </w:p>
        </w:tc>
        <w:tc>
          <w:tcPr>
            <w:tcW w:w="1275" w:type="dxa"/>
            <w:tcBorders>
              <w:top w:val="single" w:color="auto" w:sz="6" w:space="0"/>
              <w:left w:val="single" w:color="auto" w:sz="4" w:space="0"/>
              <w:bottom w:val="single" w:color="auto" w:sz="6" w:space="0"/>
              <w:right w:val="single" w:color="auto" w:sz="4" w:space="0"/>
            </w:tcBorders>
            <w:vAlign w:val="center"/>
          </w:tcPr>
          <w:p>
            <w:pPr>
              <w:jc w:val="right"/>
              <w:rPr>
                <w:rFonts w:ascii="仿宋" w:hAnsi="仿宋" w:eastAsia="仿宋"/>
                <w:sz w:val="30"/>
                <w:szCs w:val="30"/>
              </w:rPr>
            </w:pPr>
          </w:p>
        </w:tc>
        <w:tc>
          <w:tcPr>
            <w:tcW w:w="1417" w:type="dxa"/>
            <w:tcBorders>
              <w:top w:val="single" w:color="auto" w:sz="6" w:space="0"/>
              <w:left w:val="single" w:color="auto" w:sz="4" w:space="0"/>
              <w:bottom w:val="single" w:color="auto" w:sz="6" w:space="0"/>
              <w:right w:val="single" w:color="auto" w:sz="4" w:space="0"/>
            </w:tcBorders>
          </w:tcPr>
          <w:p>
            <w:pPr>
              <w:jc w:val="right"/>
              <w:rPr>
                <w:rFonts w:ascii="仿宋" w:hAnsi="仿宋" w:eastAsia="仿宋"/>
                <w:sz w:val="30"/>
                <w:szCs w:val="30"/>
              </w:rPr>
            </w:pPr>
          </w:p>
        </w:tc>
        <w:tc>
          <w:tcPr>
            <w:tcW w:w="1134" w:type="dxa"/>
            <w:tcBorders>
              <w:top w:val="single" w:color="auto" w:sz="6" w:space="0"/>
              <w:left w:val="single" w:color="auto" w:sz="4" w:space="0"/>
              <w:bottom w:val="single" w:color="auto" w:sz="6" w:space="0"/>
              <w:right w:val="single" w:color="auto" w:sz="6" w:space="0"/>
            </w:tcBorders>
            <w:vAlign w:val="center"/>
          </w:tcPr>
          <w:p>
            <w:pPr>
              <w:jc w:val="right"/>
              <w:rPr>
                <w:rFonts w:ascii="仿宋" w:hAnsi="仿宋" w:eastAsia="仿宋"/>
                <w:sz w:val="30"/>
                <w:szCs w:val="30"/>
              </w:rPr>
            </w:pPr>
          </w:p>
        </w:tc>
      </w:tr>
      <w:tr>
        <w:tblPrEx>
          <w:tblCellMar>
            <w:top w:w="0" w:type="dxa"/>
            <w:left w:w="42" w:type="dxa"/>
            <w:bottom w:w="0" w:type="dxa"/>
            <w:right w:w="42" w:type="dxa"/>
          </w:tblCellMar>
        </w:tblPrEx>
        <w:trPr>
          <w:cantSplit/>
          <w:trHeight w:val="340" w:hRule="atLeast"/>
        </w:trPr>
        <w:tc>
          <w:tcPr>
            <w:tcW w:w="6705" w:type="dxa"/>
            <w:gridSpan w:val="6"/>
            <w:tcBorders>
              <w:top w:val="single" w:color="auto" w:sz="6" w:space="0"/>
              <w:left w:val="single" w:color="auto" w:sz="6" w:space="0"/>
              <w:bottom w:val="single" w:color="auto" w:sz="6" w:space="0"/>
              <w:right w:val="single" w:color="auto" w:sz="6" w:space="0"/>
            </w:tcBorders>
          </w:tcPr>
          <w:p>
            <w:pPr>
              <w:jc w:val="right"/>
              <w:rPr>
                <w:rFonts w:ascii="仿宋" w:hAnsi="仿宋" w:eastAsia="仿宋"/>
                <w:sz w:val="30"/>
                <w:szCs w:val="30"/>
              </w:rPr>
            </w:pPr>
            <w:r>
              <w:rPr>
                <w:rFonts w:hint="eastAsia" w:ascii="仿宋" w:hAnsi="仿宋" w:eastAsia="仿宋"/>
                <w:sz w:val="30"/>
                <w:szCs w:val="30"/>
              </w:rPr>
              <w:t>合计金额：</w:t>
            </w:r>
          </w:p>
        </w:tc>
        <w:tc>
          <w:tcPr>
            <w:tcW w:w="1417" w:type="dxa"/>
            <w:tcBorders>
              <w:top w:val="single" w:color="auto" w:sz="6" w:space="0"/>
              <w:left w:val="single" w:color="auto" w:sz="6" w:space="0"/>
              <w:bottom w:val="single" w:color="auto" w:sz="6" w:space="0"/>
              <w:right w:val="single" w:color="auto" w:sz="6" w:space="0"/>
            </w:tcBorders>
          </w:tcPr>
          <w:p>
            <w:pPr>
              <w:jc w:val="center"/>
              <w:rPr>
                <w:rFonts w:ascii="仿宋" w:hAnsi="仿宋" w:eastAsia="仿宋"/>
                <w:sz w:val="30"/>
                <w:szCs w:val="30"/>
              </w:rPr>
            </w:pPr>
          </w:p>
        </w:tc>
        <w:tc>
          <w:tcPr>
            <w:tcW w:w="1134" w:type="dxa"/>
            <w:tcBorders>
              <w:top w:val="single" w:color="auto" w:sz="6" w:space="0"/>
              <w:left w:val="single" w:color="auto" w:sz="6" w:space="0"/>
              <w:bottom w:val="single" w:color="auto" w:sz="6" w:space="0"/>
              <w:right w:val="single" w:color="auto" w:sz="6" w:space="0"/>
            </w:tcBorders>
          </w:tcPr>
          <w:p>
            <w:pPr>
              <w:jc w:val="center"/>
              <w:rPr>
                <w:rFonts w:ascii="仿宋" w:hAnsi="仿宋" w:eastAsia="仿宋"/>
                <w:sz w:val="30"/>
                <w:szCs w:val="30"/>
              </w:rPr>
            </w:pPr>
          </w:p>
        </w:tc>
      </w:tr>
    </w:tbl>
    <w:p>
      <w:pPr>
        <w:spacing w:line="400" w:lineRule="exact"/>
        <w:rPr>
          <w:rFonts w:ascii="仿宋" w:hAnsi="仿宋" w:eastAsia="仿宋"/>
          <w:bCs/>
          <w:sz w:val="30"/>
          <w:szCs w:val="30"/>
          <w:u w:val="single"/>
        </w:rPr>
      </w:pPr>
      <w:r>
        <w:rPr>
          <w:rFonts w:hint="eastAsia" w:ascii="仿宋" w:hAnsi="仿宋" w:eastAsia="仿宋"/>
          <w:sz w:val="30"/>
          <w:szCs w:val="30"/>
        </w:rPr>
        <w:t>注：</w:t>
      </w:r>
    </w:p>
    <w:p>
      <w:pPr>
        <w:pStyle w:val="23"/>
        <w:numPr>
          <w:ilvl w:val="1"/>
          <w:numId w:val="25"/>
        </w:numPr>
        <w:spacing w:line="400" w:lineRule="exact"/>
        <w:ind w:left="851" w:hanging="425" w:firstLineChars="0"/>
        <w:rPr>
          <w:rFonts w:ascii="仿宋" w:hAnsi="仿宋" w:eastAsia="仿宋"/>
          <w:bCs/>
          <w:sz w:val="30"/>
          <w:szCs w:val="30"/>
        </w:rPr>
      </w:pPr>
      <w:r>
        <w:rPr>
          <w:rFonts w:hint="eastAsia" w:ascii="仿宋" w:hAnsi="仿宋" w:eastAsia="仿宋"/>
          <w:sz w:val="28"/>
          <w:szCs w:val="28"/>
        </w:rPr>
        <w:t>投标人</w:t>
      </w:r>
      <w:r>
        <w:rPr>
          <w:rFonts w:hint="eastAsia" w:ascii="仿宋" w:hAnsi="仿宋" w:eastAsia="仿宋"/>
          <w:bCs/>
          <w:sz w:val="30"/>
          <w:szCs w:val="30"/>
        </w:rPr>
        <w:t>如果需要对报价或其它内容加以说明，可在备注一栏中填写。</w:t>
      </w:r>
    </w:p>
    <w:p>
      <w:pPr>
        <w:pStyle w:val="23"/>
        <w:numPr>
          <w:ilvl w:val="1"/>
          <w:numId w:val="25"/>
        </w:numPr>
        <w:spacing w:line="400" w:lineRule="exact"/>
        <w:ind w:left="851" w:hanging="425" w:firstLineChars="0"/>
        <w:rPr>
          <w:rFonts w:ascii="仿宋" w:hAnsi="仿宋" w:eastAsia="仿宋"/>
          <w:bCs/>
          <w:sz w:val="30"/>
          <w:szCs w:val="30"/>
        </w:rPr>
      </w:pPr>
      <w:r>
        <w:rPr>
          <w:rFonts w:hint="eastAsia" w:ascii="仿宋" w:hAnsi="仿宋" w:eastAsia="仿宋"/>
          <w:sz w:val="28"/>
          <w:szCs w:val="28"/>
        </w:rPr>
        <w:t>投标人</w:t>
      </w:r>
      <w:r>
        <w:rPr>
          <w:rFonts w:hint="eastAsia" w:ascii="仿宋" w:hAnsi="仿宋" w:eastAsia="仿宋"/>
          <w:bCs/>
          <w:sz w:val="30"/>
          <w:szCs w:val="30"/>
        </w:rPr>
        <w:t>使用本表或自由报价单格式报价均可，但应能清晰体现总报价及分项报价信息。</w:t>
      </w:r>
    </w:p>
    <w:p>
      <w:pPr>
        <w:pStyle w:val="23"/>
        <w:numPr>
          <w:ilvl w:val="1"/>
          <w:numId w:val="25"/>
        </w:numPr>
        <w:spacing w:line="400" w:lineRule="exact"/>
        <w:ind w:left="851" w:hanging="425" w:firstLineChars="0"/>
        <w:rPr>
          <w:rFonts w:ascii="仿宋" w:hAnsi="仿宋" w:eastAsia="仿宋"/>
          <w:bCs/>
          <w:sz w:val="30"/>
          <w:szCs w:val="30"/>
        </w:rPr>
      </w:pPr>
      <w:r>
        <w:rPr>
          <w:rFonts w:hint="eastAsia" w:ascii="仿宋" w:hAnsi="仿宋" w:eastAsia="仿宋"/>
          <w:bCs/>
          <w:sz w:val="30"/>
          <w:szCs w:val="30"/>
        </w:rPr>
        <w:t>如果分项报价与总价不一致，以总价为准。</w:t>
      </w:r>
    </w:p>
    <w:p>
      <w:pPr>
        <w:spacing w:line="400" w:lineRule="exact"/>
        <w:rPr>
          <w:rFonts w:ascii="仿宋" w:hAnsi="仿宋" w:eastAsia="仿宋"/>
          <w:sz w:val="30"/>
          <w:szCs w:val="30"/>
        </w:rPr>
      </w:pPr>
      <w:r>
        <w:rPr>
          <w:rFonts w:hint="eastAsia" w:ascii="仿宋" w:hAnsi="仿宋" w:eastAsia="仿宋"/>
          <w:sz w:val="30"/>
          <w:szCs w:val="30"/>
        </w:rPr>
        <w:t xml:space="preserve">    </w:t>
      </w:r>
    </w:p>
    <w:p>
      <w:pPr>
        <w:spacing w:line="360" w:lineRule="auto"/>
        <w:rPr>
          <w:rFonts w:ascii="仿宋" w:hAnsi="仿宋" w:eastAsia="仿宋"/>
          <w:sz w:val="30"/>
          <w:szCs w:val="30"/>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sz w:val="30"/>
          <w:szCs w:val="30"/>
        </w:rPr>
      </w:pPr>
      <w:r>
        <w:rPr>
          <w:rFonts w:hint="eastAsia" w:ascii="仿宋" w:hAnsi="仿宋" w:eastAsia="仿宋"/>
          <w:sz w:val="30"/>
          <w:szCs w:val="30"/>
        </w:rPr>
        <w:t>法定代表人或委托授权人（签字或盖章）：</w:t>
      </w:r>
      <w:r>
        <w:rPr>
          <w:rFonts w:hint="eastAsia" w:ascii="仿宋" w:hAnsi="仿宋" w:eastAsia="仿宋"/>
          <w:sz w:val="30"/>
          <w:szCs w:val="30"/>
          <w:u w:val="single"/>
        </w:rPr>
        <w:t xml:space="preserve">                          </w:t>
      </w:r>
      <w:r>
        <w:rPr>
          <w:rFonts w:hint="eastAsia" w:ascii="仿宋" w:hAnsi="仿宋" w:eastAsia="仿宋"/>
          <w:sz w:val="30"/>
          <w:szCs w:val="30"/>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sz w:val="30"/>
          <w:szCs w:val="30"/>
          <w:u w:val="single"/>
        </w:rPr>
      </w:pPr>
      <w:r>
        <w:rPr>
          <w:rFonts w:hint="eastAsia" w:ascii="仿宋" w:hAnsi="仿宋" w:eastAsia="仿宋"/>
          <w:sz w:val="28"/>
          <w:szCs w:val="28"/>
        </w:rPr>
        <w:t>投标人</w:t>
      </w:r>
      <w:r>
        <w:rPr>
          <w:rFonts w:hint="eastAsia" w:ascii="仿宋" w:hAnsi="仿宋" w:eastAsia="仿宋"/>
          <w:sz w:val="30"/>
          <w:szCs w:val="30"/>
        </w:rPr>
        <w:t>名称及盖章：</w:t>
      </w:r>
      <w:r>
        <w:rPr>
          <w:rFonts w:hint="eastAsia" w:ascii="仿宋" w:hAnsi="仿宋" w:eastAsia="仿宋"/>
          <w:sz w:val="30"/>
          <w:szCs w:val="30"/>
          <w:u w:val="single"/>
        </w:rPr>
        <w:t xml:space="preserve">                        </w:t>
      </w:r>
    </w:p>
    <w:p>
      <w:pPr>
        <w:widowControl/>
        <w:jc w:val="left"/>
        <w:rPr>
          <w:rFonts w:ascii="仿宋" w:hAnsi="仿宋" w:eastAsia="仿宋"/>
          <w:sz w:val="30"/>
          <w:szCs w:val="30"/>
        </w:rPr>
      </w:pPr>
      <w:r>
        <w:rPr>
          <w:rFonts w:hint="eastAsia" w:ascii="仿宋" w:hAnsi="仿宋" w:eastAsia="仿宋"/>
          <w:sz w:val="28"/>
          <w:szCs w:val="28"/>
        </w:rPr>
        <w:t>报价日期：_______年____月____日</w:t>
      </w:r>
      <w:r>
        <w:rPr>
          <w:rFonts w:ascii="仿宋" w:hAnsi="仿宋" w:eastAsia="仿宋"/>
          <w:sz w:val="30"/>
          <w:szCs w:val="30"/>
        </w:rPr>
        <w:br w:type="page"/>
      </w:r>
    </w:p>
    <w:p>
      <w:pPr>
        <w:spacing w:line="0" w:lineRule="atLeast"/>
        <w:outlineLvl w:val="1"/>
        <w:rPr>
          <w:rFonts w:ascii="宋体" w:hAnsi="宋体"/>
          <w:szCs w:val="21"/>
        </w:rPr>
      </w:pPr>
      <w:bookmarkStart w:id="74" w:name="_Toc106791276"/>
      <w:r>
        <w:rPr>
          <w:rFonts w:hint="eastAsia" w:ascii="宋体" w:hAnsi="宋体"/>
          <w:szCs w:val="21"/>
        </w:rPr>
        <w:t>附件9：报价一览表（工程）</w:t>
      </w:r>
      <w:bookmarkEnd w:id="74"/>
    </w:p>
    <w:p>
      <w:pPr>
        <w:jc w:val="center"/>
        <w:rPr>
          <w:rFonts w:ascii="仿宋_GB2312" w:hAnsi="宋体" w:eastAsia="仿宋_GB2312"/>
          <w:b/>
          <w:sz w:val="30"/>
          <w:szCs w:val="30"/>
        </w:rPr>
      </w:pPr>
    </w:p>
    <w:p>
      <w:pPr>
        <w:spacing w:before="120" w:after="240"/>
        <w:jc w:val="center"/>
        <w:rPr>
          <w:rFonts w:ascii="方正小标宋_GBK" w:hAnsi="方正小标宋_GBK" w:eastAsia="方正小标宋_GBK"/>
          <w:b/>
          <w:sz w:val="32"/>
          <w:szCs w:val="32"/>
        </w:rPr>
      </w:pPr>
      <w:r>
        <w:rPr>
          <w:rFonts w:hint="eastAsia" w:ascii="方正小标宋_GBK" w:hAnsi="方正小标宋_GBK" w:eastAsia="方正小标宋_GBK"/>
          <w:b/>
          <w:sz w:val="32"/>
          <w:szCs w:val="32"/>
        </w:rPr>
        <w:t>报价一览表（工程）</w:t>
      </w:r>
    </w:p>
    <w:p>
      <w:pPr>
        <w:rPr>
          <w:rFonts w:ascii="仿宋" w:hAnsi="仿宋" w:eastAsia="仿宋"/>
          <w:sz w:val="28"/>
          <w:szCs w:val="28"/>
          <w:u w:val="single"/>
        </w:rPr>
      </w:pPr>
      <w:r>
        <w:rPr>
          <w:rFonts w:hint="eastAsia" w:ascii="仿宋" w:hAnsi="仿宋" w:eastAsia="仿宋"/>
          <w:sz w:val="28"/>
          <w:szCs w:val="28"/>
        </w:rPr>
        <w:t>工程名称：</w:t>
      </w:r>
      <w:r>
        <w:rPr>
          <w:rFonts w:hint="eastAsia" w:ascii="仿宋" w:hAnsi="仿宋" w:eastAsia="仿宋"/>
          <w:sz w:val="28"/>
          <w:szCs w:val="28"/>
          <w:u w:val="single"/>
        </w:rPr>
        <w:t xml:space="preserve">                     ____________________   __</w:t>
      </w:r>
    </w:p>
    <w:p>
      <w:pPr>
        <w:rPr>
          <w:rFonts w:ascii="仿宋" w:hAnsi="仿宋" w:eastAsia="仿宋"/>
          <w:sz w:val="28"/>
          <w:szCs w:val="28"/>
        </w:rPr>
      </w:pPr>
      <w:r>
        <w:rPr>
          <w:rFonts w:hint="eastAsia" w:ascii="仿宋" w:hAnsi="仿宋" w:eastAsia="仿宋"/>
          <w:sz w:val="28"/>
          <w:szCs w:val="28"/>
        </w:rPr>
        <w:t>币种：人民币         税率：</w:t>
      </w:r>
      <w:r>
        <w:rPr>
          <w:rFonts w:hint="eastAsia" w:ascii="仿宋" w:hAnsi="仿宋" w:eastAsia="仿宋"/>
          <w:sz w:val="28"/>
          <w:szCs w:val="28"/>
          <w:u w:val="single"/>
        </w:rPr>
        <w:t xml:space="preserve">         </w:t>
      </w:r>
      <w:r>
        <w:rPr>
          <w:rFonts w:hint="eastAsia" w:ascii="仿宋" w:hAnsi="仿宋" w:eastAsia="仿宋"/>
          <w:sz w:val="28"/>
          <w:szCs w:val="28"/>
        </w:rPr>
        <w:t>%           单位：元</w:t>
      </w:r>
    </w:p>
    <w:tbl>
      <w:tblPr>
        <w:tblStyle w:val="14"/>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525"/>
        <w:gridCol w:w="992"/>
        <w:gridCol w:w="992"/>
        <w:gridCol w:w="1276"/>
        <w:gridCol w:w="917"/>
        <w:gridCol w:w="955"/>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6" w:hRule="exact"/>
          <w:jc w:val="center"/>
        </w:trPr>
        <w:tc>
          <w:tcPr>
            <w:tcW w:w="568" w:type="dxa"/>
            <w:vAlign w:val="center"/>
          </w:tcPr>
          <w:p>
            <w:pPr>
              <w:spacing w:line="400" w:lineRule="exact"/>
              <w:rPr>
                <w:rFonts w:ascii="仿宋" w:hAnsi="仿宋" w:eastAsia="仿宋"/>
                <w:bCs/>
                <w:sz w:val="28"/>
                <w:szCs w:val="28"/>
              </w:rPr>
            </w:pPr>
            <w:r>
              <w:rPr>
                <w:rFonts w:hint="eastAsia" w:ascii="仿宋" w:hAnsi="仿宋" w:eastAsia="仿宋"/>
                <w:bCs/>
                <w:sz w:val="28"/>
                <w:szCs w:val="28"/>
              </w:rPr>
              <w:t>序号</w:t>
            </w:r>
          </w:p>
        </w:tc>
        <w:tc>
          <w:tcPr>
            <w:tcW w:w="1525" w:type="dxa"/>
            <w:vAlign w:val="center"/>
          </w:tcPr>
          <w:p>
            <w:pPr>
              <w:spacing w:line="400" w:lineRule="exact"/>
              <w:jc w:val="center"/>
              <w:rPr>
                <w:rFonts w:ascii="仿宋" w:hAnsi="仿宋" w:eastAsia="仿宋"/>
                <w:bCs/>
                <w:sz w:val="28"/>
                <w:szCs w:val="28"/>
              </w:rPr>
            </w:pPr>
            <w:r>
              <w:rPr>
                <w:rFonts w:hint="eastAsia" w:ascii="仿宋" w:hAnsi="仿宋" w:eastAsia="仿宋"/>
                <w:bCs/>
                <w:sz w:val="28"/>
                <w:szCs w:val="28"/>
              </w:rPr>
              <w:t>分项项目名称</w:t>
            </w:r>
          </w:p>
        </w:tc>
        <w:tc>
          <w:tcPr>
            <w:tcW w:w="992" w:type="dxa"/>
            <w:vAlign w:val="center"/>
          </w:tcPr>
          <w:p>
            <w:pPr>
              <w:spacing w:line="400" w:lineRule="exact"/>
              <w:jc w:val="center"/>
              <w:rPr>
                <w:rFonts w:ascii="仿宋" w:hAnsi="仿宋" w:eastAsia="仿宋"/>
                <w:bCs/>
                <w:sz w:val="28"/>
                <w:szCs w:val="28"/>
              </w:rPr>
            </w:pPr>
            <w:r>
              <w:rPr>
                <w:rFonts w:hint="eastAsia" w:ascii="仿宋" w:hAnsi="仿宋" w:eastAsia="仿宋"/>
                <w:bCs/>
                <w:sz w:val="28"/>
                <w:szCs w:val="28"/>
              </w:rPr>
              <w:t>工期</w:t>
            </w:r>
          </w:p>
        </w:tc>
        <w:tc>
          <w:tcPr>
            <w:tcW w:w="992" w:type="dxa"/>
            <w:vAlign w:val="center"/>
          </w:tcPr>
          <w:p>
            <w:pPr>
              <w:spacing w:line="400" w:lineRule="exact"/>
              <w:jc w:val="center"/>
              <w:rPr>
                <w:rFonts w:ascii="仿宋" w:hAnsi="仿宋" w:eastAsia="仿宋"/>
                <w:bCs/>
                <w:sz w:val="28"/>
                <w:szCs w:val="28"/>
              </w:rPr>
            </w:pPr>
            <w:r>
              <w:rPr>
                <w:rFonts w:hint="eastAsia" w:ascii="仿宋" w:hAnsi="仿宋" w:eastAsia="仿宋"/>
                <w:bCs/>
                <w:sz w:val="28"/>
                <w:szCs w:val="28"/>
              </w:rPr>
              <w:t>计量单位</w:t>
            </w:r>
          </w:p>
        </w:tc>
        <w:tc>
          <w:tcPr>
            <w:tcW w:w="1276" w:type="dxa"/>
            <w:vAlign w:val="center"/>
          </w:tcPr>
          <w:p>
            <w:pPr>
              <w:spacing w:line="400" w:lineRule="exact"/>
              <w:rPr>
                <w:rFonts w:ascii="仿宋" w:hAnsi="仿宋" w:eastAsia="仿宋"/>
                <w:bCs/>
                <w:sz w:val="28"/>
                <w:szCs w:val="28"/>
              </w:rPr>
            </w:pPr>
            <w:r>
              <w:rPr>
                <w:rFonts w:hint="eastAsia" w:ascii="仿宋" w:hAnsi="仿宋" w:eastAsia="仿宋"/>
                <w:bCs/>
                <w:sz w:val="28"/>
                <w:szCs w:val="28"/>
              </w:rPr>
              <w:t>工程量</w:t>
            </w:r>
          </w:p>
        </w:tc>
        <w:tc>
          <w:tcPr>
            <w:tcW w:w="917" w:type="dxa"/>
            <w:vAlign w:val="center"/>
          </w:tcPr>
          <w:p>
            <w:pPr>
              <w:spacing w:line="400" w:lineRule="exact"/>
              <w:jc w:val="center"/>
              <w:rPr>
                <w:rFonts w:ascii="仿宋" w:hAnsi="仿宋" w:eastAsia="仿宋"/>
                <w:bCs/>
                <w:sz w:val="28"/>
                <w:szCs w:val="28"/>
              </w:rPr>
            </w:pPr>
            <w:r>
              <w:rPr>
                <w:rFonts w:hint="eastAsia" w:ascii="仿宋" w:hAnsi="仿宋" w:eastAsia="仿宋"/>
                <w:bCs/>
                <w:sz w:val="28"/>
                <w:szCs w:val="28"/>
              </w:rPr>
              <w:t>综合单价</w:t>
            </w:r>
          </w:p>
        </w:tc>
        <w:tc>
          <w:tcPr>
            <w:tcW w:w="955" w:type="dxa"/>
            <w:vAlign w:val="center"/>
          </w:tcPr>
          <w:p>
            <w:pPr>
              <w:spacing w:line="400" w:lineRule="exact"/>
              <w:jc w:val="center"/>
              <w:rPr>
                <w:rFonts w:ascii="仿宋" w:hAnsi="仿宋" w:eastAsia="仿宋"/>
                <w:bCs/>
                <w:sz w:val="28"/>
                <w:szCs w:val="28"/>
              </w:rPr>
            </w:pPr>
            <w:r>
              <w:rPr>
                <w:rFonts w:hint="eastAsia" w:ascii="仿宋" w:hAnsi="仿宋" w:eastAsia="仿宋"/>
                <w:bCs/>
                <w:sz w:val="28"/>
                <w:szCs w:val="28"/>
              </w:rPr>
              <w:t>小计金额</w:t>
            </w:r>
          </w:p>
        </w:tc>
        <w:tc>
          <w:tcPr>
            <w:tcW w:w="992" w:type="dxa"/>
            <w:vAlign w:val="center"/>
          </w:tcPr>
          <w:p>
            <w:pPr>
              <w:spacing w:line="400" w:lineRule="exact"/>
              <w:jc w:val="center"/>
              <w:rPr>
                <w:rFonts w:ascii="仿宋" w:hAnsi="仿宋" w:eastAsia="仿宋"/>
                <w:bCs/>
                <w:sz w:val="28"/>
                <w:szCs w:val="28"/>
              </w:rPr>
            </w:pPr>
            <w:r>
              <w:rPr>
                <w:rFonts w:hint="eastAsia" w:ascii="仿宋" w:hAnsi="仿宋" w:eastAsia="仿宋"/>
                <w:bCs/>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spacing w:line="400" w:lineRule="exact"/>
              <w:rPr>
                <w:rFonts w:ascii="仿宋" w:hAnsi="仿宋" w:eastAsia="仿宋"/>
                <w:bCs/>
                <w:sz w:val="28"/>
                <w:szCs w:val="28"/>
              </w:rPr>
            </w:pPr>
          </w:p>
        </w:tc>
        <w:tc>
          <w:tcPr>
            <w:tcW w:w="1525" w:type="dxa"/>
            <w:vAlign w:val="center"/>
          </w:tcPr>
          <w:p>
            <w:pPr>
              <w:spacing w:line="400" w:lineRule="exact"/>
              <w:rPr>
                <w:rFonts w:ascii="仿宋" w:hAnsi="仿宋" w:eastAsia="仿宋"/>
                <w:bCs/>
                <w:sz w:val="28"/>
                <w:szCs w:val="28"/>
              </w:rPr>
            </w:pPr>
          </w:p>
        </w:tc>
        <w:tc>
          <w:tcPr>
            <w:tcW w:w="992" w:type="dxa"/>
          </w:tcPr>
          <w:p>
            <w:pPr>
              <w:spacing w:line="400" w:lineRule="exact"/>
              <w:rPr>
                <w:rFonts w:ascii="仿宋" w:hAnsi="仿宋" w:eastAsia="仿宋"/>
                <w:bCs/>
                <w:sz w:val="28"/>
                <w:szCs w:val="28"/>
              </w:rPr>
            </w:pPr>
          </w:p>
        </w:tc>
        <w:tc>
          <w:tcPr>
            <w:tcW w:w="992" w:type="dxa"/>
            <w:vAlign w:val="center"/>
          </w:tcPr>
          <w:p>
            <w:pPr>
              <w:spacing w:line="400" w:lineRule="exact"/>
              <w:rPr>
                <w:rFonts w:ascii="仿宋" w:hAnsi="仿宋" w:eastAsia="仿宋"/>
                <w:bCs/>
                <w:sz w:val="28"/>
                <w:szCs w:val="28"/>
              </w:rPr>
            </w:pPr>
          </w:p>
        </w:tc>
        <w:tc>
          <w:tcPr>
            <w:tcW w:w="1276" w:type="dxa"/>
            <w:vAlign w:val="center"/>
          </w:tcPr>
          <w:p>
            <w:pPr>
              <w:spacing w:line="400" w:lineRule="exact"/>
              <w:rPr>
                <w:rFonts w:ascii="仿宋" w:hAnsi="仿宋" w:eastAsia="仿宋"/>
                <w:bCs/>
                <w:sz w:val="28"/>
                <w:szCs w:val="28"/>
              </w:rPr>
            </w:pPr>
          </w:p>
        </w:tc>
        <w:tc>
          <w:tcPr>
            <w:tcW w:w="917" w:type="dxa"/>
            <w:vAlign w:val="center"/>
          </w:tcPr>
          <w:p>
            <w:pPr>
              <w:spacing w:line="400" w:lineRule="exact"/>
              <w:rPr>
                <w:rFonts w:ascii="仿宋" w:hAnsi="仿宋" w:eastAsia="仿宋"/>
                <w:bCs/>
                <w:sz w:val="28"/>
                <w:szCs w:val="28"/>
              </w:rPr>
            </w:pPr>
          </w:p>
        </w:tc>
        <w:tc>
          <w:tcPr>
            <w:tcW w:w="955" w:type="dxa"/>
            <w:vAlign w:val="center"/>
          </w:tcPr>
          <w:p>
            <w:pPr>
              <w:spacing w:line="400" w:lineRule="exact"/>
              <w:rPr>
                <w:rFonts w:ascii="仿宋" w:hAnsi="仿宋" w:eastAsia="仿宋"/>
                <w:bCs/>
                <w:sz w:val="28"/>
                <w:szCs w:val="28"/>
              </w:rPr>
            </w:pPr>
          </w:p>
        </w:tc>
        <w:tc>
          <w:tcPr>
            <w:tcW w:w="992" w:type="dxa"/>
            <w:vAlign w:val="center"/>
          </w:tcPr>
          <w:p>
            <w:pPr>
              <w:spacing w:line="400" w:lineRule="exact"/>
              <w:rPr>
                <w:rFonts w:ascii="仿宋" w:hAnsi="仿宋" w:eastAsia="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spacing w:line="400" w:lineRule="exact"/>
              <w:rPr>
                <w:rFonts w:ascii="仿宋" w:hAnsi="仿宋" w:eastAsia="仿宋"/>
                <w:bCs/>
                <w:sz w:val="28"/>
                <w:szCs w:val="28"/>
              </w:rPr>
            </w:pPr>
          </w:p>
        </w:tc>
        <w:tc>
          <w:tcPr>
            <w:tcW w:w="1525" w:type="dxa"/>
            <w:vAlign w:val="center"/>
          </w:tcPr>
          <w:p>
            <w:pPr>
              <w:spacing w:line="400" w:lineRule="exact"/>
              <w:rPr>
                <w:rFonts w:ascii="仿宋" w:hAnsi="仿宋" w:eastAsia="仿宋"/>
                <w:bCs/>
                <w:sz w:val="28"/>
                <w:szCs w:val="28"/>
              </w:rPr>
            </w:pPr>
          </w:p>
        </w:tc>
        <w:tc>
          <w:tcPr>
            <w:tcW w:w="992" w:type="dxa"/>
          </w:tcPr>
          <w:p>
            <w:pPr>
              <w:spacing w:line="400" w:lineRule="exact"/>
              <w:rPr>
                <w:rFonts w:ascii="仿宋" w:hAnsi="仿宋" w:eastAsia="仿宋"/>
                <w:bCs/>
                <w:sz w:val="28"/>
                <w:szCs w:val="28"/>
              </w:rPr>
            </w:pPr>
          </w:p>
        </w:tc>
        <w:tc>
          <w:tcPr>
            <w:tcW w:w="992" w:type="dxa"/>
            <w:vAlign w:val="center"/>
          </w:tcPr>
          <w:p>
            <w:pPr>
              <w:spacing w:line="400" w:lineRule="exact"/>
              <w:rPr>
                <w:rFonts w:ascii="仿宋" w:hAnsi="仿宋" w:eastAsia="仿宋"/>
                <w:bCs/>
                <w:sz w:val="28"/>
                <w:szCs w:val="28"/>
              </w:rPr>
            </w:pPr>
          </w:p>
        </w:tc>
        <w:tc>
          <w:tcPr>
            <w:tcW w:w="1276" w:type="dxa"/>
            <w:vAlign w:val="center"/>
          </w:tcPr>
          <w:p>
            <w:pPr>
              <w:spacing w:line="400" w:lineRule="exact"/>
              <w:rPr>
                <w:rFonts w:ascii="仿宋" w:hAnsi="仿宋" w:eastAsia="仿宋"/>
                <w:bCs/>
                <w:sz w:val="28"/>
                <w:szCs w:val="28"/>
              </w:rPr>
            </w:pPr>
          </w:p>
        </w:tc>
        <w:tc>
          <w:tcPr>
            <w:tcW w:w="917" w:type="dxa"/>
            <w:vAlign w:val="center"/>
          </w:tcPr>
          <w:p>
            <w:pPr>
              <w:spacing w:line="400" w:lineRule="exact"/>
              <w:rPr>
                <w:rFonts w:ascii="仿宋" w:hAnsi="仿宋" w:eastAsia="仿宋"/>
                <w:bCs/>
                <w:sz w:val="28"/>
                <w:szCs w:val="28"/>
              </w:rPr>
            </w:pPr>
          </w:p>
        </w:tc>
        <w:tc>
          <w:tcPr>
            <w:tcW w:w="955" w:type="dxa"/>
            <w:vAlign w:val="center"/>
          </w:tcPr>
          <w:p>
            <w:pPr>
              <w:spacing w:line="400" w:lineRule="exact"/>
              <w:rPr>
                <w:rFonts w:ascii="仿宋" w:hAnsi="仿宋" w:eastAsia="仿宋"/>
                <w:bCs/>
                <w:sz w:val="28"/>
                <w:szCs w:val="28"/>
              </w:rPr>
            </w:pPr>
          </w:p>
        </w:tc>
        <w:tc>
          <w:tcPr>
            <w:tcW w:w="992" w:type="dxa"/>
            <w:vAlign w:val="center"/>
          </w:tcPr>
          <w:p>
            <w:pPr>
              <w:spacing w:line="400" w:lineRule="exact"/>
              <w:rPr>
                <w:rFonts w:ascii="仿宋" w:hAnsi="仿宋" w:eastAsia="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spacing w:line="400" w:lineRule="exact"/>
              <w:rPr>
                <w:rFonts w:ascii="仿宋" w:hAnsi="仿宋" w:eastAsia="仿宋"/>
                <w:bCs/>
                <w:sz w:val="28"/>
                <w:szCs w:val="28"/>
              </w:rPr>
            </w:pPr>
          </w:p>
        </w:tc>
        <w:tc>
          <w:tcPr>
            <w:tcW w:w="1525" w:type="dxa"/>
            <w:vAlign w:val="center"/>
          </w:tcPr>
          <w:p>
            <w:pPr>
              <w:spacing w:line="400" w:lineRule="exact"/>
              <w:rPr>
                <w:rFonts w:ascii="仿宋" w:hAnsi="仿宋" w:eastAsia="仿宋"/>
                <w:bCs/>
                <w:sz w:val="28"/>
                <w:szCs w:val="28"/>
              </w:rPr>
            </w:pPr>
          </w:p>
        </w:tc>
        <w:tc>
          <w:tcPr>
            <w:tcW w:w="992" w:type="dxa"/>
          </w:tcPr>
          <w:p>
            <w:pPr>
              <w:spacing w:line="400" w:lineRule="exact"/>
              <w:rPr>
                <w:rFonts w:ascii="仿宋" w:hAnsi="仿宋" w:eastAsia="仿宋"/>
                <w:bCs/>
                <w:sz w:val="28"/>
                <w:szCs w:val="28"/>
              </w:rPr>
            </w:pPr>
          </w:p>
        </w:tc>
        <w:tc>
          <w:tcPr>
            <w:tcW w:w="992" w:type="dxa"/>
            <w:vAlign w:val="center"/>
          </w:tcPr>
          <w:p>
            <w:pPr>
              <w:spacing w:line="400" w:lineRule="exact"/>
              <w:rPr>
                <w:rFonts w:ascii="仿宋" w:hAnsi="仿宋" w:eastAsia="仿宋"/>
                <w:bCs/>
                <w:sz w:val="28"/>
                <w:szCs w:val="28"/>
              </w:rPr>
            </w:pPr>
          </w:p>
        </w:tc>
        <w:tc>
          <w:tcPr>
            <w:tcW w:w="1276" w:type="dxa"/>
            <w:vAlign w:val="center"/>
          </w:tcPr>
          <w:p>
            <w:pPr>
              <w:spacing w:line="400" w:lineRule="exact"/>
              <w:rPr>
                <w:rFonts w:ascii="仿宋" w:hAnsi="仿宋" w:eastAsia="仿宋"/>
                <w:bCs/>
                <w:sz w:val="28"/>
                <w:szCs w:val="28"/>
              </w:rPr>
            </w:pPr>
          </w:p>
        </w:tc>
        <w:tc>
          <w:tcPr>
            <w:tcW w:w="917" w:type="dxa"/>
            <w:vAlign w:val="center"/>
          </w:tcPr>
          <w:p>
            <w:pPr>
              <w:spacing w:line="400" w:lineRule="exact"/>
              <w:rPr>
                <w:rFonts w:ascii="仿宋" w:hAnsi="仿宋" w:eastAsia="仿宋"/>
                <w:bCs/>
                <w:sz w:val="28"/>
                <w:szCs w:val="28"/>
              </w:rPr>
            </w:pPr>
          </w:p>
        </w:tc>
        <w:tc>
          <w:tcPr>
            <w:tcW w:w="955" w:type="dxa"/>
            <w:vAlign w:val="center"/>
          </w:tcPr>
          <w:p>
            <w:pPr>
              <w:spacing w:line="400" w:lineRule="exact"/>
              <w:rPr>
                <w:rFonts w:ascii="仿宋" w:hAnsi="仿宋" w:eastAsia="仿宋"/>
                <w:bCs/>
                <w:sz w:val="28"/>
                <w:szCs w:val="28"/>
              </w:rPr>
            </w:pPr>
          </w:p>
        </w:tc>
        <w:tc>
          <w:tcPr>
            <w:tcW w:w="992" w:type="dxa"/>
            <w:vAlign w:val="center"/>
          </w:tcPr>
          <w:p>
            <w:pPr>
              <w:spacing w:line="400" w:lineRule="exact"/>
              <w:rPr>
                <w:rFonts w:ascii="仿宋" w:hAnsi="仿宋" w:eastAsia="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spacing w:line="400" w:lineRule="exact"/>
              <w:rPr>
                <w:rFonts w:ascii="仿宋" w:hAnsi="仿宋" w:eastAsia="仿宋"/>
                <w:bCs/>
                <w:sz w:val="28"/>
                <w:szCs w:val="28"/>
              </w:rPr>
            </w:pPr>
          </w:p>
        </w:tc>
        <w:tc>
          <w:tcPr>
            <w:tcW w:w="1525" w:type="dxa"/>
            <w:vAlign w:val="center"/>
          </w:tcPr>
          <w:p>
            <w:pPr>
              <w:spacing w:line="400" w:lineRule="exact"/>
              <w:rPr>
                <w:rFonts w:ascii="仿宋" w:hAnsi="仿宋" w:eastAsia="仿宋"/>
                <w:bCs/>
                <w:sz w:val="28"/>
                <w:szCs w:val="28"/>
              </w:rPr>
            </w:pPr>
          </w:p>
        </w:tc>
        <w:tc>
          <w:tcPr>
            <w:tcW w:w="992" w:type="dxa"/>
          </w:tcPr>
          <w:p>
            <w:pPr>
              <w:spacing w:line="400" w:lineRule="exact"/>
              <w:rPr>
                <w:rFonts w:ascii="仿宋" w:hAnsi="仿宋" w:eastAsia="仿宋"/>
                <w:bCs/>
                <w:sz w:val="28"/>
                <w:szCs w:val="28"/>
              </w:rPr>
            </w:pPr>
          </w:p>
        </w:tc>
        <w:tc>
          <w:tcPr>
            <w:tcW w:w="992" w:type="dxa"/>
            <w:vAlign w:val="center"/>
          </w:tcPr>
          <w:p>
            <w:pPr>
              <w:spacing w:line="400" w:lineRule="exact"/>
              <w:rPr>
                <w:rFonts w:ascii="仿宋" w:hAnsi="仿宋" w:eastAsia="仿宋"/>
                <w:bCs/>
                <w:sz w:val="28"/>
                <w:szCs w:val="28"/>
              </w:rPr>
            </w:pPr>
          </w:p>
        </w:tc>
        <w:tc>
          <w:tcPr>
            <w:tcW w:w="1276" w:type="dxa"/>
            <w:vAlign w:val="center"/>
          </w:tcPr>
          <w:p>
            <w:pPr>
              <w:spacing w:line="400" w:lineRule="exact"/>
              <w:rPr>
                <w:rFonts w:ascii="仿宋" w:hAnsi="仿宋" w:eastAsia="仿宋"/>
                <w:bCs/>
                <w:sz w:val="28"/>
                <w:szCs w:val="28"/>
              </w:rPr>
            </w:pPr>
          </w:p>
        </w:tc>
        <w:tc>
          <w:tcPr>
            <w:tcW w:w="917" w:type="dxa"/>
            <w:vAlign w:val="center"/>
          </w:tcPr>
          <w:p>
            <w:pPr>
              <w:spacing w:line="400" w:lineRule="exact"/>
              <w:rPr>
                <w:rFonts w:ascii="仿宋" w:hAnsi="仿宋" w:eastAsia="仿宋"/>
                <w:bCs/>
                <w:sz w:val="28"/>
                <w:szCs w:val="28"/>
              </w:rPr>
            </w:pPr>
          </w:p>
        </w:tc>
        <w:tc>
          <w:tcPr>
            <w:tcW w:w="955" w:type="dxa"/>
            <w:vAlign w:val="center"/>
          </w:tcPr>
          <w:p>
            <w:pPr>
              <w:spacing w:line="400" w:lineRule="exact"/>
              <w:rPr>
                <w:rFonts w:ascii="仿宋" w:hAnsi="仿宋" w:eastAsia="仿宋"/>
                <w:bCs/>
                <w:sz w:val="28"/>
                <w:szCs w:val="28"/>
              </w:rPr>
            </w:pPr>
          </w:p>
        </w:tc>
        <w:tc>
          <w:tcPr>
            <w:tcW w:w="992" w:type="dxa"/>
            <w:vAlign w:val="center"/>
          </w:tcPr>
          <w:p>
            <w:pPr>
              <w:spacing w:line="400" w:lineRule="exact"/>
              <w:rPr>
                <w:rFonts w:ascii="仿宋" w:hAnsi="仿宋" w:eastAsia="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spacing w:line="400" w:lineRule="exact"/>
              <w:rPr>
                <w:rFonts w:ascii="仿宋" w:hAnsi="仿宋" w:eastAsia="仿宋"/>
                <w:bCs/>
                <w:sz w:val="28"/>
                <w:szCs w:val="28"/>
              </w:rPr>
            </w:pPr>
          </w:p>
        </w:tc>
        <w:tc>
          <w:tcPr>
            <w:tcW w:w="1525" w:type="dxa"/>
            <w:vAlign w:val="center"/>
          </w:tcPr>
          <w:p>
            <w:pPr>
              <w:spacing w:line="400" w:lineRule="exact"/>
              <w:rPr>
                <w:rFonts w:ascii="仿宋" w:hAnsi="仿宋" w:eastAsia="仿宋"/>
                <w:bCs/>
                <w:sz w:val="28"/>
                <w:szCs w:val="28"/>
              </w:rPr>
            </w:pPr>
          </w:p>
        </w:tc>
        <w:tc>
          <w:tcPr>
            <w:tcW w:w="992" w:type="dxa"/>
          </w:tcPr>
          <w:p>
            <w:pPr>
              <w:spacing w:line="400" w:lineRule="exact"/>
              <w:rPr>
                <w:rFonts w:ascii="仿宋" w:hAnsi="仿宋" w:eastAsia="仿宋"/>
                <w:bCs/>
                <w:sz w:val="28"/>
                <w:szCs w:val="28"/>
              </w:rPr>
            </w:pPr>
          </w:p>
        </w:tc>
        <w:tc>
          <w:tcPr>
            <w:tcW w:w="992" w:type="dxa"/>
            <w:vAlign w:val="center"/>
          </w:tcPr>
          <w:p>
            <w:pPr>
              <w:spacing w:line="400" w:lineRule="exact"/>
              <w:rPr>
                <w:rFonts w:ascii="仿宋" w:hAnsi="仿宋" w:eastAsia="仿宋"/>
                <w:bCs/>
                <w:sz w:val="28"/>
                <w:szCs w:val="28"/>
              </w:rPr>
            </w:pPr>
          </w:p>
        </w:tc>
        <w:tc>
          <w:tcPr>
            <w:tcW w:w="1276" w:type="dxa"/>
            <w:vAlign w:val="center"/>
          </w:tcPr>
          <w:p>
            <w:pPr>
              <w:spacing w:line="400" w:lineRule="exact"/>
              <w:rPr>
                <w:rFonts w:ascii="仿宋" w:hAnsi="仿宋" w:eastAsia="仿宋"/>
                <w:bCs/>
                <w:sz w:val="28"/>
                <w:szCs w:val="28"/>
              </w:rPr>
            </w:pPr>
          </w:p>
        </w:tc>
        <w:tc>
          <w:tcPr>
            <w:tcW w:w="917" w:type="dxa"/>
            <w:vAlign w:val="center"/>
          </w:tcPr>
          <w:p>
            <w:pPr>
              <w:spacing w:line="400" w:lineRule="exact"/>
              <w:rPr>
                <w:rFonts w:ascii="仿宋" w:hAnsi="仿宋" w:eastAsia="仿宋"/>
                <w:bCs/>
                <w:sz w:val="28"/>
                <w:szCs w:val="28"/>
              </w:rPr>
            </w:pPr>
          </w:p>
        </w:tc>
        <w:tc>
          <w:tcPr>
            <w:tcW w:w="955" w:type="dxa"/>
            <w:vAlign w:val="center"/>
          </w:tcPr>
          <w:p>
            <w:pPr>
              <w:spacing w:line="400" w:lineRule="exact"/>
              <w:rPr>
                <w:rFonts w:ascii="仿宋" w:hAnsi="仿宋" w:eastAsia="仿宋"/>
                <w:bCs/>
                <w:sz w:val="28"/>
                <w:szCs w:val="28"/>
              </w:rPr>
            </w:pPr>
          </w:p>
        </w:tc>
        <w:tc>
          <w:tcPr>
            <w:tcW w:w="992" w:type="dxa"/>
            <w:vAlign w:val="center"/>
          </w:tcPr>
          <w:p>
            <w:pPr>
              <w:spacing w:line="400" w:lineRule="exact"/>
              <w:rPr>
                <w:rFonts w:ascii="仿宋" w:hAnsi="仿宋" w:eastAsia="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spacing w:line="400" w:lineRule="exact"/>
              <w:rPr>
                <w:rFonts w:ascii="仿宋" w:hAnsi="仿宋" w:eastAsia="仿宋"/>
                <w:bCs/>
                <w:sz w:val="28"/>
                <w:szCs w:val="28"/>
              </w:rPr>
            </w:pPr>
          </w:p>
        </w:tc>
        <w:tc>
          <w:tcPr>
            <w:tcW w:w="1525" w:type="dxa"/>
            <w:vAlign w:val="center"/>
          </w:tcPr>
          <w:p>
            <w:pPr>
              <w:spacing w:line="400" w:lineRule="exact"/>
              <w:rPr>
                <w:rFonts w:ascii="仿宋" w:hAnsi="仿宋" w:eastAsia="仿宋"/>
                <w:bCs/>
                <w:sz w:val="28"/>
                <w:szCs w:val="28"/>
              </w:rPr>
            </w:pPr>
          </w:p>
        </w:tc>
        <w:tc>
          <w:tcPr>
            <w:tcW w:w="992" w:type="dxa"/>
          </w:tcPr>
          <w:p>
            <w:pPr>
              <w:spacing w:line="400" w:lineRule="exact"/>
              <w:rPr>
                <w:rFonts w:ascii="仿宋" w:hAnsi="仿宋" w:eastAsia="仿宋"/>
                <w:bCs/>
                <w:sz w:val="28"/>
                <w:szCs w:val="28"/>
              </w:rPr>
            </w:pPr>
          </w:p>
        </w:tc>
        <w:tc>
          <w:tcPr>
            <w:tcW w:w="992" w:type="dxa"/>
            <w:vAlign w:val="center"/>
          </w:tcPr>
          <w:p>
            <w:pPr>
              <w:spacing w:line="400" w:lineRule="exact"/>
              <w:rPr>
                <w:rFonts w:ascii="仿宋" w:hAnsi="仿宋" w:eastAsia="仿宋"/>
                <w:bCs/>
                <w:sz w:val="28"/>
                <w:szCs w:val="28"/>
              </w:rPr>
            </w:pPr>
          </w:p>
        </w:tc>
        <w:tc>
          <w:tcPr>
            <w:tcW w:w="1276" w:type="dxa"/>
            <w:vAlign w:val="center"/>
          </w:tcPr>
          <w:p>
            <w:pPr>
              <w:spacing w:line="400" w:lineRule="exact"/>
              <w:rPr>
                <w:rFonts w:ascii="仿宋" w:hAnsi="仿宋" w:eastAsia="仿宋"/>
                <w:bCs/>
                <w:sz w:val="28"/>
                <w:szCs w:val="28"/>
              </w:rPr>
            </w:pPr>
          </w:p>
        </w:tc>
        <w:tc>
          <w:tcPr>
            <w:tcW w:w="917" w:type="dxa"/>
            <w:vAlign w:val="center"/>
          </w:tcPr>
          <w:p>
            <w:pPr>
              <w:spacing w:line="400" w:lineRule="exact"/>
              <w:rPr>
                <w:rFonts w:ascii="仿宋" w:hAnsi="仿宋" w:eastAsia="仿宋"/>
                <w:bCs/>
                <w:sz w:val="28"/>
                <w:szCs w:val="28"/>
              </w:rPr>
            </w:pPr>
          </w:p>
        </w:tc>
        <w:tc>
          <w:tcPr>
            <w:tcW w:w="955" w:type="dxa"/>
            <w:vAlign w:val="center"/>
          </w:tcPr>
          <w:p>
            <w:pPr>
              <w:spacing w:line="400" w:lineRule="exact"/>
              <w:rPr>
                <w:rFonts w:ascii="仿宋" w:hAnsi="仿宋" w:eastAsia="仿宋"/>
                <w:bCs/>
                <w:sz w:val="28"/>
                <w:szCs w:val="28"/>
              </w:rPr>
            </w:pPr>
          </w:p>
        </w:tc>
        <w:tc>
          <w:tcPr>
            <w:tcW w:w="992" w:type="dxa"/>
            <w:vAlign w:val="center"/>
          </w:tcPr>
          <w:p>
            <w:pPr>
              <w:spacing w:line="400" w:lineRule="exact"/>
              <w:rPr>
                <w:rFonts w:ascii="仿宋" w:hAnsi="仿宋" w:eastAsia="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568" w:type="dxa"/>
            <w:vAlign w:val="center"/>
          </w:tcPr>
          <w:p>
            <w:pPr>
              <w:spacing w:line="400" w:lineRule="exact"/>
              <w:rPr>
                <w:rFonts w:ascii="仿宋" w:hAnsi="仿宋" w:eastAsia="仿宋"/>
                <w:bCs/>
                <w:sz w:val="28"/>
                <w:szCs w:val="28"/>
              </w:rPr>
            </w:pPr>
          </w:p>
        </w:tc>
        <w:tc>
          <w:tcPr>
            <w:tcW w:w="1525" w:type="dxa"/>
            <w:vAlign w:val="center"/>
          </w:tcPr>
          <w:p>
            <w:pPr>
              <w:spacing w:line="400" w:lineRule="exact"/>
              <w:rPr>
                <w:rFonts w:ascii="仿宋" w:hAnsi="仿宋" w:eastAsia="仿宋"/>
                <w:bCs/>
                <w:sz w:val="28"/>
                <w:szCs w:val="28"/>
              </w:rPr>
            </w:pPr>
          </w:p>
        </w:tc>
        <w:tc>
          <w:tcPr>
            <w:tcW w:w="992" w:type="dxa"/>
          </w:tcPr>
          <w:p>
            <w:pPr>
              <w:spacing w:line="400" w:lineRule="exact"/>
              <w:rPr>
                <w:rFonts w:ascii="仿宋" w:hAnsi="仿宋" w:eastAsia="仿宋"/>
                <w:bCs/>
                <w:sz w:val="28"/>
                <w:szCs w:val="28"/>
              </w:rPr>
            </w:pPr>
          </w:p>
        </w:tc>
        <w:tc>
          <w:tcPr>
            <w:tcW w:w="992" w:type="dxa"/>
            <w:vAlign w:val="center"/>
          </w:tcPr>
          <w:p>
            <w:pPr>
              <w:spacing w:line="400" w:lineRule="exact"/>
              <w:rPr>
                <w:rFonts w:ascii="仿宋" w:hAnsi="仿宋" w:eastAsia="仿宋"/>
                <w:bCs/>
                <w:sz w:val="28"/>
                <w:szCs w:val="28"/>
              </w:rPr>
            </w:pPr>
          </w:p>
        </w:tc>
        <w:tc>
          <w:tcPr>
            <w:tcW w:w="1276" w:type="dxa"/>
            <w:vAlign w:val="center"/>
          </w:tcPr>
          <w:p>
            <w:pPr>
              <w:spacing w:line="400" w:lineRule="exact"/>
              <w:rPr>
                <w:rFonts w:ascii="仿宋" w:hAnsi="仿宋" w:eastAsia="仿宋"/>
                <w:bCs/>
                <w:sz w:val="28"/>
                <w:szCs w:val="28"/>
              </w:rPr>
            </w:pPr>
          </w:p>
        </w:tc>
        <w:tc>
          <w:tcPr>
            <w:tcW w:w="917" w:type="dxa"/>
            <w:vAlign w:val="center"/>
          </w:tcPr>
          <w:p>
            <w:pPr>
              <w:spacing w:line="400" w:lineRule="exact"/>
              <w:rPr>
                <w:rFonts w:ascii="仿宋" w:hAnsi="仿宋" w:eastAsia="仿宋"/>
                <w:bCs/>
                <w:sz w:val="28"/>
                <w:szCs w:val="28"/>
              </w:rPr>
            </w:pPr>
          </w:p>
        </w:tc>
        <w:tc>
          <w:tcPr>
            <w:tcW w:w="955" w:type="dxa"/>
            <w:vAlign w:val="center"/>
          </w:tcPr>
          <w:p>
            <w:pPr>
              <w:spacing w:line="400" w:lineRule="exact"/>
              <w:rPr>
                <w:rFonts w:ascii="仿宋" w:hAnsi="仿宋" w:eastAsia="仿宋"/>
                <w:bCs/>
                <w:sz w:val="28"/>
                <w:szCs w:val="28"/>
              </w:rPr>
            </w:pPr>
          </w:p>
        </w:tc>
        <w:tc>
          <w:tcPr>
            <w:tcW w:w="992" w:type="dxa"/>
            <w:vAlign w:val="center"/>
          </w:tcPr>
          <w:p>
            <w:pPr>
              <w:spacing w:line="400" w:lineRule="exact"/>
              <w:rPr>
                <w:rFonts w:ascii="仿宋" w:hAnsi="仿宋" w:eastAsia="仿宋"/>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exact"/>
          <w:jc w:val="center"/>
        </w:trPr>
        <w:tc>
          <w:tcPr>
            <w:tcW w:w="6270" w:type="dxa"/>
            <w:gridSpan w:val="6"/>
            <w:vAlign w:val="center"/>
          </w:tcPr>
          <w:p>
            <w:pPr>
              <w:spacing w:line="400" w:lineRule="exact"/>
              <w:jc w:val="right"/>
              <w:rPr>
                <w:rFonts w:ascii="仿宋" w:hAnsi="仿宋" w:eastAsia="仿宋"/>
                <w:bCs/>
                <w:sz w:val="28"/>
                <w:szCs w:val="28"/>
              </w:rPr>
            </w:pPr>
            <w:r>
              <w:rPr>
                <w:rFonts w:hint="eastAsia" w:ascii="仿宋" w:hAnsi="仿宋" w:eastAsia="仿宋"/>
                <w:sz w:val="28"/>
                <w:szCs w:val="28"/>
              </w:rPr>
              <w:t>合计金额：</w:t>
            </w:r>
          </w:p>
        </w:tc>
        <w:tc>
          <w:tcPr>
            <w:tcW w:w="955" w:type="dxa"/>
            <w:vAlign w:val="center"/>
          </w:tcPr>
          <w:p>
            <w:pPr>
              <w:spacing w:line="400" w:lineRule="exact"/>
              <w:rPr>
                <w:rFonts w:ascii="仿宋" w:hAnsi="仿宋" w:eastAsia="仿宋"/>
                <w:bCs/>
                <w:sz w:val="28"/>
                <w:szCs w:val="28"/>
              </w:rPr>
            </w:pPr>
          </w:p>
        </w:tc>
        <w:tc>
          <w:tcPr>
            <w:tcW w:w="992" w:type="dxa"/>
            <w:vAlign w:val="center"/>
          </w:tcPr>
          <w:p>
            <w:pPr>
              <w:spacing w:line="400" w:lineRule="exact"/>
              <w:rPr>
                <w:rFonts w:ascii="仿宋" w:hAnsi="仿宋" w:eastAsia="仿宋"/>
                <w:bCs/>
                <w:sz w:val="28"/>
                <w:szCs w:val="28"/>
              </w:rPr>
            </w:pPr>
          </w:p>
        </w:tc>
      </w:tr>
    </w:tbl>
    <w:p>
      <w:pPr>
        <w:spacing w:line="400" w:lineRule="exact"/>
        <w:ind w:left="927" w:hanging="926" w:hangingChars="331"/>
        <w:rPr>
          <w:rFonts w:ascii="仿宋" w:hAnsi="仿宋" w:eastAsia="仿宋"/>
          <w:bCs/>
          <w:sz w:val="28"/>
          <w:szCs w:val="28"/>
        </w:rPr>
      </w:pPr>
      <w:r>
        <w:rPr>
          <w:rFonts w:hint="eastAsia" w:ascii="仿宋" w:hAnsi="仿宋" w:eastAsia="仿宋"/>
          <w:bCs/>
          <w:sz w:val="28"/>
          <w:szCs w:val="28"/>
        </w:rPr>
        <w:t>注：</w:t>
      </w:r>
    </w:p>
    <w:p>
      <w:pPr>
        <w:pStyle w:val="23"/>
        <w:numPr>
          <w:ilvl w:val="1"/>
          <w:numId w:val="26"/>
        </w:numPr>
        <w:spacing w:line="400" w:lineRule="exact"/>
        <w:ind w:firstLineChars="0"/>
        <w:rPr>
          <w:rFonts w:ascii="仿宋" w:hAnsi="仿宋" w:eastAsia="仿宋"/>
          <w:sz w:val="28"/>
          <w:szCs w:val="28"/>
        </w:rPr>
      </w:pPr>
      <w:r>
        <w:rPr>
          <w:rFonts w:hint="eastAsia" w:ascii="仿宋" w:hAnsi="仿宋" w:eastAsia="仿宋"/>
          <w:sz w:val="28"/>
          <w:szCs w:val="28"/>
        </w:rPr>
        <w:t>投标人如果需要对报价或其它内容加以说明，可在备注一栏中填写。</w:t>
      </w:r>
    </w:p>
    <w:p>
      <w:pPr>
        <w:pStyle w:val="23"/>
        <w:numPr>
          <w:ilvl w:val="1"/>
          <w:numId w:val="26"/>
        </w:numPr>
        <w:spacing w:line="400" w:lineRule="exact"/>
        <w:ind w:firstLineChars="0"/>
        <w:rPr>
          <w:rFonts w:ascii="仿宋" w:hAnsi="仿宋" w:eastAsia="仿宋"/>
          <w:sz w:val="28"/>
          <w:szCs w:val="28"/>
        </w:rPr>
      </w:pPr>
      <w:r>
        <w:rPr>
          <w:rFonts w:hint="eastAsia" w:ascii="仿宋" w:hAnsi="仿宋" w:eastAsia="仿宋"/>
          <w:sz w:val="28"/>
          <w:szCs w:val="28"/>
        </w:rPr>
        <w:t>投标人使用本表或自由报价单格式报价均可，但应能清晰体现总报价及分项报价信息。</w:t>
      </w:r>
    </w:p>
    <w:p>
      <w:pPr>
        <w:pStyle w:val="23"/>
        <w:numPr>
          <w:ilvl w:val="1"/>
          <w:numId w:val="26"/>
        </w:numPr>
        <w:spacing w:line="400" w:lineRule="exact"/>
        <w:ind w:firstLineChars="0"/>
        <w:rPr>
          <w:rFonts w:ascii="仿宋_GB2312" w:hAnsi="宋体" w:eastAsia="仿宋_GB2312"/>
          <w:sz w:val="28"/>
          <w:szCs w:val="28"/>
        </w:rPr>
      </w:pPr>
      <w:r>
        <w:rPr>
          <w:rFonts w:hint="eastAsia" w:ascii="仿宋" w:hAnsi="仿宋" w:eastAsia="仿宋"/>
          <w:sz w:val="28"/>
          <w:szCs w:val="28"/>
        </w:rPr>
        <w:t>如果分项报价与总价不一致，以总价为准。</w:t>
      </w:r>
    </w:p>
    <w:p>
      <w:pPr>
        <w:pStyle w:val="23"/>
        <w:numPr>
          <w:ilvl w:val="1"/>
          <w:numId w:val="26"/>
        </w:numPr>
        <w:spacing w:line="400" w:lineRule="exact"/>
        <w:ind w:firstLineChars="0"/>
        <w:rPr>
          <w:rFonts w:ascii="仿宋_GB2312" w:hAnsi="宋体" w:eastAsia="仿宋_GB2312"/>
          <w:color w:val="FF0000"/>
          <w:sz w:val="28"/>
          <w:szCs w:val="28"/>
        </w:rPr>
      </w:pPr>
      <w:r>
        <w:rPr>
          <w:rFonts w:hint="eastAsia" w:ascii="仿宋" w:hAnsi="仿宋" w:eastAsia="仿宋"/>
          <w:color w:val="FF0000"/>
          <w:sz w:val="28"/>
          <w:szCs w:val="28"/>
        </w:rPr>
        <w:t>请注意正确填写“工期”，以确保报价单工期与工期响应文件的一致性。</w:t>
      </w:r>
    </w:p>
    <w:p>
      <w:pPr>
        <w:spacing w:line="360" w:lineRule="auto"/>
        <w:rPr>
          <w:rFonts w:ascii="仿宋" w:hAnsi="仿宋" w:eastAsia="仿宋"/>
          <w:sz w:val="28"/>
          <w:szCs w:val="28"/>
        </w:rPr>
      </w:pPr>
    </w:p>
    <w:p>
      <w:pPr>
        <w:spacing w:line="360" w:lineRule="auto"/>
        <w:rPr>
          <w:rFonts w:ascii="仿宋" w:hAnsi="仿宋" w:eastAsia="仿宋"/>
          <w:b/>
          <w:sz w:val="28"/>
          <w:szCs w:val="28"/>
        </w:rPr>
      </w:pPr>
      <w:r>
        <w:rPr>
          <w:rFonts w:hint="eastAsia" w:ascii="仿宋" w:hAnsi="仿宋" w:eastAsia="仿宋"/>
          <w:sz w:val="28"/>
          <w:szCs w:val="28"/>
        </w:rPr>
        <w:t>法定代表人或委托授权人（签字或盖章）：</w:t>
      </w:r>
      <w:r>
        <w:rPr>
          <w:rFonts w:hint="eastAsia" w:ascii="仿宋" w:hAnsi="仿宋" w:eastAsia="仿宋"/>
          <w:sz w:val="28"/>
          <w:szCs w:val="28"/>
          <w:u w:val="single"/>
        </w:rPr>
        <w:t xml:space="preserve">                       </w:t>
      </w:r>
    </w:p>
    <w:p>
      <w:pPr>
        <w:spacing w:line="360" w:lineRule="auto"/>
        <w:rPr>
          <w:rFonts w:ascii="仿宋" w:hAnsi="仿宋" w:eastAsia="仿宋"/>
          <w:sz w:val="28"/>
          <w:szCs w:val="28"/>
        </w:rPr>
      </w:pPr>
      <w:r>
        <w:rPr>
          <w:rFonts w:hint="eastAsia" w:ascii="仿宋" w:hAnsi="仿宋" w:eastAsia="仿宋"/>
          <w:sz w:val="28"/>
          <w:szCs w:val="28"/>
        </w:rPr>
        <w:t>投标人（盖章）：</w:t>
      </w:r>
      <w:r>
        <w:rPr>
          <w:rFonts w:hint="eastAsia" w:ascii="仿宋" w:hAnsi="仿宋" w:eastAsia="仿宋"/>
          <w:sz w:val="28"/>
          <w:szCs w:val="28"/>
          <w:u w:val="single"/>
        </w:rPr>
        <w:t xml:space="preserve">                        </w:t>
      </w:r>
    </w:p>
    <w:p>
      <w:pPr>
        <w:spacing w:line="360" w:lineRule="auto"/>
        <w:rPr>
          <w:rFonts w:ascii="仿宋" w:hAnsi="仿宋" w:eastAsia="仿宋"/>
          <w:sz w:val="28"/>
          <w:szCs w:val="28"/>
        </w:rPr>
      </w:pPr>
      <w:r>
        <w:rPr>
          <w:rFonts w:hint="eastAsia" w:ascii="仿宋" w:hAnsi="仿宋" w:eastAsia="仿宋"/>
          <w:sz w:val="28"/>
          <w:szCs w:val="28"/>
        </w:rPr>
        <w:t>报价日期：_______年____月____日</w:t>
      </w:r>
      <w:r>
        <w:rPr>
          <w:rFonts w:ascii="仿宋" w:hAnsi="仿宋" w:eastAsia="仿宋"/>
          <w:sz w:val="28"/>
          <w:szCs w:val="28"/>
        </w:rPr>
        <w:br w:type="page"/>
      </w:r>
    </w:p>
    <w:p>
      <w:pPr>
        <w:spacing w:line="0" w:lineRule="atLeast"/>
        <w:outlineLvl w:val="1"/>
        <w:rPr>
          <w:rFonts w:ascii="宋体" w:hAnsi="宋体"/>
          <w:szCs w:val="21"/>
        </w:rPr>
      </w:pPr>
      <w:bookmarkStart w:id="75" w:name="_Toc106791277"/>
      <w:r>
        <w:rPr>
          <w:rFonts w:hint="eastAsia" w:ascii="宋体" w:hAnsi="宋体"/>
          <w:szCs w:val="21"/>
        </w:rPr>
        <w:t>附件10：法定代表人证明书</w:t>
      </w:r>
      <w:bookmarkEnd w:id="75"/>
    </w:p>
    <w:p>
      <w:pPr>
        <w:spacing w:line="0" w:lineRule="atLeast"/>
        <w:rPr>
          <w:rFonts w:ascii="仿宋_GB2312" w:hAnsi="仿宋" w:eastAsia="仿宋_GB2312"/>
          <w:sz w:val="24"/>
        </w:rPr>
      </w:pPr>
    </w:p>
    <w:p>
      <w:pPr>
        <w:spacing w:before="120" w:after="240"/>
        <w:jc w:val="center"/>
        <w:rPr>
          <w:rFonts w:ascii="方正小标宋_GBK" w:hAnsi="方正小标宋_GBK" w:eastAsia="方正小标宋_GBK"/>
          <w:b/>
          <w:sz w:val="32"/>
          <w:szCs w:val="32"/>
        </w:rPr>
      </w:pPr>
      <w:r>
        <w:rPr>
          <w:rFonts w:hint="eastAsia" w:ascii="方正小标宋_GBK" w:hAnsi="方正小标宋_GBK" w:eastAsia="方正小标宋_GBK"/>
          <w:b/>
          <w:sz w:val="32"/>
          <w:szCs w:val="32"/>
        </w:rPr>
        <w:t>法定代表人证明书</w:t>
      </w:r>
    </w:p>
    <w:p>
      <w:pPr>
        <w:snapToGrid w:val="0"/>
        <w:spacing w:line="288" w:lineRule="auto"/>
        <w:rPr>
          <w:rFonts w:ascii="仿宋_GB2312" w:hAnsi="宋体" w:eastAsia="仿宋_GB2312"/>
          <w:color w:val="000000"/>
        </w:rPr>
      </w:pPr>
    </w:p>
    <w:p>
      <w:pPr>
        <w:snapToGrid w:val="0"/>
        <w:spacing w:line="360" w:lineRule="auto"/>
        <w:rPr>
          <w:rFonts w:ascii="仿宋" w:hAnsi="仿宋" w:eastAsia="仿宋"/>
          <w:color w:val="000000"/>
          <w:sz w:val="28"/>
          <w:szCs w:val="28"/>
          <w:u w:val="single"/>
        </w:rPr>
      </w:pPr>
      <w:r>
        <w:rPr>
          <w:rFonts w:hint="eastAsia" w:ascii="仿宋" w:hAnsi="仿宋" w:eastAsia="仿宋"/>
          <w:sz w:val="28"/>
          <w:szCs w:val="28"/>
        </w:rPr>
        <w:t>投标人</w:t>
      </w:r>
      <w:r>
        <w:rPr>
          <w:rFonts w:hint="eastAsia" w:ascii="仿宋" w:hAnsi="仿宋" w:eastAsia="仿宋"/>
          <w:color w:val="000000"/>
          <w:sz w:val="28"/>
          <w:szCs w:val="28"/>
        </w:rPr>
        <w:t>名称：</w:t>
      </w:r>
      <w:r>
        <w:rPr>
          <w:rFonts w:hint="eastAsia" w:ascii="仿宋" w:hAnsi="仿宋" w:eastAsia="仿宋"/>
          <w:color w:val="000000"/>
          <w:sz w:val="28"/>
          <w:szCs w:val="28"/>
          <w:u w:val="single"/>
        </w:rPr>
        <w:t xml:space="preserve">                                  </w:t>
      </w:r>
    </w:p>
    <w:p>
      <w:pPr>
        <w:snapToGrid w:val="0"/>
        <w:spacing w:line="360" w:lineRule="auto"/>
        <w:rPr>
          <w:rFonts w:ascii="仿宋" w:hAnsi="仿宋" w:eastAsia="仿宋"/>
          <w:color w:val="000000"/>
          <w:sz w:val="28"/>
          <w:szCs w:val="28"/>
          <w:u w:val="single"/>
        </w:rPr>
      </w:pPr>
      <w:r>
        <w:rPr>
          <w:rFonts w:hint="eastAsia" w:ascii="仿宋" w:hAnsi="仿宋" w:eastAsia="仿宋"/>
          <w:sz w:val="28"/>
          <w:szCs w:val="28"/>
        </w:rPr>
        <w:t>投标人</w:t>
      </w:r>
      <w:r>
        <w:rPr>
          <w:rFonts w:hint="eastAsia" w:ascii="仿宋" w:hAnsi="仿宋" w:eastAsia="仿宋"/>
          <w:color w:val="000000"/>
          <w:sz w:val="28"/>
          <w:szCs w:val="28"/>
        </w:rPr>
        <w:t>地址：</w:t>
      </w:r>
      <w:r>
        <w:rPr>
          <w:rFonts w:hint="eastAsia" w:ascii="仿宋" w:hAnsi="仿宋" w:eastAsia="仿宋"/>
          <w:color w:val="000000"/>
          <w:sz w:val="28"/>
          <w:szCs w:val="28"/>
          <w:u w:val="single"/>
        </w:rPr>
        <w:t xml:space="preserve">                                  </w:t>
      </w:r>
    </w:p>
    <w:p>
      <w:pPr>
        <w:snapToGrid w:val="0"/>
        <w:spacing w:line="360" w:lineRule="auto"/>
        <w:rPr>
          <w:rFonts w:ascii="仿宋" w:hAnsi="仿宋" w:eastAsia="仿宋"/>
          <w:color w:val="000000"/>
          <w:sz w:val="28"/>
          <w:szCs w:val="28"/>
        </w:rPr>
      </w:pPr>
      <w:r>
        <w:rPr>
          <w:rFonts w:hint="eastAsia" w:ascii="仿宋" w:hAnsi="仿宋" w:eastAsia="仿宋"/>
          <w:color w:val="000000"/>
          <w:sz w:val="28"/>
          <w:szCs w:val="28"/>
        </w:rPr>
        <w:t>营业执照号码：</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 xml:space="preserve">，经济性质： </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w:t>
      </w:r>
    </w:p>
    <w:p>
      <w:pPr>
        <w:snapToGrid w:val="0"/>
        <w:spacing w:line="360" w:lineRule="auto"/>
        <w:rPr>
          <w:rFonts w:ascii="仿宋" w:hAnsi="仿宋" w:eastAsia="仿宋"/>
          <w:color w:val="000000"/>
          <w:sz w:val="28"/>
          <w:szCs w:val="28"/>
          <w:u w:val="single"/>
        </w:rPr>
      </w:pPr>
      <w:r>
        <w:rPr>
          <w:rFonts w:hint="eastAsia" w:ascii="仿宋" w:hAnsi="仿宋" w:eastAsia="仿宋"/>
          <w:color w:val="000000"/>
          <w:sz w:val="28"/>
          <w:szCs w:val="28"/>
        </w:rPr>
        <w:t>姓名：</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，性别：</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，年龄：</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，职务：</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w:t>
      </w:r>
    </w:p>
    <w:p>
      <w:pPr>
        <w:snapToGrid w:val="0"/>
        <w:spacing w:line="360" w:lineRule="auto"/>
        <w:rPr>
          <w:rFonts w:ascii="仿宋" w:hAnsi="仿宋" w:eastAsia="仿宋"/>
          <w:color w:val="000000"/>
          <w:sz w:val="28"/>
          <w:szCs w:val="28"/>
        </w:rPr>
      </w:pPr>
      <w:r>
        <w:rPr>
          <w:rFonts w:hint="eastAsia" w:ascii="仿宋" w:hAnsi="仿宋" w:eastAsia="仿宋"/>
          <w:color w:val="000000"/>
          <w:sz w:val="28"/>
          <w:szCs w:val="28"/>
        </w:rPr>
        <w:t>系</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的法定代表人。</w:t>
      </w:r>
    </w:p>
    <w:p>
      <w:pPr>
        <w:snapToGrid w:val="0"/>
        <w:spacing w:line="360" w:lineRule="auto"/>
        <w:ind w:firstLine="570"/>
        <w:rPr>
          <w:rFonts w:ascii="仿宋" w:hAnsi="仿宋" w:eastAsia="仿宋"/>
          <w:color w:val="000000"/>
          <w:sz w:val="28"/>
          <w:szCs w:val="28"/>
        </w:rPr>
      </w:pPr>
      <w:r>
        <w:rPr>
          <w:rFonts w:hint="eastAsia" w:ascii="仿宋" w:hAnsi="仿宋" w:eastAsia="仿宋"/>
          <w:color w:val="000000"/>
          <w:sz w:val="28"/>
          <w:szCs w:val="28"/>
        </w:rPr>
        <w:t>特此证明</w:t>
      </w:r>
    </w:p>
    <w:p>
      <w:pPr>
        <w:spacing w:line="360" w:lineRule="auto"/>
        <w:ind w:left="-358" w:leftChars="-171" w:hanging="1"/>
        <w:rPr>
          <w:rFonts w:ascii="仿宋" w:hAnsi="仿宋" w:eastAsia="仿宋"/>
          <w:sz w:val="28"/>
          <w:szCs w:val="28"/>
        </w:rPr>
      </w:pPr>
      <w:r>
        <w:rPr>
          <w:rFonts w:hint="eastAsia" w:ascii="仿宋" w:hAnsi="仿宋" w:eastAsia="仿宋"/>
          <w:sz w:val="28"/>
          <w:szCs w:val="28"/>
        </w:rPr>
        <w:t>说明：</w:t>
      </w:r>
    </w:p>
    <w:p>
      <w:pPr>
        <w:spacing w:line="360" w:lineRule="auto"/>
        <w:ind w:left="799" w:leftChars="230" w:hanging="316" w:hangingChars="113"/>
        <w:rPr>
          <w:rFonts w:ascii="仿宋" w:hAnsi="仿宋" w:eastAsia="仿宋"/>
          <w:sz w:val="28"/>
          <w:szCs w:val="28"/>
        </w:rPr>
      </w:pPr>
      <w:r>
        <w:rPr>
          <w:rFonts w:hint="eastAsia" w:ascii="仿宋" w:hAnsi="仿宋" w:eastAsia="仿宋"/>
          <w:sz w:val="28"/>
          <w:szCs w:val="28"/>
        </w:rPr>
        <w:t>1.法定代表人为企业事业单位、国家机关、社会团体的主要行政负责人。</w:t>
      </w:r>
    </w:p>
    <w:p>
      <w:pPr>
        <w:spacing w:line="360" w:lineRule="auto"/>
        <w:ind w:left="-358" w:leftChars="-171" w:hanging="1"/>
        <w:rPr>
          <w:rFonts w:ascii="仿宋" w:hAnsi="仿宋" w:eastAsia="仿宋"/>
          <w:sz w:val="28"/>
          <w:szCs w:val="28"/>
        </w:rPr>
      </w:pPr>
      <w:r>
        <w:rPr>
          <w:rFonts w:hint="eastAsia" w:ascii="仿宋" w:hAnsi="仿宋" w:eastAsia="仿宋"/>
          <w:sz w:val="28"/>
          <w:szCs w:val="28"/>
        </w:rPr>
        <w:t xml:space="preserve">      2.内容必须填写真实、清楚，涂改无效，不得转让、买卖。</w:t>
      </w:r>
    </w:p>
    <w:p>
      <w:pPr>
        <w:spacing w:line="360" w:lineRule="auto"/>
        <w:ind w:left="-359" w:leftChars="-171" w:firstLine="840" w:firstLineChars="300"/>
        <w:rPr>
          <w:rFonts w:ascii="仿宋" w:hAnsi="仿宋" w:eastAsia="仿宋"/>
          <w:sz w:val="28"/>
          <w:szCs w:val="28"/>
        </w:rPr>
      </w:pPr>
      <w:r>
        <w:rPr>
          <w:rFonts w:hint="eastAsia" w:ascii="仿宋" w:hAnsi="仿宋" w:eastAsia="仿宋"/>
          <w:sz w:val="28"/>
          <w:szCs w:val="28"/>
        </w:rPr>
        <w:t>3.将此证明书提交对方作为合同附件。</w:t>
      </w:r>
    </w:p>
    <w:p>
      <w:pPr>
        <w:snapToGrid w:val="0"/>
        <w:spacing w:line="288" w:lineRule="auto"/>
        <w:ind w:firstLine="570"/>
        <w:rPr>
          <w:rFonts w:ascii="仿宋" w:hAnsi="仿宋" w:eastAsia="仿宋"/>
          <w:color w:val="000000"/>
          <w:sz w:val="28"/>
          <w:szCs w:val="28"/>
        </w:rPr>
      </w:pPr>
    </w:p>
    <w:p>
      <w:pPr>
        <w:snapToGrid w:val="0"/>
        <w:spacing w:line="288" w:lineRule="auto"/>
        <w:ind w:firstLine="570"/>
        <w:rPr>
          <w:rFonts w:ascii="仿宋" w:hAnsi="仿宋" w:eastAsia="仿宋"/>
          <w:color w:val="000000"/>
          <w:sz w:val="28"/>
          <w:szCs w:val="28"/>
        </w:rPr>
      </w:pPr>
    </w:p>
    <w:p>
      <w:pPr>
        <w:snapToGrid w:val="0"/>
        <w:spacing w:line="360" w:lineRule="auto"/>
        <w:jc w:val="left"/>
        <w:rPr>
          <w:rFonts w:ascii="仿宋" w:hAnsi="仿宋" w:eastAsia="仿宋"/>
          <w:color w:val="000000"/>
          <w:sz w:val="28"/>
          <w:szCs w:val="28"/>
        </w:rPr>
      </w:pPr>
      <w:r>
        <w:rPr>
          <w:rFonts w:hint="eastAsia" w:ascii="仿宋" w:hAnsi="仿宋" w:eastAsia="仿宋"/>
          <w:sz w:val="28"/>
          <w:szCs w:val="28"/>
        </w:rPr>
        <w:t>投标人</w:t>
      </w:r>
      <w:r>
        <w:rPr>
          <w:rFonts w:hint="eastAsia" w:ascii="仿宋" w:hAnsi="仿宋" w:eastAsia="仿宋"/>
          <w:color w:val="000000"/>
          <w:sz w:val="28"/>
          <w:szCs w:val="28"/>
        </w:rPr>
        <w:t>名称及盖章：</w:t>
      </w:r>
      <w:r>
        <w:rPr>
          <w:rFonts w:hint="eastAsia" w:ascii="仿宋" w:hAnsi="仿宋" w:eastAsia="仿宋"/>
          <w:color w:val="000000"/>
          <w:sz w:val="28"/>
          <w:szCs w:val="28"/>
          <w:u w:val="single"/>
        </w:rPr>
        <w:t xml:space="preserve">                  </w:t>
      </w:r>
    </w:p>
    <w:p>
      <w:pPr>
        <w:snapToGrid w:val="0"/>
        <w:spacing w:line="360" w:lineRule="auto"/>
        <w:jc w:val="left"/>
        <w:rPr>
          <w:rFonts w:ascii="仿宋" w:hAnsi="仿宋" w:eastAsia="仿宋"/>
          <w:color w:val="000000"/>
          <w:sz w:val="28"/>
          <w:szCs w:val="28"/>
        </w:rPr>
      </w:pPr>
      <w:r>
        <w:rPr>
          <w:rFonts w:hint="eastAsia" w:ascii="仿宋" w:hAnsi="仿宋" w:eastAsia="仿宋"/>
          <w:color w:val="000000"/>
          <w:sz w:val="28"/>
          <w:szCs w:val="28"/>
        </w:rPr>
        <w:t>日    期：</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年</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月</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日</w:t>
      </w:r>
    </w:p>
    <w:p>
      <w:pPr>
        <w:spacing w:line="440" w:lineRule="exact"/>
        <w:ind w:left="-358" w:leftChars="-171" w:hanging="1"/>
        <w:rPr>
          <w:rFonts w:ascii="仿宋_GB2312" w:hAnsi="宋体" w:eastAsia="仿宋_GB2312"/>
          <w:b/>
          <w:color w:val="000000"/>
        </w:rPr>
      </w:pPr>
      <w:r>
        <w:rPr>
          <w:rFonts w:ascii="仿宋_GB2312" w:hAnsi="宋体" w:eastAsia="仿宋_GB2312"/>
          <w:b/>
          <w:color w:val="000000"/>
        </w:rPr>
        <mc:AlternateContent>
          <mc:Choice Requires="wps">
            <w:drawing>
              <wp:anchor distT="0" distB="0" distL="114300" distR="114300" simplePos="0" relativeHeight="251659264" behindDoc="0" locked="0" layoutInCell="1" allowOverlap="1">
                <wp:simplePos x="0" y="0"/>
                <wp:positionH relativeFrom="column">
                  <wp:posOffset>2705100</wp:posOffset>
                </wp:positionH>
                <wp:positionV relativeFrom="paragraph">
                  <wp:posOffset>255270</wp:posOffset>
                </wp:positionV>
                <wp:extent cx="2517775" cy="1609725"/>
                <wp:effectExtent l="0" t="0" r="15875" b="28575"/>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r>
                              <w:rPr>
                                <w:rFonts w:hint="eastAsia"/>
                              </w:rPr>
                              <w:t>法人身份证</w:t>
                            </w:r>
                            <w:r>
                              <w:t>复印件</w:t>
                            </w:r>
                            <w:r>
                              <w:rPr>
                                <w:rFonts w:hint="eastAsia"/>
                              </w:rPr>
                              <w:t>（正面）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13pt;margin-top:20.1pt;height:126.75pt;width:198.25pt;z-index:251659264;mso-width-relative:page;mso-height-relative:page;" fillcolor="#FFFFFF" filled="t" stroked="t" coordsize="21600,21600" o:gfxdata="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4HJcvNoAAAAKAQAADwAA&#10;AAAAAAABACAAAAAiAAAAZHJzL2Rvd25yZXYueG1sUEsBAhQAFAAAAAgAh07iQIz4azQUAgAAOQQA&#10;AA4AAAAAAAAAAQAgAAAAKQEAAGRycy9lMm9Eb2MueG1sUEsFBgAAAAAGAAYAWQEAAK8FAAAAAA==&#10;">
                <v:fill on="t" focussize="0,0"/>
                <v:stroke color="#000000" miterlimit="8" joinstyle="miter"/>
                <v:imagedata o:title=""/>
                <o:lock v:ext="edit" aspectratio="f"/>
                <v:textbox>
                  <w:txbxContent>
                    <w:p>
                      <w:r>
                        <w:rPr>
                          <w:rFonts w:hint="eastAsia"/>
                        </w:rPr>
                        <w:t>法人身份证</w:t>
                      </w:r>
                      <w:r>
                        <w:t>复印件</w:t>
                      </w:r>
                      <w:r>
                        <w:rPr>
                          <w:rFonts w:hint="eastAsia"/>
                        </w:rPr>
                        <w:t>（正面）</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0288" behindDoc="0" locked="0" layoutInCell="1" allowOverlap="1">
                <wp:simplePos x="0" y="0"/>
                <wp:positionH relativeFrom="column">
                  <wp:posOffset>-95250</wp:posOffset>
                </wp:positionH>
                <wp:positionV relativeFrom="paragraph">
                  <wp:posOffset>255905</wp:posOffset>
                </wp:positionV>
                <wp:extent cx="2555875" cy="1609725"/>
                <wp:effectExtent l="0" t="0" r="15875" b="28575"/>
                <wp:wrapNone/>
                <wp:docPr id="1"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r>
                              <w:rPr>
                                <w:rFonts w:hint="eastAsia"/>
                              </w:rPr>
                              <w:t>法人身份证</w:t>
                            </w:r>
                            <w:r>
                              <w:t>复印件</w:t>
                            </w:r>
                            <w:r>
                              <w:rPr>
                                <w:rFonts w:hint="eastAsia"/>
                              </w:rPr>
                              <w:t>（反面）</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7.5pt;margin-top:20.15pt;height:126.75pt;width:201.25pt;z-index:251660288;mso-width-relative:page;mso-height-relative:page;" fillcolor="#FFFFFF" filled="t" stroked="t" coordsize="21600,21600" o:gfxdata="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xOYMtsAAAAKAQAADwAA&#10;AAAAAAABACAAAAAiAAAAZHJzL2Rvd25yZXYueG1sUEsBAhQAFAAAAAgAh07iQKGEwMITAgAAOQQA&#10;AA4AAAAAAAAAAQAgAAAAKgEAAGRycy9lMm9Eb2MueG1sUEsFBgAAAAAGAAYAWQEAAK8FAAAAAA==&#10;">
                <v:fill on="t" focussize="0,0"/>
                <v:stroke color="#000000" miterlimit="8" joinstyle="miter"/>
                <v:imagedata o:title=""/>
                <o:lock v:ext="edit" aspectratio="f"/>
                <v:textbox>
                  <w:txbxContent>
                    <w:p>
                      <w:r>
                        <w:rPr>
                          <w:rFonts w:hint="eastAsia"/>
                        </w:rPr>
                        <w:t>法人身份证</w:t>
                      </w:r>
                      <w:r>
                        <w:t>复印件</w:t>
                      </w:r>
                      <w:r>
                        <w:rPr>
                          <w:rFonts w:hint="eastAsia"/>
                        </w:rPr>
                        <w:t>（反面）</w:t>
                      </w:r>
                    </w:p>
                  </w:txbxContent>
                </v:textbox>
              </v:shape>
            </w:pict>
          </mc:Fallback>
        </mc:AlternateContent>
      </w:r>
      <w:r>
        <w:rPr>
          <w:rFonts w:ascii="仿宋_GB2312" w:hAnsi="宋体" w:eastAsia="仿宋_GB2312"/>
          <w:b/>
          <w:color w:val="000000"/>
        </w:rPr>
        <w:br w:type="page"/>
      </w:r>
    </w:p>
    <w:p>
      <w:pPr>
        <w:spacing w:line="0" w:lineRule="atLeast"/>
        <w:outlineLvl w:val="1"/>
        <w:rPr>
          <w:rFonts w:ascii="宋体" w:hAnsi="宋体"/>
          <w:szCs w:val="21"/>
        </w:rPr>
      </w:pPr>
      <w:bookmarkStart w:id="76" w:name="_Toc106791278"/>
      <w:r>
        <w:rPr>
          <w:rFonts w:hint="eastAsia" w:ascii="宋体" w:hAnsi="宋体"/>
          <w:szCs w:val="21"/>
        </w:rPr>
        <w:t>附件</w:t>
      </w:r>
      <w:r>
        <w:rPr>
          <w:rFonts w:ascii="宋体" w:hAnsi="宋体"/>
          <w:szCs w:val="21"/>
        </w:rPr>
        <w:t>1</w:t>
      </w:r>
      <w:r>
        <w:rPr>
          <w:rFonts w:hint="eastAsia" w:ascii="宋体" w:hAnsi="宋体"/>
          <w:szCs w:val="21"/>
        </w:rPr>
        <w:t>1：法人授权委托证明书</w:t>
      </w:r>
      <w:bookmarkEnd w:id="76"/>
    </w:p>
    <w:p>
      <w:pPr>
        <w:spacing w:line="0" w:lineRule="atLeast"/>
        <w:rPr>
          <w:rFonts w:ascii="仿宋_GB2312" w:hAnsi="仿宋" w:eastAsia="仿宋_GB2312"/>
          <w:sz w:val="24"/>
        </w:rPr>
      </w:pPr>
    </w:p>
    <w:p>
      <w:pPr>
        <w:spacing w:line="0" w:lineRule="atLeast"/>
        <w:rPr>
          <w:rFonts w:ascii="仿宋_GB2312" w:hAnsi="仿宋" w:eastAsia="仿宋_GB2312"/>
          <w:sz w:val="24"/>
        </w:rPr>
      </w:pPr>
    </w:p>
    <w:p>
      <w:pPr>
        <w:spacing w:before="120" w:after="240"/>
        <w:jc w:val="center"/>
        <w:rPr>
          <w:rFonts w:ascii="方正小标宋_GBK" w:hAnsi="方正小标宋_GBK" w:eastAsia="方正小标宋_GBK"/>
          <w:b/>
          <w:sz w:val="32"/>
          <w:szCs w:val="32"/>
        </w:rPr>
      </w:pPr>
      <w:r>
        <w:rPr>
          <w:rFonts w:hint="eastAsia" w:ascii="方正小标宋_GBK" w:hAnsi="方正小标宋_GBK" w:eastAsia="方正小标宋_GBK"/>
          <w:b/>
          <w:sz w:val="32"/>
          <w:szCs w:val="32"/>
        </w:rPr>
        <w:t>法人授权委托证明书</w:t>
      </w:r>
    </w:p>
    <w:p>
      <w:pPr>
        <w:snapToGrid w:val="0"/>
        <w:spacing w:line="288" w:lineRule="auto"/>
        <w:jc w:val="left"/>
        <w:rPr>
          <w:rFonts w:ascii="仿宋" w:hAnsi="仿宋" w:eastAsia="仿宋"/>
          <w:color w:val="000000"/>
          <w:sz w:val="30"/>
          <w:szCs w:val="30"/>
        </w:rPr>
      </w:pPr>
    </w:p>
    <w:p>
      <w:pPr>
        <w:snapToGrid w:val="0"/>
        <w:spacing w:line="360" w:lineRule="auto"/>
        <w:ind w:firstLine="570"/>
        <w:jc w:val="left"/>
        <w:rPr>
          <w:rFonts w:ascii="仿宋" w:hAnsi="仿宋" w:eastAsia="仿宋"/>
          <w:color w:val="000000"/>
          <w:sz w:val="28"/>
          <w:szCs w:val="28"/>
        </w:rPr>
      </w:pPr>
      <w:r>
        <w:rPr>
          <w:rFonts w:hint="eastAsia" w:ascii="仿宋" w:hAnsi="仿宋" w:eastAsia="仿宋"/>
          <w:color w:val="000000"/>
          <w:sz w:val="28"/>
          <w:szCs w:val="28"/>
        </w:rPr>
        <w:t>本授权书声明：我</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姓名）系</w:t>
      </w:r>
      <w:r>
        <w:rPr>
          <w:rFonts w:hint="eastAsia" w:ascii="仿宋" w:hAnsi="仿宋" w:eastAsia="仿宋"/>
          <w:color w:val="000000"/>
          <w:sz w:val="28"/>
          <w:szCs w:val="28"/>
          <w:u w:val="single"/>
        </w:rPr>
        <w:t xml:space="preserve">                          </w:t>
      </w:r>
    </w:p>
    <w:p>
      <w:pPr>
        <w:snapToGrid w:val="0"/>
        <w:spacing w:line="360" w:lineRule="auto"/>
        <w:jc w:val="left"/>
        <w:rPr>
          <w:rFonts w:ascii="仿宋" w:hAnsi="仿宋" w:eastAsia="仿宋"/>
          <w:color w:val="000000"/>
          <w:sz w:val="28"/>
          <w:szCs w:val="28"/>
        </w:rPr>
      </w:pPr>
      <w:r>
        <w:rPr>
          <w:rFonts w:hint="eastAsia" w:ascii="仿宋" w:hAnsi="仿宋" w:eastAsia="仿宋"/>
          <w:color w:val="000000"/>
          <w:sz w:val="28"/>
          <w:szCs w:val="28"/>
        </w:rPr>
        <w:t>（</w:t>
      </w:r>
      <w:r>
        <w:rPr>
          <w:rFonts w:hint="eastAsia" w:ascii="仿宋" w:hAnsi="仿宋" w:eastAsia="仿宋"/>
          <w:sz w:val="28"/>
          <w:szCs w:val="28"/>
        </w:rPr>
        <w:t>投标人</w:t>
      </w:r>
      <w:r>
        <w:rPr>
          <w:rFonts w:hint="eastAsia" w:ascii="仿宋" w:hAnsi="仿宋" w:eastAsia="仿宋"/>
          <w:color w:val="000000"/>
          <w:sz w:val="28"/>
          <w:szCs w:val="28"/>
        </w:rPr>
        <w:t>名称）的法定代表人，现授权委托</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（单位名称）的</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（姓名）为我公司参与本项目公开招标的法定代表人的授权委托代理人，代理人全权代表我所签署的本项目已递交的投标文件内容我均承认，并全权代表我参与本项目所有公开招标过程。本委托书有效期截至</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年</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月</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日。</w:t>
      </w:r>
    </w:p>
    <w:p>
      <w:pPr>
        <w:snapToGrid w:val="0"/>
        <w:spacing w:line="360" w:lineRule="auto"/>
        <w:ind w:firstLine="570"/>
        <w:jc w:val="left"/>
        <w:rPr>
          <w:rFonts w:ascii="仿宋" w:hAnsi="仿宋" w:eastAsia="仿宋"/>
          <w:color w:val="000000"/>
          <w:sz w:val="28"/>
          <w:szCs w:val="28"/>
        </w:rPr>
      </w:pPr>
      <w:r>
        <w:rPr>
          <w:rFonts w:hint="eastAsia" w:ascii="仿宋" w:hAnsi="仿宋" w:eastAsia="仿宋"/>
          <w:color w:val="000000"/>
          <w:sz w:val="28"/>
          <w:szCs w:val="28"/>
        </w:rPr>
        <w:t>代理人无转委托权，特此委托。</w:t>
      </w:r>
    </w:p>
    <w:p>
      <w:pPr>
        <w:snapToGrid w:val="0"/>
        <w:spacing w:line="360" w:lineRule="auto"/>
        <w:jc w:val="left"/>
        <w:rPr>
          <w:rFonts w:ascii="仿宋" w:hAnsi="仿宋" w:eastAsia="仿宋"/>
          <w:color w:val="000000"/>
          <w:sz w:val="28"/>
          <w:szCs w:val="28"/>
        </w:rPr>
      </w:pPr>
      <w:r>
        <w:rPr>
          <w:rFonts w:hint="eastAsia" w:ascii="仿宋" w:hAnsi="仿宋" w:eastAsia="仿宋"/>
          <w:color w:val="000000"/>
          <w:sz w:val="28"/>
          <w:szCs w:val="28"/>
        </w:rPr>
        <w:t>附：</w:t>
      </w:r>
    </w:p>
    <w:p>
      <w:pPr>
        <w:snapToGrid w:val="0"/>
        <w:spacing w:line="360" w:lineRule="auto"/>
        <w:jc w:val="left"/>
        <w:rPr>
          <w:rFonts w:ascii="仿宋" w:hAnsi="仿宋" w:eastAsia="仿宋"/>
          <w:color w:val="000000"/>
          <w:sz w:val="28"/>
          <w:szCs w:val="28"/>
          <w:u w:val="single"/>
        </w:rPr>
      </w:pPr>
      <w:r>
        <w:rPr>
          <w:rFonts w:hint="eastAsia" w:ascii="仿宋" w:hAnsi="仿宋" w:eastAsia="仿宋"/>
          <w:color w:val="000000"/>
          <w:sz w:val="28"/>
          <w:szCs w:val="28"/>
        </w:rPr>
        <w:t>代理人：</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 xml:space="preserve"> ，性别：</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，年龄：</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w:t>
      </w:r>
    </w:p>
    <w:p>
      <w:pPr>
        <w:snapToGrid w:val="0"/>
        <w:spacing w:line="360" w:lineRule="auto"/>
        <w:jc w:val="left"/>
        <w:rPr>
          <w:rFonts w:ascii="仿宋" w:hAnsi="仿宋" w:eastAsia="仿宋"/>
          <w:color w:val="000000"/>
          <w:sz w:val="28"/>
          <w:szCs w:val="28"/>
          <w:u w:val="single"/>
        </w:rPr>
      </w:pPr>
      <w:r>
        <w:rPr>
          <w:rFonts w:hint="eastAsia" w:ascii="仿宋" w:hAnsi="仿宋" w:eastAsia="仿宋"/>
          <w:color w:val="000000"/>
          <w:sz w:val="28"/>
          <w:szCs w:val="28"/>
        </w:rPr>
        <w:t>身份证号码：</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，职务：</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w:t>
      </w:r>
    </w:p>
    <w:p>
      <w:pPr>
        <w:snapToGrid w:val="0"/>
        <w:spacing w:line="360" w:lineRule="auto"/>
        <w:jc w:val="left"/>
        <w:rPr>
          <w:rFonts w:ascii="仿宋" w:hAnsi="仿宋" w:eastAsia="仿宋"/>
          <w:color w:val="000000"/>
          <w:sz w:val="28"/>
          <w:szCs w:val="28"/>
        </w:rPr>
      </w:pPr>
      <w:r>
        <w:rPr>
          <w:rFonts w:hint="eastAsia" w:ascii="仿宋" w:hAnsi="仿宋" w:eastAsia="仿宋"/>
          <w:sz w:val="28"/>
          <w:szCs w:val="28"/>
        </w:rPr>
        <w:t>投标人</w:t>
      </w:r>
      <w:r>
        <w:rPr>
          <w:rFonts w:hint="eastAsia" w:ascii="仿宋" w:hAnsi="仿宋" w:eastAsia="仿宋"/>
          <w:color w:val="000000"/>
          <w:sz w:val="28"/>
          <w:szCs w:val="28"/>
        </w:rPr>
        <w:t>法定代表人：</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（签字或盖章）</w:t>
      </w:r>
    </w:p>
    <w:p>
      <w:pPr>
        <w:snapToGrid w:val="0"/>
        <w:spacing w:line="360" w:lineRule="auto"/>
        <w:jc w:val="left"/>
        <w:rPr>
          <w:rFonts w:ascii="仿宋" w:hAnsi="仿宋" w:eastAsia="仿宋"/>
          <w:color w:val="000000"/>
          <w:sz w:val="28"/>
          <w:szCs w:val="28"/>
        </w:rPr>
      </w:pPr>
      <w:r>
        <w:rPr>
          <w:rFonts w:hint="eastAsia" w:ascii="仿宋" w:hAnsi="仿宋" w:eastAsia="仿宋"/>
          <w:sz w:val="28"/>
          <w:szCs w:val="28"/>
        </w:rPr>
        <w:t>投标人</w:t>
      </w:r>
      <w:r>
        <w:rPr>
          <w:rFonts w:hint="eastAsia" w:ascii="仿宋" w:hAnsi="仿宋" w:eastAsia="仿宋"/>
          <w:color w:val="000000"/>
          <w:sz w:val="28"/>
          <w:szCs w:val="28"/>
        </w:rPr>
        <w:t>名称及盖章：</w:t>
      </w:r>
      <w:r>
        <w:rPr>
          <w:rFonts w:hint="eastAsia" w:ascii="仿宋" w:hAnsi="仿宋" w:eastAsia="仿宋"/>
          <w:color w:val="000000"/>
          <w:sz w:val="28"/>
          <w:szCs w:val="28"/>
          <w:u w:val="single"/>
        </w:rPr>
        <w:t xml:space="preserve">                            </w:t>
      </w:r>
    </w:p>
    <w:p>
      <w:pPr>
        <w:snapToGrid w:val="0"/>
        <w:spacing w:line="360" w:lineRule="auto"/>
        <w:jc w:val="left"/>
        <w:rPr>
          <w:rFonts w:ascii="仿宋" w:hAnsi="仿宋" w:eastAsia="仿宋"/>
          <w:color w:val="000000"/>
          <w:sz w:val="30"/>
          <w:szCs w:val="30"/>
        </w:rPr>
      </w:pPr>
      <w:r>
        <w:rPr>
          <w:rFonts w:hint="eastAsia" w:ascii="仿宋" w:hAnsi="仿宋" w:eastAsia="仿宋"/>
          <w:color w:val="000000"/>
          <w:sz w:val="30"/>
          <w:szCs w:val="30"/>
        </w:rPr>
        <w:t>授权委托日期：</w:t>
      </w:r>
      <w:r>
        <w:rPr>
          <w:rFonts w:hint="eastAsia" w:ascii="仿宋" w:hAnsi="仿宋" w:eastAsia="仿宋"/>
          <w:color w:val="000000"/>
          <w:sz w:val="30"/>
          <w:szCs w:val="30"/>
          <w:u w:val="single"/>
        </w:rPr>
        <w:t xml:space="preserve">       </w:t>
      </w:r>
      <w:r>
        <w:rPr>
          <w:rFonts w:hint="eastAsia" w:ascii="仿宋" w:hAnsi="仿宋" w:eastAsia="仿宋"/>
          <w:color w:val="000000"/>
          <w:sz w:val="30"/>
          <w:szCs w:val="30"/>
        </w:rPr>
        <w:t>年</w:t>
      </w:r>
      <w:r>
        <w:rPr>
          <w:rFonts w:hint="eastAsia" w:ascii="仿宋" w:hAnsi="仿宋" w:eastAsia="仿宋"/>
          <w:color w:val="000000"/>
          <w:sz w:val="30"/>
          <w:szCs w:val="30"/>
          <w:u w:val="single"/>
        </w:rPr>
        <w:t xml:space="preserve">   </w:t>
      </w:r>
      <w:r>
        <w:rPr>
          <w:rFonts w:hint="eastAsia" w:ascii="仿宋" w:hAnsi="仿宋" w:eastAsia="仿宋"/>
          <w:color w:val="000000"/>
          <w:sz w:val="30"/>
          <w:szCs w:val="30"/>
        </w:rPr>
        <w:t>月</w:t>
      </w:r>
      <w:r>
        <w:rPr>
          <w:rFonts w:hint="eastAsia" w:ascii="仿宋" w:hAnsi="仿宋" w:eastAsia="仿宋"/>
          <w:color w:val="000000"/>
          <w:sz w:val="30"/>
          <w:szCs w:val="30"/>
          <w:u w:val="single"/>
        </w:rPr>
        <w:t xml:space="preserve">   </w:t>
      </w:r>
      <w:r>
        <w:rPr>
          <w:rFonts w:hint="eastAsia" w:ascii="仿宋" w:hAnsi="仿宋" w:eastAsia="仿宋"/>
          <w:color w:val="000000"/>
          <w:sz w:val="30"/>
          <w:szCs w:val="30"/>
        </w:rPr>
        <w:t>日</w:t>
      </w:r>
    </w:p>
    <w:p>
      <w:pPr>
        <w:adjustRightInd w:val="0"/>
        <w:snapToGrid w:val="0"/>
        <w:spacing w:line="400" w:lineRule="exact"/>
        <w:rPr>
          <w:rFonts w:ascii="仿宋" w:hAnsi="仿宋" w:eastAsia="仿宋"/>
          <w:color w:val="000000"/>
          <w:sz w:val="28"/>
          <w:szCs w:val="28"/>
        </w:rPr>
      </w:pPr>
      <w:r>
        <w:rPr>
          <w:rFonts w:ascii="仿宋" w:hAnsi="仿宋" w:eastAsia="仿宋"/>
          <w:color w:val="000000"/>
          <w:sz w:val="28"/>
          <w:szCs w:val="28"/>
        </w:rPr>
        <w:t>说明：1.委托书内容必须填写真实、清楚，涂改无效。</w:t>
      </w:r>
    </w:p>
    <w:p>
      <w:pPr>
        <w:tabs>
          <w:tab w:val="left" w:pos="882"/>
        </w:tabs>
        <w:adjustRightInd w:val="0"/>
        <w:snapToGrid w:val="0"/>
        <w:spacing w:line="400" w:lineRule="exact"/>
        <w:ind w:firstLine="896" w:firstLineChars="320"/>
        <w:rPr>
          <w:rFonts w:ascii="仿宋" w:hAnsi="仿宋" w:eastAsia="仿宋"/>
          <w:color w:val="000000"/>
          <w:sz w:val="28"/>
          <w:szCs w:val="28"/>
        </w:rPr>
      </w:pPr>
      <w:r>
        <w:rPr>
          <w:rFonts w:ascii="仿宋" w:hAnsi="仿宋" w:eastAsia="仿宋"/>
          <w:color w:val="000000"/>
          <w:sz w:val="28"/>
          <w:szCs w:val="28"/>
        </w:rPr>
        <w:t>2.委托书不得转让、买卖。</w:t>
      </w:r>
    </w:p>
    <w:p>
      <w:pPr>
        <w:tabs>
          <w:tab w:val="left" w:pos="882"/>
        </w:tabs>
        <w:adjustRightInd w:val="0"/>
        <w:snapToGrid w:val="0"/>
        <w:spacing w:line="400" w:lineRule="exact"/>
        <w:ind w:firstLine="896" w:firstLineChars="320"/>
        <w:rPr>
          <w:rFonts w:ascii="仿宋" w:hAnsi="仿宋" w:eastAsia="仿宋"/>
          <w:color w:val="000000"/>
          <w:sz w:val="28"/>
          <w:szCs w:val="28"/>
        </w:rPr>
      </w:pPr>
      <w:r>
        <w:rPr>
          <w:rFonts w:hint="eastAsia" w:ascii="仿宋" w:hAnsi="仿宋" w:eastAsia="仿宋"/>
          <w:color w:val="000000"/>
          <w:sz w:val="28"/>
          <w:szCs w:val="28"/>
        </w:rPr>
        <w:t>3.</w:t>
      </w:r>
      <w:r>
        <w:rPr>
          <w:rFonts w:ascii="仿宋" w:hAnsi="仿宋" w:eastAsia="仿宋"/>
          <w:color w:val="000000"/>
          <w:sz w:val="28"/>
          <w:szCs w:val="28"/>
        </w:rPr>
        <w:t>将此委托书提交对方作为合同</w:t>
      </w:r>
      <w:r>
        <w:rPr>
          <w:rFonts w:hint="eastAsia" w:ascii="仿宋" w:hAnsi="仿宋" w:eastAsia="仿宋"/>
          <w:color w:val="000000"/>
          <w:sz w:val="28"/>
          <w:szCs w:val="28"/>
        </w:rPr>
        <w:t>附件</w:t>
      </w:r>
      <w:r>
        <w:rPr>
          <w:rFonts w:ascii="仿宋" w:hAnsi="仿宋" w:eastAsia="仿宋"/>
          <w:color w:val="000000"/>
          <w:sz w:val="28"/>
          <w:szCs w:val="28"/>
        </w:rPr>
        <w:t>。</w:t>
      </w:r>
    </w:p>
    <w:p>
      <w:pPr>
        <w:widowControl/>
        <w:jc w:val="left"/>
        <w:rPr>
          <w:rFonts w:ascii="仿宋_GB2312" w:hAnsi="宋体" w:eastAsia="仿宋_GB2312"/>
          <w:color w:val="000000"/>
        </w:rPr>
      </w:pPr>
      <w:r>
        <w:rPr>
          <w:rFonts w:ascii="仿宋_GB2312" w:hAnsi="宋体" w:eastAsia="仿宋_GB2312"/>
          <w:color w:val="000000"/>
        </w:rPr>
        <w:br w:type="page"/>
      </w:r>
    </w:p>
    <w:p>
      <w:pPr>
        <w:spacing w:line="0" w:lineRule="atLeast"/>
        <w:outlineLvl w:val="1"/>
        <w:rPr>
          <w:rFonts w:ascii="宋体" w:hAnsi="宋体"/>
          <w:szCs w:val="21"/>
        </w:rPr>
      </w:pPr>
      <w:bookmarkStart w:id="77" w:name="_Toc106791279"/>
      <w:r>
        <w:rPr>
          <w:rFonts w:hint="eastAsia" w:ascii="宋体" w:hAnsi="宋体"/>
          <w:szCs w:val="21"/>
        </w:rPr>
        <w:t>附件</w:t>
      </w:r>
      <w:r>
        <w:rPr>
          <w:rFonts w:ascii="宋体" w:hAnsi="宋体"/>
          <w:szCs w:val="21"/>
        </w:rPr>
        <w:t>1</w:t>
      </w:r>
      <w:r>
        <w:rPr>
          <w:rFonts w:hint="eastAsia" w:ascii="宋体" w:hAnsi="宋体"/>
          <w:szCs w:val="21"/>
        </w:rPr>
        <w:t>2：经营业绩一览表</w:t>
      </w:r>
      <w:bookmarkEnd w:id="77"/>
    </w:p>
    <w:p>
      <w:pPr>
        <w:spacing w:line="0" w:lineRule="atLeast"/>
        <w:outlineLvl w:val="1"/>
        <w:rPr>
          <w:rFonts w:ascii="仿宋" w:hAnsi="仿宋" w:eastAsia="仿宋"/>
          <w:sz w:val="30"/>
          <w:szCs w:val="30"/>
        </w:rPr>
      </w:pPr>
    </w:p>
    <w:p>
      <w:pPr>
        <w:spacing w:before="120" w:after="240"/>
        <w:jc w:val="center"/>
        <w:rPr>
          <w:rFonts w:ascii="方正小标宋_GBK" w:hAnsi="方正小标宋_GBK" w:eastAsia="方正小标宋_GBK"/>
          <w:b/>
          <w:sz w:val="32"/>
          <w:szCs w:val="32"/>
        </w:rPr>
      </w:pPr>
      <w:r>
        <w:rPr>
          <w:rFonts w:hint="eastAsia" w:ascii="方正小标宋_GBK" w:hAnsi="方正小标宋_GBK" w:eastAsia="方正小标宋_GBK"/>
          <w:b/>
          <w:sz w:val="32"/>
          <w:szCs w:val="32"/>
        </w:rPr>
        <w:t>经营业绩一览表</w:t>
      </w:r>
    </w:p>
    <w:p>
      <w:pPr>
        <w:autoSpaceDE w:val="0"/>
        <w:autoSpaceDN w:val="0"/>
        <w:adjustRightInd w:val="0"/>
        <w:snapToGrid w:val="0"/>
        <w:rPr>
          <w:rFonts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rPr>
        <w:t>（招标人）</w:t>
      </w:r>
    </w:p>
    <w:p>
      <w:pPr>
        <w:autoSpaceDE w:val="0"/>
        <w:autoSpaceDN w:val="0"/>
        <w:adjustRightInd w:val="0"/>
        <w:snapToGrid w:val="0"/>
        <w:rPr>
          <w:rFonts w:ascii="仿宋" w:hAnsi="仿宋" w:eastAsia="仿宋"/>
          <w:sz w:val="28"/>
          <w:szCs w:val="28"/>
        </w:rPr>
      </w:pPr>
      <w:r>
        <w:rPr>
          <w:rFonts w:hint="eastAsia" w:ascii="仿宋" w:hAnsi="仿宋" w:eastAsia="仿宋"/>
          <w:sz w:val="28"/>
          <w:szCs w:val="28"/>
        </w:rPr>
        <w:t>我方根据贵公司招标文件要求提供</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日至投标截止时间</w:t>
      </w:r>
      <w:r>
        <w:rPr>
          <w:rFonts w:hint="eastAsia" w:ascii="仿宋" w:hAnsi="仿宋" w:eastAsia="仿宋"/>
          <w:sz w:val="28"/>
          <w:szCs w:val="28"/>
          <w:u w:val="single"/>
        </w:rPr>
        <w:t>（拟投服务名称）</w:t>
      </w:r>
      <w:r>
        <w:rPr>
          <w:rFonts w:hint="eastAsia" w:ascii="仿宋" w:hAnsi="仿宋" w:eastAsia="仿宋"/>
          <w:sz w:val="28"/>
          <w:szCs w:val="28"/>
        </w:rPr>
        <w:t>真实的业绩资料，证明合同附后，清单如下：</w:t>
      </w:r>
    </w:p>
    <w:tbl>
      <w:tblPr>
        <w:tblStyle w:val="14"/>
        <w:tblW w:w="10071" w:type="dxa"/>
        <w:jc w:val="center"/>
        <w:tblLayout w:type="fixed"/>
        <w:tblCellMar>
          <w:top w:w="0" w:type="dxa"/>
          <w:left w:w="54" w:type="dxa"/>
          <w:bottom w:w="0" w:type="dxa"/>
          <w:right w:w="54" w:type="dxa"/>
        </w:tblCellMar>
      </w:tblPr>
      <w:tblGrid>
        <w:gridCol w:w="600"/>
        <w:gridCol w:w="1276"/>
        <w:gridCol w:w="2383"/>
        <w:gridCol w:w="850"/>
        <w:gridCol w:w="1134"/>
        <w:gridCol w:w="1560"/>
        <w:gridCol w:w="1393"/>
        <w:gridCol w:w="875"/>
      </w:tblGrid>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pPr>
              <w:spacing w:line="300" w:lineRule="exact"/>
              <w:jc w:val="center"/>
              <w:rPr>
                <w:rFonts w:ascii="仿宋" w:hAnsi="仿宋" w:eastAsia="仿宋"/>
                <w:sz w:val="28"/>
                <w:szCs w:val="28"/>
              </w:rPr>
            </w:pPr>
            <w:r>
              <w:rPr>
                <w:rFonts w:hint="eastAsia" w:ascii="仿宋" w:hAnsi="仿宋" w:eastAsia="仿宋"/>
                <w:sz w:val="28"/>
                <w:szCs w:val="28"/>
              </w:rPr>
              <w:t>序号</w:t>
            </w:r>
          </w:p>
        </w:tc>
        <w:tc>
          <w:tcPr>
            <w:tcW w:w="1276" w:type="dxa"/>
            <w:tcBorders>
              <w:top w:val="single" w:color="auto" w:sz="4" w:space="0"/>
              <w:left w:val="single" w:color="auto" w:sz="6" w:space="0"/>
              <w:bottom w:val="single" w:color="auto" w:sz="4" w:space="0"/>
              <w:right w:val="single" w:color="auto" w:sz="4" w:space="0"/>
            </w:tcBorders>
            <w:vAlign w:val="center"/>
          </w:tcPr>
          <w:p>
            <w:pPr>
              <w:spacing w:line="300" w:lineRule="exact"/>
              <w:jc w:val="center"/>
              <w:rPr>
                <w:rFonts w:ascii="仿宋" w:hAnsi="仿宋" w:eastAsia="仿宋"/>
                <w:sz w:val="28"/>
                <w:szCs w:val="28"/>
              </w:rPr>
            </w:pPr>
            <w:r>
              <w:rPr>
                <w:rFonts w:hint="eastAsia" w:ascii="仿宋" w:hAnsi="仿宋" w:eastAsia="仿宋"/>
                <w:sz w:val="28"/>
                <w:szCs w:val="28"/>
              </w:rPr>
              <w:t>合同签订时间</w:t>
            </w:r>
          </w:p>
        </w:tc>
        <w:tc>
          <w:tcPr>
            <w:tcW w:w="2383" w:type="dxa"/>
            <w:tcBorders>
              <w:top w:val="single" w:color="auto" w:sz="4" w:space="0"/>
              <w:left w:val="single" w:color="auto" w:sz="4" w:space="0"/>
              <w:bottom w:val="single" w:color="auto" w:sz="4" w:space="0"/>
              <w:right w:val="single" w:color="auto" w:sz="6" w:space="0"/>
            </w:tcBorders>
            <w:vAlign w:val="center"/>
          </w:tcPr>
          <w:p>
            <w:pPr>
              <w:spacing w:line="300" w:lineRule="exact"/>
              <w:jc w:val="center"/>
              <w:rPr>
                <w:rFonts w:ascii="仿宋" w:hAnsi="仿宋" w:eastAsia="仿宋"/>
                <w:sz w:val="28"/>
                <w:szCs w:val="28"/>
              </w:rPr>
            </w:pPr>
            <w:r>
              <w:rPr>
                <w:rFonts w:hint="eastAsia" w:ascii="仿宋" w:hAnsi="仿宋" w:eastAsia="仿宋"/>
                <w:sz w:val="28"/>
                <w:szCs w:val="28"/>
              </w:rPr>
              <w:t>项目名称</w:t>
            </w:r>
          </w:p>
        </w:tc>
        <w:tc>
          <w:tcPr>
            <w:tcW w:w="850"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ascii="仿宋" w:hAnsi="仿宋" w:eastAsia="仿宋"/>
                <w:sz w:val="28"/>
                <w:szCs w:val="28"/>
              </w:rPr>
            </w:pPr>
            <w:r>
              <w:rPr>
                <w:rFonts w:hint="eastAsia" w:ascii="仿宋" w:hAnsi="仿宋" w:eastAsia="仿宋"/>
                <w:sz w:val="28"/>
                <w:szCs w:val="28"/>
              </w:rPr>
              <w:t>金额</w:t>
            </w:r>
          </w:p>
        </w:tc>
        <w:tc>
          <w:tcPr>
            <w:tcW w:w="1134"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ascii="仿宋" w:hAnsi="仿宋" w:eastAsia="仿宋"/>
                <w:sz w:val="28"/>
                <w:szCs w:val="28"/>
              </w:rPr>
            </w:pPr>
            <w:r>
              <w:rPr>
                <w:rFonts w:hint="eastAsia" w:ascii="仿宋" w:hAnsi="仿宋" w:eastAsia="仿宋"/>
                <w:sz w:val="28"/>
                <w:szCs w:val="28"/>
              </w:rPr>
              <w:t>工期（或服务期）</w:t>
            </w:r>
          </w:p>
        </w:tc>
        <w:tc>
          <w:tcPr>
            <w:tcW w:w="1560"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ascii="仿宋" w:hAnsi="仿宋" w:eastAsia="仿宋"/>
                <w:sz w:val="28"/>
                <w:szCs w:val="28"/>
              </w:rPr>
            </w:pPr>
            <w:r>
              <w:rPr>
                <w:rFonts w:hint="eastAsia" w:ascii="仿宋" w:hAnsi="仿宋" w:eastAsia="仿宋"/>
                <w:sz w:val="28"/>
                <w:szCs w:val="28"/>
              </w:rPr>
              <w:t>业主单位</w:t>
            </w:r>
          </w:p>
        </w:tc>
        <w:tc>
          <w:tcPr>
            <w:tcW w:w="1393" w:type="dxa"/>
            <w:tcBorders>
              <w:top w:val="single" w:color="auto" w:sz="4" w:space="0"/>
              <w:left w:val="single" w:color="auto" w:sz="6" w:space="0"/>
              <w:bottom w:val="single" w:color="auto" w:sz="4" w:space="0"/>
              <w:right w:val="single" w:color="auto" w:sz="6" w:space="0"/>
            </w:tcBorders>
            <w:vAlign w:val="center"/>
          </w:tcPr>
          <w:p>
            <w:pPr>
              <w:spacing w:line="300" w:lineRule="exact"/>
              <w:jc w:val="center"/>
              <w:rPr>
                <w:rFonts w:ascii="仿宋" w:hAnsi="仿宋" w:eastAsia="仿宋"/>
                <w:sz w:val="28"/>
                <w:szCs w:val="28"/>
              </w:rPr>
            </w:pPr>
            <w:r>
              <w:rPr>
                <w:rFonts w:hint="eastAsia" w:ascii="仿宋" w:hAnsi="仿宋" w:eastAsia="仿宋"/>
                <w:sz w:val="28"/>
                <w:szCs w:val="28"/>
              </w:rPr>
              <w:t>服务/施工地点</w:t>
            </w:r>
          </w:p>
        </w:tc>
        <w:tc>
          <w:tcPr>
            <w:tcW w:w="875" w:type="dxa"/>
            <w:tcBorders>
              <w:top w:val="single" w:color="auto" w:sz="4" w:space="0"/>
              <w:left w:val="single" w:color="auto" w:sz="6" w:space="0"/>
              <w:bottom w:val="single" w:color="auto" w:sz="4" w:space="0"/>
              <w:right w:val="single" w:color="auto" w:sz="6" w:space="0"/>
            </w:tcBorders>
          </w:tcPr>
          <w:p>
            <w:pPr>
              <w:spacing w:line="300" w:lineRule="exact"/>
              <w:jc w:val="center"/>
              <w:rPr>
                <w:rFonts w:ascii="仿宋" w:hAnsi="仿宋" w:eastAsia="仿宋"/>
                <w:sz w:val="28"/>
                <w:szCs w:val="28"/>
              </w:rPr>
            </w:pPr>
            <w:r>
              <w:rPr>
                <w:rFonts w:hint="eastAsia" w:ascii="仿宋" w:hAnsi="仿宋" w:eastAsia="仿宋"/>
                <w:sz w:val="28"/>
                <w:szCs w:val="28"/>
              </w:rPr>
              <w:t>详见页码</w:t>
            </w: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pPr>
              <w:jc w:val="center"/>
              <w:rPr>
                <w:rFonts w:ascii="仿宋" w:hAnsi="仿宋" w:eastAsia="仿宋"/>
                <w:sz w:val="28"/>
                <w:szCs w:val="28"/>
              </w:rPr>
            </w:pPr>
          </w:p>
        </w:tc>
        <w:tc>
          <w:tcPr>
            <w:tcW w:w="1276" w:type="dxa"/>
            <w:tcBorders>
              <w:top w:val="single" w:color="auto" w:sz="4" w:space="0"/>
              <w:left w:val="single" w:color="auto" w:sz="6" w:space="0"/>
              <w:bottom w:val="single" w:color="auto" w:sz="6" w:space="0"/>
              <w:right w:val="single" w:color="auto" w:sz="4" w:space="0"/>
            </w:tcBorders>
            <w:vAlign w:val="center"/>
          </w:tcPr>
          <w:p>
            <w:pPr>
              <w:jc w:val="center"/>
              <w:rPr>
                <w:rFonts w:ascii="仿宋" w:hAnsi="仿宋" w:eastAsia="仿宋"/>
                <w:sz w:val="28"/>
                <w:szCs w:val="28"/>
              </w:rPr>
            </w:pPr>
          </w:p>
        </w:tc>
        <w:tc>
          <w:tcPr>
            <w:tcW w:w="2383" w:type="dxa"/>
            <w:tcBorders>
              <w:top w:val="single" w:color="auto" w:sz="4" w:space="0"/>
              <w:left w:val="single" w:color="auto" w:sz="4" w:space="0"/>
              <w:bottom w:val="single" w:color="auto" w:sz="6" w:space="0"/>
              <w:right w:val="single" w:color="auto" w:sz="6" w:space="0"/>
            </w:tcBorders>
            <w:vAlign w:val="center"/>
          </w:tcPr>
          <w:p>
            <w:pPr>
              <w:jc w:val="center"/>
              <w:rPr>
                <w:rFonts w:ascii="仿宋" w:hAnsi="仿宋" w:eastAsia="仿宋"/>
                <w:sz w:val="28"/>
                <w:szCs w:val="28"/>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sz w:val="28"/>
                <w:szCs w:val="28"/>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sz w:val="28"/>
                <w:szCs w:val="28"/>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sz w:val="28"/>
                <w:szCs w:val="28"/>
              </w:rPr>
            </w:pPr>
          </w:p>
        </w:tc>
        <w:tc>
          <w:tcPr>
            <w:tcW w:w="875" w:type="dxa"/>
            <w:tcBorders>
              <w:top w:val="single" w:color="auto" w:sz="4" w:space="0"/>
              <w:left w:val="single" w:color="auto" w:sz="6" w:space="0"/>
              <w:bottom w:val="single" w:color="auto" w:sz="4" w:space="0"/>
              <w:right w:val="single" w:color="auto" w:sz="6" w:space="0"/>
            </w:tcBorders>
          </w:tcPr>
          <w:p>
            <w:pPr>
              <w:jc w:val="center"/>
              <w:rPr>
                <w:rFonts w:ascii="仿宋" w:hAnsi="仿宋" w:eastAsia="仿宋"/>
                <w:sz w:val="28"/>
                <w:szCs w:val="28"/>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4" w:space="0"/>
            </w:tcBorders>
            <w:vAlign w:val="center"/>
          </w:tcPr>
          <w:p>
            <w:pPr>
              <w:jc w:val="center"/>
              <w:rPr>
                <w:rFonts w:ascii="仿宋" w:hAnsi="仿宋" w:eastAsia="仿宋"/>
                <w:sz w:val="28"/>
                <w:szCs w:val="28"/>
              </w:rPr>
            </w:pPr>
          </w:p>
        </w:tc>
        <w:tc>
          <w:tcPr>
            <w:tcW w:w="1276" w:type="dxa"/>
            <w:tcBorders>
              <w:top w:val="single" w:color="auto" w:sz="6" w:space="0"/>
              <w:left w:val="single" w:color="auto" w:sz="6" w:space="0"/>
              <w:bottom w:val="single" w:color="auto" w:sz="4" w:space="0"/>
              <w:right w:val="single" w:color="auto" w:sz="4" w:space="0"/>
            </w:tcBorders>
            <w:vAlign w:val="center"/>
          </w:tcPr>
          <w:p>
            <w:pPr>
              <w:jc w:val="center"/>
              <w:rPr>
                <w:rFonts w:ascii="仿宋" w:hAnsi="仿宋" w:eastAsia="仿宋"/>
                <w:sz w:val="28"/>
                <w:szCs w:val="28"/>
              </w:rPr>
            </w:pPr>
          </w:p>
        </w:tc>
        <w:tc>
          <w:tcPr>
            <w:tcW w:w="2383" w:type="dxa"/>
            <w:tcBorders>
              <w:top w:val="single" w:color="auto" w:sz="6" w:space="0"/>
              <w:left w:val="single" w:color="auto" w:sz="4" w:space="0"/>
              <w:bottom w:val="single" w:color="auto" w:sz="4" w:space="0"/>
              <w:right w:val="single" w:color="auto" w:sz="6" w:space="0"/>
            </w:tcBorders>
            <w:vAlign w:val="center"/>
          </w:tcPr>
          <w:p>
            <w:pPr>
              <w:jc w:val="center"/>
              <w:rPr>
                <w:rFonts w:ascii="仿宋" w:hAnsi="仿宋" w:eastAsia="仿宋"/>
                <w:sz w:val="28"/>
                <w:szCs w:val="28"/>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sz w:val="28"/>
                <w:szCs w:val="28"/>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sz w:val="28"/>
                <w:szCs w:val="28"/>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sz w:val="28"/>
                <w:szCs w:val="28"/>
              </w:rPr>
            </w:pPr>
          </w:p>
        </w:tc>
        <w:tc>
          <w:tcPr>
            <w:tcW w:w="875" w:type="dxa"/>
            <w:tcBorders>
              <w:top w:val="single" w:color="auto" w:sz="4" w:space="0"/>
              <w:left w:val="single" w:color="auto" w:sz="6" w:space="0"/>
              <w:bottom w:val="single" w:color="auto" w:sz="4" w:space="0"/>
              <w:right w:val="single" w:color="auto" w:sz="6" w:space="0"/>
            </w:tcBorders>
          </w:tcPr>
          <w:p>
            <w:pPr>
              <w:jc w:val="center"/>
              <w:rPr>
                <w:rFonts w:ascii="仿宋" w:hAnsi="仿宋" w:eastAsia="仿宋"/>
                <w:sz w:val="28"/>
                <w:szCs w:val="28"/>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pPr>
              <w:jc w:val="center"/>
              <w:rPr>
                <w:rFonts w:ascii="仿宋" w:hAnsi="仿宋" w:eastAsia="仿宋"/>
                <w:sz w:val="28"/>
                <w:szCs w:val="28"/>
              </w:rPr>
            </w:pPr>
          </w:p>
        </w:tc>
        <w:tc>
          <w:tcPr>
            <w:tcW w:w="1276" w:type="dxa"/>
            <w:tcBorders>
              <w:top w:val="single" w:color="auto" w:sz="4" w:space="0"/>
              <w:left w:val="single" w:color="auto" w:sz="6" w:space="0"/>
              <w:bottom w:val="single" w:color="auto" w:sz="4" w:space="0"/>
              <w:right w:val="single" w:color="auto" w:sz="4" w:space="0"/>
            </w:tcBorders>
            <w:vAlign w:val="center"/>
          </w:tcPr>
          <w:p>
            <w:pPr>
              <w:jc w:val="center"/>
              <w:rPr>
                <w:rFonts w:ascii="仿宋" w:hAnsi="仿宋" w:eastAsia="仿宋"/>
                <w:sz w:val="28"/>
                <w:szCs w:val="28"/>
              </w:rPr>
            </w:pPr>
          </w:p>
        </w:tc>
        <w:tc>
          <w:tcPr>
            <w:tcW w:w="2383" w:type="dxa"/>
            <w:tcBorders>
              <w:top w:val="single" w:color="auto" w:sz="4" w:space="0"/>
              <w:left w:val="single" w:color="auto" w:sz="4" w:space="0"/>
              <w:bottom w:val="single" w:color="auto" w:sz="4" w:space="0"/>
              <w:right w:val="single" w:color="auto" w:sz="6" w:space="0"/>
            </w:tcBorders>
            <w:vAlign w:val="center"/>
          </w:tcPr>
          <w:p>
            <w:pPr>
              <w:jc w:val="center"/>
              <w:rPr>
                <w:rFonts w:ascii="仿宋" w:hAnsi="仿宋" w:eastAsia="仿宋"/>
                <w:sz w:val="28"/>
                <w:szCs w:val="28"/>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sz w:val="28"/>
                <w:szCs w:val="28"/>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sz w:val="28"/>
                <w:szCs w:val="28"/>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sz w:val="28"/>
                <w:szCs w:val="28"/>
              </w:rPr>
            </w:pPr>
          </w:p>
        </w:tc>
        <w:tc>
          <w:tcPr>
            <w:tcW w:w="875" w:type="dxa"/>
            <w:tcBorders>
              <w:top w:val="single" w:color="auto" w:sz="4" w:space="0"/>
              <w:left w:val="single" w:color="auto" w:sz="6" w:space="0"/>
              <w:bottom w:val="single" w:color="auto" w:sz="4" w:space="0"/>
              <w:right w:val="single" w:color="auto" w:sz="6" w:space="0"/>
            </w:tcBorders>
          </w:tcPr>
          <w:p>
            <w:pPr>
              <w:jc w:val="center"/>
              <w:rPr>
                <w:rFonts w:ascii="仿宋" w:hAnsi="仿宋" w:eastAsia="仿宋"/>
                <w:sz w:val="28"/>
                <w:szCs w:val="28"/>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pPr>
              <w:jc w:val="center"/>
              <w:rPr>
                <w:rFonts w:ascii="仿宋" w:hAnsi="仿宋" w:eastAsia="仿宋"/>
                <w:sz w:val="28"/>
                <w:szCs w:val="28"/>
              </w:rPr>
            </w:pPr>
          </w:p>
        </w:tc>
        <w:tc>
          <w:tcPr>
            <w:tcW w:w="1276" w:type="dxa"/>
            <w:tcBorders>
              <w:top w:val="single" w:color="auto" w:sz="4" w:space="0"/>
              <w:left w:val="single" w:color="auto" w:sz="6" w:space="0"/>
              <w:bottom w:val="single" w:color="auto" w:sz="6" w:space="0"/>
              <w:right w:val="single" w:color="auto" w:sz="4" w:space="0"/>
            </w:tcBorders>
            <w:vAlign w:val="center"/>
          </w:tcPr>
          <w:p>
            <w:pPr>
              <w:jc w:val="center"/>
              <w:rPr>
                <w:rFonts w:ascii="仿宋" w:hAnsi="仿宋" w:eastAsia="仿宋"/>
                <w:sz w:val="28"/>
                <w:szCs w:val="28"/>
              </w:rPr>
            </w:pPr>
          </w:p>
        </w:tc>
        <w:tc>
          <w:tcPr>
            <w:tcW w:w="2383" w:type="dxa"/>
            <w:tcBorders>
              <w:top w:val="single" w:color="auto" w:sz="4" w:space="0"/>
              <w:left w:val="single" w:color="auto" w:sz="4" w:space="0"/>
              <w:bottom w:val="single" w:color="auto" w:sz="6" w:space="0"/>
              <w:right w:val="single" w:color="auto" w:sz="6" w:space="0"/>
            </w:tcBorders>
            <w:vAlign w:val="center"/>
          </w:tcPr>
          <w:p>
            <w:pPr>
              <w:jc w:val="center"/>
              <w:rPr>
                <w:rFonts w:ascii="仿宋" w:hAnsi="仿宋" w:eastAsia="仿宋"/>
                <w:sz w:val="28"/>
                <w:szCs w:val="28"/>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sz w:val="28"/>
                <w:szCs w:val="28"/>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sz w:val="28"/>
                <w:szCs w:val="28"/>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sz w:val="28"/>
                <w:szCs w:val="28"/>
              </w:rPr>
            </w:pPr>
          </w:p>
        </w:tc>
        <w:tc>
          <w:tcPr>
            <w:tcW w:w="875" w:type="dxa"/>
            <w:tcBorders>
              <w:top w:val="single" w:color="auto" w:sz="4" w:space="0"/>
              <w:left w:val="single" w:color="auto" w:sz="6" w:space="0"/>
              <w:bottom w:val="single" w:color="auto" w:sz="4" w:space="0"/>
              <w:right w:val="single" w:color="auto" w:sz="6" w:space="0"/>
            </w:tcBorders>
          </w:tcPr>
          <w:p>
            <w:pPr>
              <w:jc w:val="center"/>
              <w:rPr>
                <w:rFonts w:ascii="仿宋" w:hAnsi="仿宋" w:eastAsia="仿宋"/>
                <w:sz w:val="28"/>
                <w:szCs w:val="28"/>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6" w:space="0"/>
            </w:tcBorders>
            <w:vAlign w:val="center"/>
          </w:tcPr>
          <w:p>
            <w:pPr>
              <w:jc w:val="center"/>
              <w:rPr>
                <w:rFonts w:ascii="仿宋" w:hAnsi="仿宋" w:eastAsia="仿宋"/>
                <w:sz w:val="28"/>
                <w:szCs w:val="28"/>
              </w:rPr>
            </w:pPr>
          </w:p>
        </w:tc>
        <w:tc>
          <w:tcPr>
            <w:tcW w:w="1276" w:type="dxa"/>
            <w:tcBorders>
              <w:top w:val="single" w:color="auto" w:sz="6" w:space="0"/>
              <w:left w:val="single" w:color="auto" w:sz="6" w:space="0"/>
              <w:bottom w:val="single" w:color="auto" w:sz="4" w:space="0"/>
              <w:right w:val="single" w:color="auto" w:sz="6" w:space="0"/>
            </w:tcBorders>
            <w:vAlign w:val="center"/>
          </w:tcPr>
          <w:p>
            <w:pPr>
              <w:jc w:val="center"/>
              <w:rPr>
                <w:rFonts w:ascii="仿宋" w:hAnsi="仿宋" w:eastAsia="仿宋"/>
                <w:sz w:val="28"/>
                <w:szCs w:val="28"/>
              </w:rPr>
            </w:pPr>
          </w:p>
        </w:tc>
        <w:tc>
          <w:tcPr>
            <w:tcW w:w="2383" w:type="dxa"/>
            <w:tcBorders>
              <w:top w:val="single" w:color="auto" w:sz="6" w:space="0"/>
              <w:left w:val="single" w:color="auto" w:sz="6" w:space="0"/>
              <w:bottom w:val="single" w:color="auto" w:sz="4" w:space="0"/>
              <w:right w:val="single" w:color="auto" w:sz="6" w:space="0"/>
            </w:tcBorders>
            <w:vAlign w:val="center"/>
          </w:tcPr>
          <w:p>
            <w:pPr>
              <w:jc w:val="center"/>
              <w:rPr>
                <w:rFonts w:ascii="仿宋" w:hAnsi="仿宋" w:eastAsia="仿宋"/>
                <w:sz w:val="28"/>
                <w:szCs w:val="28"/>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sz w:val="28"/>
                <w:szCs w:val="28"/>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sz w:val="28"/>
                <w:szCs w:val="28"/>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sz w:val="28"/>
                <w:szCs w:val="28"/>
              </w:rPr>
            </w:pPr>
          </w:p>
        </w:tc>
        <w:tc>
          <w:tcPr>
            <w:tcW w:w="875" w:type="dxa"/>
            <w:tcBorders>
              <w:top w:val="single" w:color="auto" w:sz="4" w:space="0"/>
              <w:left w:val="single" w:color="auto" w:sz="6" w:space="0"/>
              <w:bottom w:val="single" w:color="auto" w:sz="4" w:space="0"/>
              <w:right w:val="single" w:color="auto" w:sz="6" w:space="0"/>
            </w:tcBorders>
          </w:tcPr>
          <w:p>
            <w:pPr>
              <w:jc w:val="center"/>
              <w:rPr>
                <w:rFonts w:ascii="仿宋" w:hAnsi="仿宋" w:eastAsia="仿宋"/>
                <w:sz w:val="28"/>
                <w:szCs w:val="28"/>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sz w:val="28"/>
                <w:szCs w:val="28"/>
              </w:rPr>
            </w:pPr>
          </w:p>
        </w:tc>
        <w:tc>
          <w:tcPr>
            <w:tcW w:w="1276"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sz w:val="28"/>
                <w:szCs w:val="28"/>
              </w:rPr>
            </w:pPr>
          </w:p>
        </w:tc>
        <w:tc>
          <w:tcPr>
            <w:tcW w:w="2383"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sz w:val="28"/>
                <w:szCs w:val="28"/>
              </w:rPr>
            </w:pPr>
          </w:p>
        </w:tc>
        <w:tc>
          <w:tcPr>
            <w:tcW w:w="85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sz w:val="28"/>
                <w:szCs w:val="28"/>
              </w:rPr>
            </w:pPr>
          </w:p>
        </w:tc>
        <w:tc>
          <w:tcPr>
            <w:tcW w:w="1134"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sz w:val="28"/>
                <w:szCs w:val="28"/>
              </w:rPr>
            </w:pPr>
          </w:p>
        </w:tc>
        <w:tc>
          <w:tcPr>
            <w:tcW w:w="1560"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sz w:val="28"/>
                <w:szCs w:val="28"/>
              </w:rPr>
            </w:pPr>
          </w:p>
        </w:tc>
        <w:tc>
          <w:tcPr>
            <w:tcW w:w="1393" w:type="dxa"/>
            <w:tcBorders>
              <w:top w:val="single" w:color="auto" w:sz="4" w:space="0"/>
              <w:left w:val="single" w:color="auto" w:sz="6" w:space="0"/>
              <w:bottom w:val="single" w:color="auto" w:sz="4" w:space="0"/>
              <w:right w:val="single" w:color="auto" w:sz="6" w:space="0"/>
            </w:tcBorders>
            <w:vAlign w:val="center"/>
          </w:tcPr>
          <w:p>
            <w:pPr>
              <w:jc w:val="center"/>
              <w:rPr>
                <w:rFonts w:ascii="仿宋" w:hAnsi="仿宋" w:eastAsia="仿宋"/>
                <w:sz w:val="28"/>
                <w:szCs w:val="28"/>
              </w:rPr>
            </w:pPr>
          </w:p>
        </w:tc>
        <w:tc>
          <w:tcPr>
            <w:tcW w:w="875" w:type="dxa"/>
            <w:tcBorders>
              <w:top w:val="single" w:color="auto" w:sz="4" w:space="0"/>
              <w:left w:val="single" w:color="auto" w:sz="6" w:space="0"/>
              <w:bottom w:val="single" w:color="auto" w:sz="4" w:space="0"/>
              <w:right w:val="single" w:color="auto" w:sz="6" w:space="0"/>
            </w:tcBorders>
          </w:tcPr>
          <w:p>
            <w:pPr>
              <w:jc w:val="center"/>
              <w:rPr>
                <w:rFonts w:ascii="仿宋" w:hAnsi="仿宋" w:eastAsia="仿宋"/>
                <w:sz w:val="28"/>
                <w:szCs w:val="28"/>
              </w:rPr>
            </w:pPr>
          </w:p>
        </w:tc>
      </w:tr>
      <w:tr>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p>
        </w:tc>
        <w:tc>
          <w:tcPr>
            <w:tcW w:w="1276" w:type="dxa"/>
            <w:tcBorders>
              <w:top w:val="single" w:color="auto" w:sz="4"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p>
        </w:tc>
        <w:tc>
          <w:tcPr>
            <w:tcW w:w="2383" w:type="dxa"/>
            <w:tcBorders>
              <w:top w:val="single" w:color="auto" w:sz="4"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p>
        </w:tc>
        <w:tc>
          <w:tcPr>
            <w:tcW w:w="850" w:type="dxa"/>
            <w:tcBorders>
              <w:top w:val="single" w:color="auto" w:sz="4"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p>
        </w:tc>
        <w:tc>
          <w:tcPr>
            <w:tcW w:w="1134" w:type="dxa"/>
            <w:tcBorders>
              <w:top w:val="single" w:color="auto" w:sz="4"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p>
        </w:tc>
        <w:tc>
          <w:tcPr>
            <w:tcW w:w="1560" w:type="dxa"/>
            <w:tcBorders>
              <w:top w:val="single" w:color="auto" w:sz="4"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p>
        </w:tc>
        <w:tc>
          <w:tcPr>
            <w:tcW w:w="1393" w:type="dxa"/>
            <w:tcBorders>
              <w:top w:val="single" w:color="auto" w:sz="4" w:space="0"/>
              <w:left w:val="single" w:color="auto" w:sz="6" w:space="0"/>
              <w:bottom w:val="single" w:color="auto" w:sz="6" w:space="0"/>
              <w:right w:val="single" w:color="auto" w:sz="6" w:space="0"/>
            </w:tcBorders>
            <w:vAlign w:val="center"/>
          </w:tcPr>
          <w:p>
            <w:pPr>
              <w:jc w:val="center"/>
              <w:rPr>
                <w:rFonts w:ascii="仿宋" w:hAnsi="仿宋" w:eastAsia="仿宋"/>
                <w:sz w:val="28"/>
                <w:szCs w:val="28"/>
              </w:rPr>
            </w:pPr>
          </w:p>
        </w:tc>
        <w:tc>
          <w:tcPr>
            <w:tcW w:w="875" w:type="dxa"/>
            <w:tcBorders>
              <w:top w:val="single" w:color="auto" w:sz="4" w:space="0"/>
              <w:left w:val="single" w:color="auto" w:sz="6" w:space="0"/>
              <w:bottom w:val="single" w:color="auto" w:sz="6" w:space="0"/>
              <w:right w:val="single" w:color="auto" w:sz="6" w:space="0"/>
            </w:tcBorders>
          </w:tcPr>
          <w:p>
            <w:pPr>
              <w:jc w:val="center"/>
              <w:rPr>
                <w:rFonts w:ascii="仿宋" w:hAnsi="仿宋" w:eastAsia="仿宋"/>
                <w:sz w:val="28"/>
                <w:szCs w:val="28"/>
              </w:rPr>
            </w:pPr>
          </w:p>
        </w:tc>
      </w:tr>
    </w:tbl>
    <w:p>
      <w:pPr>
        <w:rPr>
          <w:rFonts w:ascii="仿宋" w:hAnsi="仿宋" w:eastAsia="仿宋"/>
          <w:sz w:val="28"/>
          <w:szCs w:val="28"/>
        </w:rPr>
      </w:pPr>
      <w:r>
        <w:rPr>
          <w:rFonts w:hint="eastAsia" w:ascii="仿宋" w:hAnsi="仿宋" w:eastAsia="仿宋"/>
          <w:sz w:val="28"/>
          <w:szCs w:val="28"/>
        </w:rPr>
        <w:t>备注：</w:t>
      </w:r>
    </w:p>
    <w:p>
      <w:pPr>
        <w:rPr>
          <w:rFonts w:ascii="仿宋" w:hAnsi="仿宋" w:eastAsia="仿宋"/>
          <w:sz w:val="28"/>
          <w:szCs w:val="28"/>
        </w:rPr>
      </w:pPr>
      <w:r>
        <w:rPr>
          <w:rFonts w:hint="eastAsia" w:ascii="仿宋" w:hAnsi="仿宋" w:eastAsia="仿宋"/>
          <w:sz w:val="28"/>
          <w:szCs w:val="28"/>
        </w:rPr>
        <w:t>1.此表格式如不合适，投标人可自行调整。</w:t>
      </w:r>
    </w:p>
    <w:p>
      <w:pPr>
        <w:autoSpaceDE w:val="0"/>
        <w:autoSpaceDN w:val="0"/>
        <w:adjustRightInd w:val="0"/>
        <w:snapToGrid w:val="0"/>
        <w:rPr>
          <w:rFonts w:ascii="仿宋" w:hAnsi="仿宋" w:eastAsia="仿宋"/>
          <w:sz w:val="28"/>
          <w:szCs w:val="28"/>
        </w:rPr>
      </w:pPr>
      <w:r>
        <w:rPr>
          <w:rFonts w:hint="eastAsia" w:ascii="仿宋" w:hAnsi="仿宋" w:eastAsia="仿宋"/>
          <w:sz w:val="28"/>
          <w:szCs w:val="28"/>
        </w:rPr>
        <w:t>2.投标人根据招标文件业绩部分资格</w:t>
      </w:r>
      <w:r>
        <w:rPr>
          <w:rFonts w:ascii="仿宋" w:hAnsi="仿宋" w:eastAsia="仿宋"/>
          <w:sz w:val="28"/>
          <w:szCs w:val="28"/>
        </w:rPr>
        <w:t>要求及</w:t>
      </w:r>
      <w:r>
        <w:rPr>
          <w:rFonts w:hint="eastAsia" w:ascii="仿宋" w:hAnsi="仿宋" w:eastAsia="仿宋"/>
          <w:sz w:val="28"/>
          <w:szCs w:val="28"/>
        </w:rPr>
        <w:t>评分标准仔细填写，并填写页码，以供评标委员会查验；</w:t>
      </w:r>
    </w:p>
    <w:p>
      <w:pPr>
        <w:autoSpaceDE w:val="0"/>
        <w:autoSpaceDN w:val="0"/>
        <w:adjustRightInd w:val="0"/>
        <w:snapToGrid w:val="0"/>
        <w:rPr>
          <w:rFonts w:ascii="仿宋" w:hAnsi="仿宋" w:eastAsia="仿宋"/>
          <w:sz w:val="28"/>
          <w:szCs w:val="28"/>
        </w:rPr>
      </w:pPr>
      <w:r>
        <w:rPr>
          <w:rFonts w:hint="eastAsia" w:ascii="仿宋" w:hAnsi="仿宋" w:eastAsia="仿宋"/>
          <w:sz w:val="28"/>
          <w:szCs w:val="28"/>
        </w:rPr>
        <w:t>3.上述业绩必须为真实有效，如发现业绩不符，将取消相应资格；</w:t>
      </w:r>
    </w:p>
    <w:p>
      <w:pPr>
        <w:autoSpaceDE w:val="0"/>
        <w:autoSpaceDN w:val="0"/>
        <w:adjustRightInd w:val="0"/>
        <w:snapToGrid w:val="0"/>
        <w:jc w:val="left"/>
        <w:rPr>
          <w:rFonts w:ascii="仿宋" w:hAnsi="仿宋" w:eastAsia="仿宋"/>
          <w:sz w:val="28"/>
          <w:szCs w:val="28"/>
        </w:rPr>
      </w:pPr>
      <w:r>
        <w:rPr>
          <w:rFonts w:hint="eastAsia" w:ascii="仿宋" w:hAnsi="仿宋" w:eastAsia="仿宋"/>
          <w:sz w:val="28"/>
          <w:szCs w:val="28"/>
        </w:rPr>
        <w:t>4.证明材料须附在本表后即可。</w:t>
      </w:r>
    </w:p>
    <w:p>
      <w:pPr>
        <w:snapToGrid w:val="0"/>
        <w:spacing w:line="360" w:lineRule="auto"/>
        <w:jc w:val="left"/>
        <w:rPr>
          <w:rFonts w:ascii="仿宋" w:hAnsi="仿宋" w:eastAsia="仿宋"/>
          <w:color w:val="000000"/>
          <w:sz w:val="28"/>
          <w:szCs w:val="28"/>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sz w:val="28"/>
          <w:szCs w:val="28"/>
        </w:rPr>
      </w:pPr>
      <w:r>
        <w:rPr>
          <w:rFonts w:hint="eastAsia" w:ascii="仿宋" w:hAnsi="仿宋" w:eastAsia="仿宋"/>
          <w:sz w:val="28"/>
          <w:szCs w:val="28"/>
        </w:rPr>
        <w:t>法定代表人或委托授权人（签字或盖章）：</w:t>
      </w:r>
      <w:r>
        <w:rPr>
          <w:rFonts w:hint="eastAsia" w:ascii="仿宋" w:hAnsi="仿宋" w:eastAsia="仿宋"/>
          <w:sz w:val="28"/>
          <w:szCs w:val="28"/>
          <w:u w:val="single"/>
        </w:rPr>
        <w:t xml:space="preserve">                          </w:t>
      </w:r>
      <w:r>
        <w:rPr>
          <w:rFonts w:hint="eastAsia" w:ascii="仿宋" w:hAnsi="仿宋" w:eastAsia="仿宋"/>
          <w:sz w:val="28"/>
          <w:szCs w:val="28"/>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sz w:val="28"/>
          <w:szCs w:val="28"/>
          <w:u w:val="single"/>
        </w:rPr>
      </w:pPr>
      <w:r>
        <w:rPr>
          <w:rFonts w:hint="eastAsia" w:ascii="仿宋" w:hAnsi="仿宋" w:eastAsia="仿宋"/>
          <w:sz w:val="28"/>
          <w:szCs w:val="28"/>
        </w:rPr>
        <w:t>投标人名称及盖章：</w:t>
      </w:r>
      <w:r>
        <w:rPr>
          <w:rFonts w:hint="eastAsia" w:ascii="仿宋" w:hAnsi="仿宋" w:eastAsia="仿宋"/>
          <w:sz w:val="28"/>
          <w:szCs w:val="28"/>
          <w:u w:val="single"/>
        </w:rPr>
        <w:t xml:space="preserve">                        </w:t>
      </w:r>
    </w:p>
    <w:p>
      <w:pPr>
        <w:widowControl/>
        <w:jc w:val="left"/>
        <w:rPr>
          <w:rFonts w:ascii="仿宋" w:hAnsi="仿宋" w:eastAsia="仿宋"/>
          <w:color w:val="000000"/>
          <w:sz w:val="30"/>
          <w:szCs w:val="30"/>
        </w:rPr>
      </w:pPr>
      <w:r>
        <w:rPr>
          <w:rFonts w:hint="eastAsia" w:ascii="仿宋" w:hAnsi="仿宋" w:eastAsia="仿宋"/>
          <w:sz w:val="28"/>
          <w:szCs w:val="28"/>
        </w:rPr>
        <w:t>日期：</w:t>
      </w:r>
      <w:r>
        <w:rPr>
          <w:rFonts w:hint="eastAsia" w:ascii="仿宋" w:hAnsi="仿宋" w:eastAsia="仿宋"/>
          <w:color w:val="000000"/>
          <w:sz w:val="30"/>
          <w:szCs w:val="30"/>
          <w:u w:val="single"/>
        </w:rPr>
        <w:t xml:space="preserve">       </w:t>
      </w:r>
      <w:r>
        <w:rPr>
          <w:rFonts w:hint="eastAsia" w:ascii="仿宋" w:hAnsi="仿宋" w:eastAsia="仿宋"/>
          <w:color w:val="000000"/>
          <w:sz w:val="30"/>
          <w:szCs w:val="30"/>
        </w:rPr>
        <w:t>年</w:t>
      </w:r>
      <w:r>
        <w:rPr>
          <w:rFonts w:hint="eastAsia" w:ascii="仿宋" w:hAnsi="仿宋" w:eastAsia="仿宋"/>
          <w:color w:val="000000"/>
          <w:sz w:val="30"/>
          <w:szCs w:val="30"/>
          <w:u w:val="single"/>
        </w:rPr>
        <w:t xml:space="preserve">   </w:t>
      </w:r>
      <w:r>
        <w:rPr>
          <w:rFonts w:hint="eastAsia" w:ascii="仿宋" w:hAnsi="仿宋" w:eastAsia="仿宋"/>
          <w:color w:val="000000"/>
          <w:sz w:val="30"/>
          <w:szCs w:val="30"/>
        </w:rPr>
        <w:t>月</w:t>
      </w:r>
      <w:r>
        <w:rPr>
          <w:rFonts w:hint="eastAsia" w:ascii="仿宋" w:hAnsi="仿宋" w:eastAsia="仿宋"/>
          <w:color w:val="000000"/>
          <w:sz w:val="30"/>
          <w:szCs w:val="30"/>
          <w:u w:val="single"/>
        </w:rPr>
        <w:t xml:space="preserve">   </w:t>
      </w:r>
      <w:r>
        <w:rPr>
          <w:rFonts w:hint="eastAsia" w:ascii="仿宋" w:hAnsi="仿宋" w:eastAsia="仿宋"/>
          <w:color w:val="000000"/>
          <w:sz w:val="30"/>
          <w:szCs w:val="30"/>
        </w:rPr>
        <w:t>日</w:t>
      </w:r>
      <w:r>
        <w:rPr>
          <w:rFonts w:ascii="仿宋" w:hAnsi="仿宋" w:eastAsia="仿宋"/>
          <w:color w:val="000000"/>
          <w:sz w:val="30"/>
          <w:szCs w:val="30"/>
        </w:rPr>
        <w:br w:type="page"/>
      </w:r>
    </w:p>
    <w:p>
      <w:pPr>
        <w:spacing w:line="0" w:lineRule="atLeast"/>
        <w:outlineLvl w:val="1"/>
        <w:rPr>
          <w:rFonts w:ascii="宋体" w:hAnsi="宋体"/>
          <w:szCs w:val="21"/>
        </w:rPr>
      </w:pPr>
      <w:bookmarkStart w:id="78" w:name="_Toc106791280"/>
      <w:r>
        <w:rPr>
          <w:rFonts w:hint="eastAsia" w:ascii="宋体" w:hAnsi="宋体"/>
          <w:szCs w:val="21"/>
        </w:rPr>
        <w:t>附件</w:t>
      </w:r>
      <w:r>
        <w:rPr>
          <w:rFonts w:ascii="宋体" w:hAnsi="宋体"/>
          <w:szCs w:val="21"/>
        </w:rPr>
        <w:t>1</w:t>
      </w:r>
      <w:r>
        <w:rPr>
          <w:rFonts w:hint="eastAsia" w:ascii="宋体" w:hAnsi="宋体"/>
          <w:szCs w:val="21"/>
        </w:rPr>
        <w:t>3：售后服务承诺书（</w:t>
      </w:r>
      <w:r>
        <w:rPr>
          <w:rFonts w:hint="eastAsia" w:ascii="宋体" w:hAnsi="宋体"/>
        </w:rPr>
        <w:t>质量保证服务承诺书</w:t>
      </w:r>
      <w:r>
        <w:rPr>
          <w:rFonts w:hint="eastAsia" w:ascii="宋体" w:hAnsi="宋体"/>
          <w:szCs w:val="21"/>
        </w:rPr>
        <w:t>）</w:t>
      </w:r>
      <w:bookmarkEnd w:id="78"/>
    </w:p>
    <w:p>
      <w:pPr>
        <w:spacing w:line="0" w:lineRule="atLeast"/>
        <w:outlineLvl w:val="1"/>
        <w:rPr>
          <w:rFonts w:ascii="仿宋" w:hAnsi="仿宋" w:eastAsia="仿宋"/>
          <w:sz w:val="28"/>
          <w:szCs w:val="28"/>
        </w:rPr>
      </w:pPr>
    </w:p>
    <w:p>
      <w:pPr>
        <w:spacing w:before="120" w:after="240"/>
        <w:jc w:val="center"/>
        <w:rPr>
          <w:rFonts w:ascii="方正小标宋_GBK" w:hAnsi="方正小标宋_GBK" w:eastAsia="方正小标宋_GBK"/>
          <w:b/>
          <w:sz w:val="32"/>
          <w:szCs w:val="32"/>
        </w:rPr>
      </w:pPr>
      <w:r>
        <w:rPr>
          <w:rFonts w:hint="eastAsia" w:ascii="方正小标宋_GBK" w:hAnsi="方正小标宋_GBK" w:eastAsia="方正小标宋_GBK"/>
          <w:b/>
          <w:sz w:val="32"/>
          <w:szCs w:val="32"/>
        </w:rPr>
        <w:t>售后服务承诺书（质量保证服务承诺书）</w:t>
      </w:r>
    </w:p>
    <w:p>
      <w:pPr>
        <w:tabs>
          <w:tab w:val="left" w:pos="8248"/>
          <w:tab w:val="left" w:pos="9368"/>
        </w:tabs>
        <w:ind w:left="-66"/>
        <w:rPr>
          <w:rFonts w:ascii="仿宋" w:hAnsi="仿宋" w:eastAsia="仿宋"/>
          <w:color w:val="000000"/>
          <w:sz w:val="28"/>
          <w:szCs w:val="28"/>
          <w:u w:val="single"/>
        </w:rPr>
      </w:pPr>
      <w:r>
        <w:rPr>
          <w:rFonts w:hint="eastAsia" w:ascii="仿宋" w:hAnsi="仿宋" w:eastAsia="仿宋"/>
          <w:sz w:val="28"/>
          <w:szCs w:val="28"/>
        </w:rPr>
        <w:t>主要内容应包括但不仅限于如下内容：</w:t>
      </w:r>
    </w:p>
    <w:p>
      <w:pPr>
        <w:rPr>
          <w:rFonts w:ascii="仿宋" w:hAnsi="仿宋" w:eastAsia="仿宋"/>
          <w:sz w:val="28"/>
          <w:szCs w:val="28"/>
        </w:rPr>
      </w:pPr>
      <w:r>
        <w:rPr>
          <w:rFonts w:hint="eastAsia" w:ascii="仿宋" w:hAnsi="仿宋" w:eastAsia="仿宋"/>
          <w:sz w:val="28"/>
          <w:szCs w:val="28"/>
        </w:rPr>
        <w:t>（注：投标人可根据项目需求及承诺书具体内容自行调整相关格式）</w:t>
      </w:r>
    </w:p>
    <w:p>
      <w:pPr>
        <w:numPr>
          <w:ilvl w:val="0"/>
          <w:numId w:val="27"/>
        </w:numPr>
        <w:tabs>
          <w:tab w:val="left" w:pos="426"/>
        </w:tabs>
        <w:spacing w:before="240" w:line="360" w:lineRule="auto"/>
        <w:ind w:hanging="278"/>
        <w:rPr>
          <w:rFonts w:ascii="仿宋" w:hAnsi="仿宋" w:eastAsia="仿宋"/>
          <w:sz w:val="28"/>
          <w:szCs w:val="28"/>
        </w:rPr>
      </w:pPr>
      <w:r>
        <w:rPr>
          <w:rFonts w:hint="eastAsia" w:ascii="仿宋" w:hAnsi="仿宋" w:eastAsia="仿宋"/>
          <w:sz w:val="28"/>
          <w:szCs w:val="28"/>
        </w:rPr>
        <w:t>售后服务内容及范围（含保修服务）；</w:t>
      </w:r>
    </w:p>
    <w:p>
      <w:pPr>
        <w:numPr>
          <w:ilvl w:val="0"/>
          <w:numId w:val="27"/>
        </w:numPr>
        <w:tabs>
          <w:tab w:val="left" w:pos="426"/>
        </w:tabs>
        <w:spacing w:before="240" w:line="360" w:lineRule="auto"/>
        <w:ind w:hanging="278"/>
        <w:rPr>
          <w:rFonts w:ascii="仿宋" w:hAnsi="仿宋" w:eastAsia="仿宋"/>
          <w:sz w:val="28"/>
          <w:szCs w:val="28"/>
        </w:rPr>
      </w:pPr>
      <w:r>
        <w:rPr>
          <w:rFonts w:hint="eastAsia" w:ascii="仿宋" w:hAnsi="仿宋" w:eastAsia="仿宋"/>
          <w:sz w:val="28"/>
          <w:szCs w:val="28"/>
        </w:rPr>
        <w:t>售后服务人员安排及联系方式；</w:t>
      </w:r>
    </w:p>
    <w:p>
      <w:pPr>
        <w:numPr>
          <w:ilvl w:val="0"/>
          <w:numId w:val="27"/>
        </w:numPr>
        <w:tabs>
          <w:tab w:val="left" w:pos="426"/>
        </w:tabs>
        <w:spacing w:before="240" w:line="360" w:lineRule="auto"/>
        <w:ind w:hanging="278"/>
        <w:rPr>
          <w:rFonts w:ascii="仿宋" w:hAnsi="仿宋" w:eastAsia="仿宋"/>
          <w:sz w:val="28"/>
          <w:szCs w:val="28"/>
        </w:rPr>
      </w:pPr>
      <w:r>
        <w:rPr>
          <w:rFonts w:hint="eastAsia" w:ascii="仿宋" w:hAnsi="仿宋" w:eastAsia="仿宋"/>
          <w:sz w:val="28"/>
          <w:szCs w:val="28"/>
        </w:rPr>
        <w:t>应急响应时间安排；</w:t>
      </w:r>
    </w:p>
    <w:p>
      <w:pPr>
        <w:numPr>
          <w:ilvl w:val="0"/>
          <w:numId w:val="27"/>
        </w:numPr>
        <w:tabs>
          <w:tab w:val="left" w:pos="426"/>
        </w:tabs>
        <w:spacing w:before="240" w:line="360" w:lineRule="auto"/>
        <w:ind w:hanging="278"/>
        <w:rPr>
          <w:rFonts w:ascii="仿宋" w:hAnsi="仿宋" w:eastAsia="仿宋"/>
          <w:sz w:val="28"/>
          <w:szCs w:val="28"/>
        </w:rPr>
      </w:pPr>
      <w:r>
        <w:rPr>
          <w:rFonts w:hint="eastAsia" w:ascii="仿宋" w:hAnsi="仿宋" w:eastAsia="仿宋"/>
          <w:sz w:val="28"/>
          <w:szCs w:val="28"/>
        </w:rPr>
        <w:t>维修服务收费标准；</w:t>
      </w:r>
    </w:p>
    <w:p>
      <w:pPr>
        <w:numPr>
          <w:ilvl w:val="0"/>
          <w:numId w:val="27"/>
        </w:numPr>
        <w:tabs>
          <w:tab w:val="left" w:pos="426"/>
        </w:tabs>
        <w:spacing w:before="240" w:line="360" w:lineRule="auto"/>
        <w:ind w:hanging="278"/>
        <w:rPr>
          <w:rFonts w:ascii="仿宋" w:hAnsi="仿宋" w:eastAsia="仿宋"/>
          <w:sz w:val="28"/>
          <w:szCs w:val="28"/>
        </w:rPr>
      </w:pPr>
      <w:r>
        <w:rPr>
          <w:rFonts w:hint="eastAsia" w:ascii="仿宋" w:hAnsi="仿宋" w:eastAsia="仿宋"/>
          <w:sz w:val="28"/>
          <w:szCs w:val="28"/>
        </w:rPr>
        <w:t>主要零配件价格；</w:t>
      </w:r>
    </w:p>
    <w:p>
      <w:pPr>
        <w:numPr>
          <w:ilvl w:val="0"/>
          <w:numId w:val="27"/>
        </w:numPr>
        <w:tabs>
          <w:tab w:val="left" w:pos="426"/>
        </w:tabs>
        <w:spacing w:before="240" w:line="360" w:lineRule="auto"/>
        <w:ind w:hanging="278"/>
        <w:rPr>
          <w:rFonts w:ascii="仿宋" w:hAnsi="仿宋" w:eastAsia="仿宋"/>
          <w:sz w:val="28"/>
          <w:szCs w:val="28"/>
        </w:rPr>
      </w:pPr>
      <w:r>
        <w:rPr>
          <w:rFonts w:hint="eastAsia" w:ascii="仿宋" w:hAnsi="仿宋" w:eastAsia="仿宋"/>
          <w:sz w:val="28"/>
          <w:szCs w:val="28"/>
        </w:rPr>
        <w:t>其它服务承诺。</w:t>
      </w:r>
    </w:p>
    <w:p>
      <w:pPr>
        <w:spacing w:line="360" w:lineRule="auto"/>
        <w:rPr>
          <w:rFonts w:ascii="仿宋" w:hAnsi="仿宋" w:eastAsia="仿宋"/>
          <w:color w:val="000000"/>
          <w:sz w:val="28"/>
          <w:szCs w:val="28"/>
        </w:rPr>
      </w:pPr>
    </w:p>
    <w:p>
      <w:pPr>
        <w:tabs>
          <w:tab w:val="left" w:pos="8248"/>
          <w:tab w:val="left" w:pos="9368"/>
        </w:tabs>
        <w:ind w:left="-66"/>
        <w:rPr>
          <w:rFonts w:ascii="仿宋" w:hAnsi="仿宋" w:eastAsia="仿宋"/>
          <w:color w:val="000000"/>
          <w:sz w:val="28"/>
          <w:szCs w:val="28"/>
          <w:u w:val="single"/>
        </w:rPr>
      </w:pPr>
    </w:p>
    <w:p>
      <w:pPr>
        <w:tabs>
          <w:tab w:val="left" w:pos="8248"/>
          <w:tab w:val="left" w:pos="9368"/>
        </w:tabs>
        <w:ind w:left="-66"/>
        <w:rPr>
          <w:rFonts w:ascii="仿宋" w:hAnsi="仿宋" w:eastAsia="仿宋"/>
          <w:color w:val="000000"/>
          <w:sz w:val="28"/>
          <w:szCs w:val="28"/>
          <w:u w:val="single"/>
        </w:rPr>
      </w:pPr>
    </w:p>
    <w:p>
      <w:pPr>
        <w:tabs>
          <w:tab w:val="left" w:pos="8248"/>
          <w:tab w:val="left" w:pos="9368"/>
        </w:tabs>
        <w:ind w:left="-66"/>
        <w:rPr>
          <w:rFonts w:ascii="仿宋" w:hAnsi="仿宋" w:eastAsia="仿宋"/>
          <w:color w:val="000000"/>
          <w:sz w:val="28"/>
          <w:szCs w:val="28"/>
          <w:u w:val="single"/>
        </w:rPr>
      </w:pPr>
    </w:p>
    <w:p>
      <w:pPr>
        <w:tabs>
          <w:tab w:val="left" w:pos="8248"/>
          <w:tab w:val="left" w:pos="9368"/>
        </w:tabs>
        <w:ind w:left="-66"/>
        <w:rPr>
          <w:rFonts w:ascii="仿宋" w:hAnsi="仿宋" w:eastAsia="仿宋"/>
          <w:color w:val="000000"/>
          <w:sz w:val="28"/>
          <w:szCs w:val="28"/>
          <w:u w:val="single"/>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sz w:val="28"/>
          <w:szCs w:val="28"/>
        </w:rPr>
      </w:pPr>
      <w:r>
        <w:rPr>
          <w:rFonts w:hint="eastAsia" w:ascii="仿宋" w:hAnsi="仿宋" w:eastAsia="仿宋"/>
          <w:sz w:val="28"/>
          <w:szCs w:val="28"/>
        </w:rPr>
        <w:t>法定代表人或委托授权人（签字或盖章）：</w:t>
      </w:r>
      <w:r>
        <w:rPr>
          <w:rFonts w:hint="eastAsia" w:ascii="仿宋" w:hAnsi="仿宋" w:eastAsia="仿宋"/>
          <w:sz w:val="28"/>
          <w:szCs w:val="28"/>
          <w:u w:val="single"/>
        </w:rPr>
        <w:t xml:space="preserve">                          </w:t>
      </w:r>
      <w:r>
        <w:rPr>
          <w:rFonts w:hint="eastAsia" w:ascii="仿宋" w:hAnsi="仿宋" w:eastAsia="仿宋"/>
          <w:sz w:val="28"/>
          <w:szCs w:val="28"/>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_GB2312" w:hAnsi="宋体" w:eastAsia="仿宋_GB2312"/>
          <w:sz w:val="28"/>
          <w:szCs w:val="28"/>
          <w:u w:val="single"/>
        </w:rPr>
      </w:pPr>
      <w:r>
        <w:rPr>
          <w:rFonts w:hint="eastAsia" w:ascii="仿宋" w:hAnsi="仿宋" w:eastAsia="仿宋"/>
          <w:sz w:val="28"/>
          <w:szCs w:val="28"/>
        </w:rPr>
        <w:t>投标人名称及盖章：</w:t>
      </w:r>
      <w:r>
        <w:rPr>
          <w:rFonts w:hint="eastAsia" w:ascii="仿宋" w:hAnsi="仿宋" w:eastAsia="仿宋"/>
          <w:sz w:val="28"/>
          <w:szCs w:val="28"/>
          <w:u w:val="single"/>
        </w:rPr>
        <w:t xml:space="preserve">                        </w:t>
      </w:r>
    </w:p>
    <w:p>
      <w:pPr>
        <w:snapToGrid w:val="0"/>
        <w:spacing w:line="360" w:lineRule="auto"/>
        <w:jc w:val="left"/>
        <w:rPr>
          <w:rFonts w:ascii="仿宋" w:hAnsi="仿宋" w:eastAsia="仿宋"/>
          <w:color w:val="000000"/>
          <w:sz w:val="28"/>
          <w:szCs w:val="28"/>
        </w:rPr>
      </w:pPr>
      <w:r>
        <w:rPr>
          <w:rFonts w:hint="eastAsia" w:ascii="仿宋" w:hAnsi="仿宋" w:eastAsia="仿宋"/>
          <w:color w:val="000000"/>
          <w:sz w:val="28"/>
          <w:szCs w:val="28"/>
        </w:rPr>
        <w:t>日期：</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年</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月</w:t>
      </w:r>
      <w:r>
        <w:rPr>
          <w:rFonts w:hint="eastAsia" w:ascii="仿宋" w:hAnsi="仿宋" w:eastAsia="仿宋"/>
          <w:color w:val="000000"/>
          <w:sz w:val="28"/>
          <w:szCs w:val="28"/>
          <w:u w:val="single"/>
        </w:rPr>
        <w:t xml:space="preserve">    </w:t>
      </w:r>
      <w:r>
        <w:rPr>
          <w:rFonts w:hint="eastAsia" w:ascii="仿宋" w:hAnsi="仿宋" w:eastAsia="仿宋"/>
          <w:color w:val="000000"/>
          <w:sz w:val="28"/>
          <w:szCs w:val="28"/>
        </w:rPr>
        <w:t>日</w:t>
      </w:r>
    </w:p>
    <w:p>
      <w:pPr>
        <w:widowControl/>
        <w:jc w:val="left"/>
        <w:rPr>
          <w:rFonts w:ascii="仿宋" w:hAnsi="仿宋" w:eastAsia="仿宋"/>
          <w:sz w:val="28"/>
          <w:szCs w:val="28"/>
        </w:rPr>
      </w:pPr>
      <w:bookmarkStart w:id="79" w:name="_Toc32341"/>
      <w:r>
        <w:rPr>
          <w:rFonts w:ascii="仿宋" w:hAnsi="仿宋" w:eastAsia="仿宋"/>
          <w:sz w:val="28"/>
          <w:szCs w:val="28"/>
        </w:rPr>
        <w:br w:type="page"/>
      </w:r>
    </w:p>
    <w:p>
      <w:pPr>
        <w:spacing w:line="0" w:lineRule="atLeast"/>
        <w:outlineLvl w:val="1"/>
        <w:rPr>
          <w:rFonts w:ascii="宋体" w:hAnsi="宋体"/>
          <w:szCs w:val="21"/>
        </w:rPr>
      </w:pPr>
      <w:bookmarkStart w:id="80" w:name="_Toc106791281"/>
      <w:r>
        <w:rPr>
          <w:rFonts w:hint="eastAsia" w:ascii="宋体" w:hAnsi="宋体"/>
          <w:szCs w:val="21"/>
        </w:rPr>
        <w:t>附件</w:t>
      </w:r>
      <w:r>
        <w:rPr>
          <w:rFonts w:ascii="宋体" w:hAnsi="宋体"/>
          <w:szCs w:val="21"/>
        </w:rPr>
        <w:t>1</w:t>
      </w:r>
      <w:r>
        <w:rPr>
          <w:rFonts w:hint="eastAsia" w:ascii="宋体" w:hAnsi="宋体"/>
          <w:szCs w:val="21"/>
        </w:rPr>
        <w:t>4：履约情况及社会信誉承诺书</w:t>
      </w:r>
      <w:bookmarkEnd w:id="79"/>
      <w:bookmarkEnd w:id="80"/>
    </w:p>
    <w:p>
      <w:pPr>
        <w:adjustRightInd w:val="0"/>
        <w:snapToGrid w:val="0"/>
        <w:rPr>
          <w:rFonts w:ascii="宋体" w:hAnsi="宋体"/>
          <w:bCs/>
          <w:sz w:val="28"/>
          <w:szCs w:val="28"/>
        </w:rPr>
      </w:pPr>
    </w:p>
    <w:p>
      <w:pPr>
        <w:adjustRightInd w:val="0"/>
        <w:snapToGrid w:val="0"/>
        <w:rPr>
          <w:rFonts w:ascii="宋体" w:hAnsi="宋体"/>
          <w:bCs/>
          <w:sz w:val="28"/>
          <w:szCs w:val="28"/>
        </w:rPr>
      </w:pPr>
    </w:p>
    <w:p>
      <w:pPr>
        <w:spacing w:before="120" w:after="240"/>
        <w:jc w:val="center"/>
        <w:rPr>
          <w:rFonts w:ascii="方正小标宋_GBK" w:hAnsi="方正小标宋_GBK" w:eastAsia="方正小标宋_GBK"/>
          <w:b/>
          <w:sz w:val="32"/>
          <w:szCs w:val="32"/>
        </w:rPr>
      </w:pPr>
      <w:r>
        <w:rPr>
          <w:rFonts w:hint="eastAsia" w:ascii="方正小标宋_GBK" w:hAnsi="方正小标宋_GBK" w:eastAsia="方正小标宋_GBK"/>
          <w:b/>
          <w:sz w:val="32"/>
          <w:szCs w:val="32"/>
        </w:rPr>
        <w:t>履约情况及社会信誉承诺书</w:t>
      </w:r>
    </w:p>
    <w:p>
      <w:pPr>
        <w:adjustRightInd w:val="0"/>
        <w:snapToGrid w:val="0"/>
        <w:rPr>
          <w:rFonts w:ascii="宋体" w:hAnsi="宋体"/>
          <w:bCs/>
          <w:sz w:val="28"/>
          <w:szCs w:val="28"/>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rPr>
        <w:t>（招标人）</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sz w:val="28"/>
          <w:szCs w:val="28"/>
        </w:rPr>
      </w:pPr>
      <w:r>
        <w:rPr>
          <w:rFonts w:hint="eastAsia" w:ascii="仿宋" w:hAnsi="仿宋" w:eastAsia="仿宋"/>
          <w:sz w:val="28"/>
          <w:szCs w:val="28"/>
        </w:rPr>
        <w:t>我司郑重承诺：</w:t>
      </w:r>
    </w:p>
    <w:p>
      <w:pPr>
        <w:numPr>
          <w:ilvl w:val="0"/>
          <w:numId w:val="28"/>
        </w:numPr>
        <w:tabs>
          <w:tab w:val="left" w:pos="654"/>
          <w:tab w:val="left" w:pos="1734"/>
          <w:tab w:val="left" w:pos="2814"/>
          <w:tab w:val="left" w:pos="3894"/>
          <w:tab w:val="left" w:pos="5334"/>
          <w:tab w:val="left" w:pos="6414"/>
          <w:tab w:val="left" w:pos="7254"/>
          <w:tab w:val="left" w:pos="8574"/>
          <w:tab w:val="left" w:pos="9654"/>
        </w:tabs>
        <w:spacing w:line="360" w:lineRule="auto"/>
        <w:ind w:firstLine="560" w:firstLineChars="200"/>
        <w:jc w:val="left"/>
        <w:rPr>
          <w:rFonts w:ascii="仿宋" w:hAnsi="仿宋" w:eastAsia="仿宋"/>
          <w:sz w:val="28"/>
          <w:szCs w:val="28"/>
        </w:rPr>
      </w:pPr>
      <w:r>
        <w:rPr>
          <w:rFonts w:hint="eastAsia" w:ascii="仿宋" w:hAnsi="仿宋" w:eastAsia="仿宋"/>
          <w:sz w:val="28"/>
          <w:szCs w:val="28"/>
          <w:u w:val="single"/>
        </w:rPr>
        <w:t xml:space="preserve">                          </w:t>
      </w:r>
      <w:r>
        <w:rPr>
          <w:rFonts w:hint="eastAsia" w:ascii="仿宋" w:hAnsi="仿宋" w:eastAsia="仿宋"/>
          <w:sz w:val="28"/>
          <w:szCs w:val="28"/>
        </w:rPr>
        <w:t>（投标人名称）在最近三年内（</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日至报名截止时间）没有处于被责令停业，或财产被接管、冻结、破产状态；没有骗取中标或严重违约引起的合同终止、纠纷、争议、仲裁和诉讼记录，没有重大质量问题。</w:t>
      </w:r>
    </w:p>
    <w:p>
      <w:pPr>
        <w:numPr>
          <w:ilvl w:val="0"/>
          <w:numId w:val="28"/>
        </w:numPr>
        <w:tabs>
          <w:tab w:val="left" w:pos="654"/>
          <w:tab w:val="left" w:pos="1734"/>
          <w:tab w:val="left" w:pos="2814"/>
          <w:tab w:val="left" w:pos="3894"/>
          <w:tab w:val="left" w:pos="5334"/>
          <w:tab w:val="left" w:pos="6414"/>
          <w:tab w:val="left" w:pos="7254"/>
          <w:tab w:val="left" w:pos="8574"/>
          <w:tab w:val="left" w:pos="9654"/>
        </w:tabs>
        <w:spacing w:line="360" w:lineRule="auto"/>
        <w:ind w:firstLine="560" w:firstLineChars="200"/>
        <w:jc w:val="left"/>
        <w:rPr>
          <w:rFonts w:ascii="仿宋" w:hAnsi="仿宋" w:eastAsia="仿宋"/>
          <w:sz w:val="28"/>
          <w:szCs w:val="28"/>
        </w:rPr>
      </w:pPr>
      <w:r>
        <w:rPr>
          <w:rFonts w:hint="eastAsia" w:ascii="仿宋" w:hAnsi="仿宋" w:eastAsia="仿宋"/>
          <w:sz w:val="28"/>
          <w:szCs w:val="28"/>
          <w:u w:val="single"/>
        </w:rPr>
        <w:t xml:space="preserve">                          </w:t>
      </w:r>
      <w:r>
        <w:rPr>
          <w:rFonts w:hint="eastAsia" w:ascii="仿宋" w:hAnsi="仿宋" w:eastAsia="仿宋"/>
          <w:sz w:val="28"/>
          <w:szCs w:val="28"/>
        </w:rPr>
        <w:t>（投标人名称）及法定代表人在最近三年内（</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日至报名截止时间）没有行贿犯罪记录。</w:t>
      </w:r>
    </w:p>
    <w:p>
      <w:pPr>
        <w:numPr>
          <w:ilvl w:val="0"/>
          <w:numId w:val="28"/>
        </w:numPr>
        <w:tabs>
          <w:tab w:val="left" w:pos="654"/>
          <w:tab w:val="left" w:pos="1734"/>
          <w:tab w:val="left" w:pos="2814"/>
          <w:tab w:val="left" w:pos="3894"/>
          <w:tab w:val="left" w:pos="5334"/>
          <w:tab w:val="left" w:pos="6414"/>
          <w:tab w:val="left" w:pos="7254"/>
          <w:tab w:val="left" w:pos="8574"/>
          <w:tab w:val="left" w:pos="9654"/>
        </w:tabs>
        <w:spacing w:line="360" w:lineRule="auto"/>
        <w:ind w:firstLine="560" w:firstLineChars="200"/>
        <w:jc w:val="left"/>
        <w:rPr>
          <w:rFonts w:ascii="仿宋" w:hAnsi="仿宋" w:eastAsia="仿宋"/>
          <w:sz w:val="28"/>
          <w:szCs w:val="28"/>
        </w:rPr>
      </w:pPr>
      <w:r>
        <w:rPr>
          <w:rFonts w:hint="eastAsia" w:ascii="仿宋" w:hAnsi="仿宋" w:eastAsia="仿宋"/>
          <w:sz w:val="28"/>
          <w:szCs w:val="28"/>
          <w:u w:val="single"/>
        </w:rPr>
        <w:t xml:space="preserve">                          </w:t>
      </w:r>
      <w:r>
        <w:rPr>
          <w:rFonts w:hint="eastAsia" w:ascii="仿宋" w:hAnsi="仿宋" w:eastAsia="仿宋"/>
          <w:sz w:val="28"/>
          <w:szCs w:val="28"/>
        </w:rPr>
        <w:t>（投标人名称）自</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日至报名截止时间，提供的服务在中国大陆地区项目中无重大安全事故。</w:t>
      </w:r>
    </w:p>
    <w:p>
      <w:pPr>
        <w:tabs>
          <w:tab w:val="left" w:pos="709"/>
          <w:tab w:val="left" w:pos="1734"/>
          <w:tab w:val="left" w:pos="2814"/>
          <w:tab w:val="left" w:pos="3894"/>
          <w:tab w:val="left" w:pos="5334"/>
          <w:tab w:val="left" w:pos="6414"/>
          <w:tab w:val="left" w:pos="7254"/>
          <w:tab w:val="left" w:pos="8574"/>
          <w:tab w:val="left" w:pos="9654"/>
        </w:tabs>
        <w:spacing w:line="360" w:lineRule="auto"/>
        <w:ind w:firstLine="560" w:firstLineChars="200"/>
        <w:jc w:val="left"/>
        <w:rPr>
          <w:rFonts w:ascii="仿宋" w:hAnsi="仿宋" w:eastAsia="仿宋"/>
          <w:sz w:val="28"/>
          <w:szCs w:val="28"/>
        </w:rPr>
      </w:pPr>
      <w:r>
        <w:rPr>
          <w:rFonts w:hint="eastAsia" w:ascii="仿宋" w:hAnsi="仿宋" w:eastAsia="仿宋"/>
          <w:sz w:val="28"/>
          <w:szCs w:val="28"/>
        </w:rPr>
        <w:t>以上承诺如有虚假，你方有权取消我方中选资格，我方同意给你方造成的损失予以赔偿。</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sz w:val="28"/>
          <w:szCs w:val="28"/>
        </w:rPr>
      </w:pP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sz w:val="28"/>
          <w:szCs w:val="28"/>
          <w:u w:val="single"/>
        </w:rPr>
      </w:pPr>
      <w:r>
        <w:rPr>
          <w:rFonts w:hint="eastAsia" w:ascii="仿宋" w:hAnsi="仿宋" w:eastAsia="仿宋"/>
          <w:sz w:val="28"/>
          <w:szCs w:val="28"/>
        </w:rPr>
        <w:t>法定代表人或其授权代理人（签字或盖章）：</w:t>
      </w:r>
      <w:r>
        <w:rPr>
          <w:rFonts w:hint="eastAsia" w:ascii="仿宋" w:hAnsi="仿宋" w:eastAsia="仿宋"/>
          <w:sz w:val="28"/>
          <w:szCs w:val="28"/>
          <w:u w:val="singl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sz w:val="28"/>
          <w:szCs w:val="28"/>
        </w:rPr>
      </w:pPr>
      <w:r>
        <w:rPr>
          <w:rFonts w:hint="eastAsia" w:ascii="仿宋" w:hAnsi="仿宋" w:eastAsia="仿宋"/>
          <w:sz w:val="28"/>
          <w:szCs w:val="28"/>
        </w:rPr>
        <w:t>投标人（盖章）：</w:t>
      </w:r>
      <w:r>
        <w:rPr>
          <w:rFonts w:hint="eastAsia" w:ascii="仿宋" w:hAnsi="仿宋" w:eastAsia="仿宋"/>
          <w:sz w:val="28"/>
          <w:szCs w:val="28"/>
          <w:u w:val="single"/>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hAnsi="仿宋" w:eastAsia="仿宋"/>
          <w:sz w:val="28"/>
          <w:szCs w:val="28"/>
        </w:rPr>
      </w:pPr>
      <w:r>
        <w:rPr>
          <w:rFonts w:hint="eastAsia" w:ascii="仿宋" w:hAnsi="仿宋" w:eastAsia="仿宋"/>
          <w:sz w:val="28"/>
          <w:szCs w:val="28"/>
        </w:rPr>
        <w:t>日期：</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w:t>
      </w:r>
    </w:p>
    <w:p>
      <w:pPr>
        <w:spacing w:line="0" w:lineRule="atLeast"/>
        <w:outlineLvl w:val="1"/>
        <w:rPr>
          <w:rFonts w:ascii="仿宋" w:hAnsi="仿宋" w:eastAsia="仿宋"/>
          <w:sz w:val="28"/>
          <w:szCs w:val="28"/>
        </w:rPr>
      </w:pPr>
    </w:p>
    <w:p/>
    <w:p>
      <w:pPr>
        <w:pStyle w:val="11"/>
      </w:pPr>
    </w:p>
    <w:p>
      <w:pPr>
        <w:spacing w:line="0" w:lineRule="atLeast"/>
        <w:outlineLvl w:val="1"/>
        <w:rPr>
          <w:rFonts w:ascii="宋体" w:hAnsi="宋体"/>
        </w:rPr>
      </w:pPr>
      <w:bookmarkStart w:id="81" w:name="_Toc100848654"/>
      <w:bookmarkStart w:id="82" w:name="_Toc106791282"/>
      <w:r>
        <w:rPr>
          <w:rFonts w:hint="eastAsia" w:ascii="宋体" w:hAnsi="宋体"/>
        </w:rPr>
        <w:t>附件15：投标文件密码</w:t>
      </w:r>
      <w:bookmarkEnd w:id="81"/>
      <w:r>
        <w:rPr>
          <w:rFonts w:hint="eastAsia" w:ascii="宋体" w:hAnsi="宋体"/>
        </w:rPr>
        <w:t>单</w:t>
      </w:r>
      <w:bookmarkEnd w:id="82"/>
    </w:p>
    <w:p>
      <w:pPr>
        <w:spacing w:line="360" w:lineRule="auto"/>
        <w:jc w:val="center"/>
        <w:rPr>
          <w:rFonts w:ascii="宋体" w:hAnsi="宋体"/>
          <w:b/>
          <w:sz w:val="44"/>
          <w:szCs w:val="44"/>
        </w:rPr>
      </w:pPr>
    </w:p>
    <w:p>
      <w:pPr>
        <w:jc w:val="center"/>
        <w:rPr>
          <w:rFonts w:ascii="宋体" w:hAnsi="宋体"/>
          <w:b/>
          <w:color w:val="000000" w:themeColor="text1"/>
          <w:sz w:val="32"/>
          <w:szCs w:val="32"/>
          <w14:textFill>
            <w14:solidFill>
              <w14:schemeClr w14:val="tx1"/>
            </w14:solidFill>
          </w14:textFill>
        </w:rPr>
      </w:pPr>
      <w:bookmarkStart w:id="83" w:name="_Hlk66864759"/>
      <w:r>
        <w:rPr>
          <w:rFonts w:hint="eastAsia" w:ascii="宋体" w:hAnsi="宋体"/>
          <w:b/>
          <w:color w:val="000000" w:themeColor="text1"/>
          <w:sz w:val="32"/>
          <w:szCs w:val="32"/>
          <w14:textFill>
            <w14:solidFill>
              <w14:schemeClr w14:val="tx1"/>
            </w14:solidFill>
          </w14:textFill>
        </w:rPr>
        <w:t>_</w:t>
      </w:r>
      <w:r>
        <w:rPr>
          <w:rFonts w:ascii="宋体" w:hAnsi="宋体"/>
          <w:b/>
          <w:color w:val="000000" w:themeColor="text1"/>
          <w:sz w:val="32"/>
          <w:szCs w:val="32"/>
          <w14:textFill>
            <w14:solidFill>
              <w14:schemeClr w14:val="tx1"/>
            </w14:solidFill>
          </w14:textFill>
        </w:rPr>
        <w:t>________________________________</w:t>
      </w:r>
      <w:r>
        <w:rPr>
          <w:rFonts w:hint="eastAsia" w:ascii="宋体" w:hAnsi="宋体"/>
          <w:b/>
          <w:color w:val="000000" w:themeColor="text1"/>
          <w:sz w:val="32"/>
          <w:szCs w:val="32"/>
          <w14:textFill>
            <w14:solidFill>
              <w14:schemeClr w14:val="tx1"/>
            </w14:solidFill>
          </w14:textFill>
        </w:rPr>
        <w:t>项目</w:t>
      </w:r>
      <w:bookmarkEnd w:id="83"/>
    </w:p>
    <w:p>
      <w:pPr>
        <w:jc w:val="center"/>
        <w:rPr>
          <w:rFonts w:ascii="宋体" w:hAnsi="宋体"/>
          <w:b/>
          <w:sz w:val="32"/>
          <w:szCs w:val="32"/>
        </w:rPr>
      </w:pPr>
      <w:r>
        <w:rPr>
          <w:rFonts w:hint="eastAsia" w:ascii="宋体" w:hAnsi="宋体"/>
          <w:b/>
          <w:sz w:val="32"/>
          <w:szCs w:val="32"/>
        </w:rPr>
        <w:t>投标文件密码单</w:t>
      </w:r>
    </w:p>
    <w:p>
      <w:pPr>
        <w:pStyle w:val="11"/>
        <w:rPr>
          <w:rFonts w:ascii="仿宋" w:hAnsi="仿宋" w:eastAsia="仿宋"/>
          <w:b/>
          <w:sz w:val="28"/>
          <w:szCs w:val="28"/>
        </w:rPr>
      </w:pPr>
    </w:p>
    <w:p>
      <w:pPr>
        <w:pStyle w:val="11"/>
        <w:rPr>
          <w:rFonts w:ascii="仿宋" w:hAnsi="仿宋" w:eastAsia="仿宋"/>
          <w:b/>
          <w:sz w:val="28"/>
          <w:szCs w:val="28"/>
        </w:rPr>
      </w:pPr>
      <w:r>
        <w:rPr>
          <w:rFonts w:hint="eastAsia" w:ascii="仿宋" w:hAnsi="仿宋" w:eastAsia="仿宋"/>
          <w:b/>
          <w:sz w:val="28"/>
          <w:szCs w:val="28"/>
        </w:rPr>
        <w:t>本项目投标文件解密密码为：</w:t>
      </w:r>
      <w:r>
        <w:rPr>
          <w:rFonts w:ascii="仿宋" w:hAnsi="仿宋" w:eastAsia="仿宋"/>
          <w:b/>
          <w:sz w:val="28"/>
          <w:szCs w:val="28"/>
        </w:rPr>
        <w:t>______________________________</w:t>
      </w:r>
      <w:r>
        <w:rPr>
          <w:rFonts w:hint="eastAsia" w:ascii="仿宋" w:hAnsi="仿宋" w:eastAsia="仿宋"/>
          <w:b/>
          <w:sz w:val="28"/>
          <w:szCs w:val="28"/>
        </w:rPr>
        <w:t>。</w:t>
      </w:r>
    </w:p>
    <w:p>
      <w:pPr>
        <w:pStyle w:val="11"/>
        <w:rPr>
          <w:rFonts w:ascii="仿宋" w:hAnsi="仿宋" w:eastAsia="仿宋"/>
          <w:b/>
          <w:sz w:val="28"/>
          <w:szCs w:val="28"/>
        </w:rPr>
      </w:pPr>
    </w:p>
    <w:p>
      <w:pPr>
        <w:pStyle w:val="11"/>
        <w:rPr>
          <w:rFonts w:ascii="仿宋" w:hAnsi="仿宋" w:eastAsia="仿宋"/>
          <w:b/>
          <w:color w:val="FF0000"/>
          <w:sz w:val="24"/>
        </w:rPr>
      </w:pPr>
      <w:r>
        <w:rPr>
          <w:rFonts w:hint="eastAsia" w:ascii="仿宋" w:hAnsi="仿宋" w:eastAsia="仿宋"/>
          <w:b/>
          <w:color w:val="FF0000"/>
          <w:sz w:val="24"/>
        </w:rPr>
        <w:t>【特别注意】</w:t>
      </w:r>
    </w:p>
    <w:p>
      <w:pPr>
        <w:pStyle w:val="11"/>
        <w:numPr>
          <w:ilvl w:val="0"/>
          <w:numId w:val="29"/>
        </w:numPr>
        <w:rPr>
          <w:rFonts w:ascii="仿宋" w:hAnsi="仿宋" w:eastAsia="仿宋"/>
          <w:sz w:val="24"/>
        </w:rPr>
      </w:pPr>
      <w:r>
        <w:rPr>
          <w:rFonts w:hint="eastAsia" w:ascii="仿宋" w:hAnsi="仿宋" w:eastAsia="仿宋"/>
          <w:color w:val="000000" w:themeColor="text1"/>
          <w:sz w:val="24"/>
          <w14:textFill>
            <w14:solidFill>
              <w14:schemeClr w14:val="tx1"/>
            </w14:solidFill>
          </w14:textFill>
        </w:rPr>
        <w:t>密码</w:t>
      </w:r>
      <w:r>
        <w:rPr>
          <w:rFonts w:hint="eastAsia" w:ascii="仿宋" w:hAnsi="仿宋" w:eastAsia="仿宋"/>
          <w:sz w:val="24"/>
        </w:rPr>
        <w:t>区分大小写，且不得使用易与数字混淆的</w:t>
      </w:r>
      <w:r>
        <w:rPr>
          <w:rFonts w:ascii="仿宋" w:hAnsi="仿宋" w:eastAsia="仿宋"/>
          <w:sz w:val="24"/>
        </w:rPr>
        <w:t>I</w:t>
      </w:r>
      <w:r>
        <w:rPr>
          <w:rFonts w:hint="eastAsia" w:ascii="仿宋" w:hAnsi="仿宋" w:eastAsia="仿宋"/>
          <w:sz w:val="24"/>
        </w:rPr>
        <w:t>、l、O（或</w:t>
      </w:r>
      <w:r>
        <w:rPr>
          <w:rFonts w:ascii="仿宋" w:hAnsi="仿宋" w:eastAsia="仿宋"/>
          <w:sz w:val="24"/>
        </w:rPr>
        <w:t>o</w:t>
      </w:r>
      <w:r>
        <w:rPr>
          <w:rFonts w:hint="eastAsia" w:ascii="仿宋" w:hAnsi="仿宋" w:eastAsia="仿宋"/>
          <w:sz w:val="24"/>
        </w:rPr>
        <w:t>）等字母。</w:t>
      </w:r>
    </w:p>
    <w:p>
      <w:pPr>
        <w:pStyle w:val="11"/>
        <w:numPr>
          <w:ilvl w:val="0"/>
          <w:numId w:val="29"/>
        </w:numPr>
        <w:rPr>
          <w:rFonts w:ascii="仿宋" w:hAnsi="仿宋" w:eastAsia="仿宋"/>
          <w:b/>
          <w:sz w:val="24"/>
        </w:rPr>
      </w:pPr>
      <w:r>
        <w:rPr>
          <w:rFonts w:hint="eastAsia" w:ascii="仿宋" w:hAnsi="仿宋" w:eastAsia="仿宋"/>
          <w:sz w:val="24"/>
        </w:rPr>
        <w:t>本单请严格按招标文件要求的时间和方式提交（</w:t>
      </w:r>
      <w:r>
        <w:rPr>
          <w:rFonts w:hint="eastAsia" w:ascii="仿宋" w:hAnsi="仿宋" w:eastAsia="仿宋"/>
          <w:color w:val="FF0000"/>
          <w:sz w:val="24"/>
        </w:rPr>
        <w:t>切勿</w:t>
      </w:r>
      <w:r>
        <w:rPr>
          <w:rFonts w:hint="eastAsia" w:ascii="仿宋" w:hAnsi="仿宋" w:eastAsia="仿宋"/>
          <w:sz w:val="24"/>
        </w:rPr>
        <w:t>同投标文件一起提交）。</w:t>
      </w:r>
    </w:p>
    <w:p>
      <w:pPr>
        <w:pStyle w:val="11"/>
      </w:pPr>
    </w:p>
    <w:sectPr>
      <w:footerReference r:id="rId4" w:type="default"/>
      <w:pgSz w:w="11906" w:h="16838"/>
      <w:pgMar w:top="1134" w:right="1800" w:bottom="993" w:left="1800" w:header="851" w:footer="409"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3000509000000000000"/>
    <w:charset w:val="86"/>
    <w:family w:val="auto"/>
    <w:pitch w:val="default"/>
    <w:sig w:usb0="00000000" w:usb1="0000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1357084"/>
    </w:sdtPr>
    <w:sdtContent>
      <w:p>
        <w:pPr>
          <w:pStyle w:val="6"/>
          <w:jc w:val="center"/>
        </w:pPr>
        <w:r>
          <w:fldChar w:fldCharType="begin"/>
        </w:r>
        <w:r>
          <w:instrText xml:space="preserve">PAGE   \* MERGEFORMAT</w:instrText>
        </w:r>
        <w:r>
          <w:fldChar w:fldCharType="separate"/>
        </w:r>
        <w:r>
          <w:rPr>
            <w:lang w:val="zh-CN"/>
          </w:rPr>
          <w:t>2</w:t>
        </w:r>
        <w: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281775"/>
    <w:multiLevelType w:val="singleLevel"/>
    <w:tmpl w:val="A2281775"/>
    <w:lvl w:ilvl="0" w:tentative="0">
      <w:start w:val="1"/>
      <w:numFmt w:val="decimal"/>
      <w:suff w:val="space"/>
      <w:lvlText w:val="%1."/>
      <w:lvlJc w:val="left"/>
    </w:lvl>
  </w:abstractNum>
  <w:abstractNum w:abstractNumId="1">
    <w:nsid w:val="B912FD85"/>
    <w:multiLevelType w:val="singleLevel"/>
    <w:tmpl w:val="B912FD85"/>
    <w:lvl w:ilvl="0" w:tentative="0">
      <w:start w:val="1"/>
      <w:numFmt w:val="decimal"/>
      <w:suff w:val="nothing"/>
      <w:lvlText w:val="（%1）"/>
      <w:lvlJc w:val="left"/>
    </w:lvl>
  </w:abstractNum>
  <w:abstractNum w:abstractNumId="2">
    <w:nsid w:val="CA690857"/>
    <w:multiLevelType w:val="singleLevel"/>
    <w:tmpl w:val="CA690857"/>
    <w:lvl w:ilvl="0" w:tentative="0">
      <w:start w:val="1"/>
      <w:numFmt w:val="decimal"/>
      <w:lvlText w:val="（%1）"/>
      <w:lvlJc w:val="left"/>
      <w:pPr>
        <w:ind w:left="420" w:hanging="420"/>
      </w:pPr>
      <w:rPr>
        <w:rFonts w:hint="eastAsia"/>
      </w:rPr>
    </w:lvl>
  </w:abstractNum>
  <w:abstractNum w:abstractNumId="3">
    <w:nsid w:val="D3051835"/>
    <w:multiLevelType w:val="singleLevel"/>
    <w:tmpl w:val="D3051835"/>
    <w:lvl w:ilvl="0" w:tentative="0">
      <w:start w:val="1"/>
      <w:numFmt w:val="decimal"/>
      <w:suff w:val="space"/>
      <w:lvlText w:val="%1."/>
      <w:lvlJc w:val="left"/>
    </w:lvl>
  </w:abstractNum>
  <w:abstractNum w:abstractNumId="4">
    <w:nsid w:val="DAA5A57F"/>
    <w:multiLevelType w:val="singleLevel"/>
    <w:tmpl w:val="DAA5A57F"/>
    <w:lvl w:ilvl="0" w:tentative="0">
      <w:start w:val="1"/>
      <w:numFmt w:val="decimal"/>
      <w:suff w:val="space"/>
      <w:lvlText w:val="%1."/>
      <w:lvlJc w:val="left"/>
    </w:lvl>
  </w:abstractNum>
  <w:abstractNum w:abstractNumId="5">
    <w:nsid w:val="DB4C4F7E"/>
    <w:multiLevelType w:val="singleLevel"/>
    <w:tmpl w:val="DB4C4F7E"/>
    <w:lvl w:ilvl="0" w:tentative="0">
      <w:start w:val="1"/>
      <w:numFmt w:val="decimal"/>
      <w:suff w:val="nothing"/>
      <w:lvlText w:val="（%1）"/>
      <w:lvlJc w:val="left"/>
    </w:lvl>
  </w:abstractNum>
  <w:abstractNum w:abstractNumId="6">
    <w:nsid w:val="00000005"/>
    <w:multiLevelType w:val="multilevel"/>
    <w:tmpl w:val="00000005"/>
    <w:lvl w:ilvl="0" w:tentative="0">
      <w:start w:val="1"/>
      <w:numFmt w:val="decimal"/>
      <w:lvlText w:val="%1"/>
      <w:lvlJc w:val="center"/>
      <w:pPr>
        <w:tabs>
          <w:tab w:val="left" w:pos="644"/>
        </w:tabs>
        <w:ind w:left="0" w:firstLine="284"/>
      </w:pPr>
      <w:rPr>
        <w:rFonts w:hint="default" w:ascii="Times New Roman" w:hAnsi="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09"/>
    <w:multiLevelType w:val="multilevel"/>
    <w:tmpl w:val="00000009"/>
    <w:lvl w:ilvl="0" w:tentative="0">
      <w:start w:val="1"/>
      <w:numFmt w:val="decimal"/>
      <w:lvlText w:val="%1"/>
      <w:lvlJc w:val="center"/>
      <w:pPr>
        <w:tabs>
          <w:tab w:val="left" w:pos="644"/>
        </w:tabs>
        <w:ind w:left="0" w:firstLine="284"/>
      </w:pPr>
      <w:rPr>
        <w:rFonts w:hint="default" w:ascii="Times New Roman" w:hAnsi="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0A"/>
    <w:multiLevelType w:val="multilevel"/>
    <w:tmpl w:val="0000000A"/>
    <w:lvl w:ilvl="0" w:tentative="0">
      <w:start w:val="5"/>
      <w:numFmt w:val="japaneseCounting"/>
      <w:lvlText w:val="%1、"/>
      <w:lvlJc w:val="left"/>
      <w:pPr>
        <w:tabs>
          <w:tab w:val="left" w:pos="960"/>
        </w:tabs>
        <w:ind w:left="960" w:hanging="48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9">
    <w:nsid w:val="0000000C"/>
    <w:multiLevelType w:val="multilevel"/>
    <w:tmpl w:val="0000000C"/>
    <w:lvl w:ilvl="0" w:tentative="0">
      <w:start w:val="1"/>
      <w:numFmt w:val="japaneseCounting"/>
      <w:lvlText w:val="（%1）"/>
      <w:lvlJc w:val="left"/>
      <w:pPr>
        <w:tabs>
          <w:tab w:val="left" w:pos="720"/>
        </w:tabs>
        <w:ind w:left="720" w:hanging="72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420"/>
        </w:tabs>
        <w:ind w:left="420" w:hanging="420"/>
      </w:pPr>
      <w:rPr>
        <w:color w:val="auto"/>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0000013"/>
    <w:multiLevelType w:val="singleLevel"/>
    <w:tmpl w:val="00000013"/>
    <w:lvl w:ilvl="0" w:tentative="0">
      <w:start w:val="1"/>
      <w:numFmt w:val="decimal"/>
      <w:lvlText w:val="%1."/>
      <w:lvlJc w:val="left"/>
      <w:pPr>
        <w:ind w:left="420" w:hanging="420"/>
      </w:pPr>
    </w:lvl>
  </w:abstractNum>
  <w:abstractNum w:abstractNumId="11">
    <w:nsid w:val="17670DDB"/>
    <w:multiLevelType w:val="multilevel"/>
    <w:tmpl w:val="17670D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18F0733F"/>
    <w:multiLevelType w:val="multilevel"/>
    <w:tmpl w:val="18F0733F"/>
    <w:lvl w:ilvl="0" w:tentative="0">
      <w:start w:val="1"/>
      <w:numFmt w:val="decimal"/>
      <w:lvlText w:val="%1."/>
      <w:lvlJc w:val="left"/>
      <w:pPr>
        <w:ind w:left="987" w:hanging="420"/>
      </w:pPr>
      <w:rPr>
        <w:rFonts w:hint="default" w:ascii="宋体" w:hAnsi="宋体" w:eastAsia="宋体" w:cs="宋体"/>
        <w:b w:val="0"/>
        <w:bCs w:val="0"/>
        <w:sz w:val="21"/>
        <w:szCs w:val="21"/>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3">
    <w:nsid w:val="1B9719F2"/>
    <w:multiLevelType w:val="multilevel"/>
    <w:tmpl w:val="1B9719F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277D3104"/>
    <w:multiLevelType w:val="multilevel"/>
    <w:tmpl w:val="277D310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28E10C89"/>
    <w:multiLevelType w:val="singleLevel"/>
    <w:tmpl w:val="28E10C89"/>
    <w:lvl w:ilvl="0" w:tentative="0">
      <w:start w:val="1"/>
      <w:numFmt w:val="decimal"/>
      <w:suff w:val="space"/>
      <w:lvlText w:val="%1."/>
      <w:lvlJc w:val="left"/>
    </w:lvl>
  </w:abstractNum>
  <w:abstractNum w:abstractNumId="16">
    <w:nsid w:val="33492D81"/>
    <w:multiLevelType w:val="multilevel"/>
    <w:tmpl w:val="33492D81"/>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353A26D2"/>
    <w:multiLevelType w:val="multilevel"/>
    <w:tmpl w:val="353A26D2"/>
    <w:lvl w:ilvl="0" w:tentative="0">
      <w:start w:val="1"/>
      <w:numFmt w:val="decimal"/>
      <w:lvlText w:val="%1."/>
      <w:lvlJc w:val="left"/>
      <w:pPr>
        <w:ind w:left="63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3626214A"/>
    <w:multiLevelType w:val="multilevel"/>
    <w:tmpl w:val="362621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3D07794A"/>
    <w:multiLevelType w:val="multilevel"/>
    <w:tmpl w:val="3D0779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3F9B52FA"/>
    <w:multiLevelType w:val="multilevel"/>
    <w:tmpl w:val="3F9B52FA"/>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21">
    <w:nsid w:val="5620BCE7"/>
    <w:multiLevelType w:val="singleLevel"/>
    <w:tmpl w:val="5620BCE7"/>
    <w:lvl w:ilvl="0" w:tentative="0">
      <w:start w:val="1"/>
      <w:numFmt w:val="decimal"/>
      <w:suff w:val="nothing"/>
      <w:lvlText w:val="%1．"/>
      <w:lvlJc w:val="left"/>
      <w:pPr>
        <w:ind w:left="0" w:firstLine="400"/>
      </w:pPr>
      <w:rPr>
        <w:rFonts w:hint="default"/>
      </w:rPr>
    </w:lvl>
  </w:abstractNum>
  <w:abstractNum w:abstractNumId="22">
    <w:nsid w:val="562460B2"/>
    <w:multiLevelType w:val="singleLevel"/>
    <w:tmpl w:val="562460B2"/>
    <w:lvl w:ilvl="0" w:tentative="0">
      <w:start w:val="1"/>
      <w:numFmt w:val="chineseCounting"/>
      <w:suff w:val="nothing"/>
      <w:lvlText w:val="%1、"/>
      <w:lvlJc w:val="left"/>
      <w:rPr>
        <w:rFonts w:hint="eastAsia" w:ascii="宋体" w:hAnsi="宋体" w:eastAsia="宋体" w:cs="仿宋"/>
        <w:b/>
        <w:bCs/>
      </w:rPr>
    </w:lvl>
  </w:abstractNum>
  <w:abstractNum w:abstractNumId="23">
    <w:nsid w:val="563C14E5"/>
    <w:multiLevelType w:val="multilevel"/>
    <w:tmpl w:val="563C14E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65663E0C"/>
    <w:multiLevelType w:val="singleLevel"/>
    <w:tmpl w:val="65663E0C"/>
    <w:lvl w:ilvl="0" w:tentative="0">
      <w:start w:val="1"/>
      <w:numFmt w:val="decimal"/>
      <w:suff w:val="nothing"/>
      <w:lvlText w:val="（%1）"/>
      <w:lvlJc w:val="left"/>
    </w:lvl>
  </w:abstractNum>
  <w:abstractNum w:abstractNumId="25">
    <w:nsid w:val="67F45B0B"/>
    <w:multiLevelType w:val="multilevel"/>
    <w:tmpl w:val="67F45B0B"/>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26">
    <w:nsid w:val="6AFF9EB4"/>
    <w:multiLevelType w:val="singleLevel"/>
    <w:tmpl w:val="6AFF9EB4"/>
    <w:lvl w:ilvl="0" w:tentative="0">
      <w:start w:val="1"/>
      <w:numFmt w:val="decimal"/>
      <w:suff w:val="space"/>
      <w:lvlText w:val="%1."/>
      <w:lvlJc w:val="left"/>
      <w:rPr>
        <w:rFonts w:hint="default" w:ascii="宋体" w:hAnsi="宋体" w:eastAsia="宋体" w:cs="宋体"/>
        <w:b w:val="0"/>
        <w:bCs w:val="0"/>
        <w:sz w:val="21"/>
        <w:szCs w:val="21"/>
      </w:rPr>
    </w:lvl>
  </w:abstractNum>
  <w:abstractNum w:abstractNumId="27">
    <w:nsid w:val="7ED17433"/>
    <w:multiLevelType w:val="singleLevel"/>
    <w:tmpl w:val="7ED17433"/>
    <w:lvl w:ilvl="0" w:tentative="0">
      <w:start w:val="1"/>
      <w:numFmt w:val="decimal"/>
      <w:lvlText w:val="（%1）"/>
      <w:lvlJc w:val="left"/>
      <w:pPr>
        <w:ind w:left="420" w:hanging="420"/>
      </w:pPr>
      <w:rPr>
        <w:rFonts w:hint="eastAsia"/>
      </w:rPr>
    </w:lvl>
  </w:abstractNum>
  <w:num w:numId="1">
    <w:abstractNumId w:val="22"/>
  </w:num>
  <w:num w:numId="2">
    <w:abstractNumId w:val="26"/>
  </w:num>
  <w:num w:numId="3">
    <w:abstractNumId w:val="18"/>
  </w:num>
  <w:num w:numId="4">
    <w:abstractNumId w:val="2"/>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3"/>
  </w:num>
  <w:num w:numId="8">
    <w:abstractNumId w:val="19"/>
  </w:num>
  <w:num w:numId="9">
    <w:abstractNumId w:val="11"/>
  </w:num>
  <w:num w:numId="10">
    <w:abstractNumId w:val="27"/>
  </w:num>
  <w:num w:numId="11">
    <w:abstractNumId w:val="24"/>
  </w:num>
  <w:num w:numId="12">
    <w:abstractNumId w:val="1"/>
  </w:num>
  <w:num w:numId="13">
    <w:abstractNumId w:val="5"/>
  </w:num>
  <w:num w:numId="14">
    <w:abstractNumId w:val="3"/>
  </w:num>
  <w:num w:numId="15">
    <w:abstractNumId w:val="15"/>
  </w:num>
  <w:num w:numId="16">
    <w:abstractNumId w:val="9"/>
  </w:num>
  <w:num w:numId="17">
    <w:abstractNumId w:val="13"/>
  </w:num>
  <w:num w:numId="18">
    <w:abstractNumId w:val="17"/>
  </w:num>
  <w:num w:numId="19">
    <w:abstractNumId w:val="0"/>
  </w:num>
  <w:num w:numId="20">
    <w:abstractNumId w:val="4"/>
  </w:num>
  <w:num w:numId="21">
    <w:abstractNumId w:val="8"/>
  </w:num>
  <w:num w:numId="22">
    <w:abstractNumId w:val="7"/>
  </w:num>
  <w:num w:numId="23">
    <w:abstractNumId w:val="6"/>
  </w:num>
  <w:num w:numId="24">
    <w:abstractNumId w:val="25"/>
  </w:num>
  <w:num w:numId="25">
    <w:abstractNumId w:val="20"/>
  </w:num>
  <w:num w:numId="26">
    <w:abstractNumId w:val="16"/>
  </w:num>
  <w:num w:numId="27">
    <w:abstractNumId w:val="10"/>
  </w:num>
  <w:num w:numId="28">
    <w:abstractNumId w:val="21"/>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M0Nzc4NTgxMTg1M2VmMTJlY2Y2ZjYwMjllOTg2ZDUifQ=="/>
  </w:docVars>
  <w:rsids>
    <w:rsidRoot w:val="007C50B2"/>
    <w:rsid w:val="000071F5"/>
    <w:rsid w:val="000109CF"/>
    <w:rsid w:val="0001408F"/>
    <w:rsid w:val="00020D3D"/>
    <w:rsid w:val="0002431D"/>
    <w:rsid w:val="000262A2"/>
    <w:rsid w:val="00030ED4"/>
    <w:rsid w:val="0005325D"/>
    <w:rsid w:val="0006307A"/>
    <w:rsid w:val="00071803"/>
    <w:rsid w:val="00074891"/>
    <w:rsid w:val="00077160"/>
    <w:rsid w:val="00080360"/>
    <w:rsid w:val="00093F3A"/>
    <w:rsid w:val="00095512"/>
    <w:rsid w:val="000A2942"/>
    <w:rsid w:val="000B02A3"/>
    <w:rsid w:val="000C0416"/>
    <w:rsid w:val="000C45B3"/>
    <w:rsid w:val="000C7053"/>
    <w:rsid w:val="000E3E7C"/>
    <w:rsid w:val="000F16F8"/>
    <w:rsid w:val="000F23B0"/>
    <w:rsid w:val="001052B4"/>
    <w:rsid w:val="001107A5"/>
    <w:rsid w:val="001238C4"/>
    <w:rsid w:val="0012732B"/>
    <w:rsid w:val="0013213B"/>
    <w:rsid w:val="001356BD"/>
    <w:rsid w:val="0013663B"/>
    <w:rsid w:val="00137AB2"/>
    <w:rsid w:val="00141B72"/>
    <w:rsid w:val="001427DC"/>
    <w:rsid w:val="00162AA4"/>
    <w:rsid w:val="0017163D"/>
    <w:rsid w:val="001723D2"/>
    <w:rsid w:val="00174846"/>
    <w:rsid w:val="00180E0D"/>
    <w:rsid w:val="001959E5"/>
    <w:rsid w:val="001978B2"/>
    <w:rsid w:val="001A282A"/>
    <w:rsid w:val="001A6C5B"/>
    <w:rsid w:val="001E204B"/>
    <w:rsid w:val="001E44D2"/>
    <w:rsid w:val="001F14F2"/>
    <w:rsid w:val="001F279E"/>
    <w:rsid w:val="0020628E"/>
    <w:rsid w:val="00206999"/>
    <w:rsid w:val="0022465E"/>
    <w:rsid w:val="00233E0E"/>
    <w:rsid w:val="00252697"/>
    <w:rsid w:val="00253531"/>
    <w:rsid w:val="00292E63"/>
    <w:rsid w:val="002963F2"/>
    <w:rsid w:val="002A1B14"/>
    <w:rsid w:val="002B743A"/>
    <w:rsid w:val="002C49F2"/>
    <w:rsid w:val="003158DE"/>
    <w:rsid w:val="0032368E"/>
    <w:rsid w:val="003255E6"/>
    <w:rsid w:val="003300CC"/>
    <w:rsid w:val="00337D03"/>
    <w:rsid w:val="003436BC"/>
    <w:rsid w:val="00354484"/>
    <w:rsid w:val="003545D1"/>
    <w:rsid w:val="00356F92"/>
    <w:rsid w:val="0037679F"/>
    <w:rsid w:val="003823A8"/>
    <w:rsid w:val="00397C1E"/>
    <w:rsid w:val="003A09E6"/>
    <w:rsid w:val="003B01FB"/>
    <w:rsid w:val="003D0358"/>
    <w:rsid w:val="003E6092"/>
    <w:rsid w:val="003E66A3"/>
    <w:rsid w:val="003E7621"/>
    <w:rsid w:val="003F1E01"/>
    <w:rsid w:val="004235D9"/>
    <w:rsid w:val="00427D5D"/>
    <w:rsid w:val="00441F17"/>
    <w:rsid w:val="00460C20"/>
    <w:rsid w:val="004707D2"/>
    <w:rsid w:val="00471ED2"/>
    <w:rsid w:val="00476C96"/>
    <w:rsid w:val="004775EE"/>
    <w:rsid w:val="00492F1D"/>
    <w:rsid w:val="004A0594"/>
    <w:rsid w:val="004A0D6B"/>
    <w:rsid w:val="004A7C1F"/>
    <w:rsid w:val="004B0D64"/>
    <w:rsid w:val="004B24F9"/>
    <w:rsid w:val="004D1901"/>
    <w:rsid w:val="004D58FC"/>
    <w:rsid w:val="004D5AC3"/>
    <w:rsid w:val="004D6F70"/>
    <w:rsid w:val="004E3802"/>
    <w:rsid w:val="004E3A19"/>
    <w:rsid w:val="004E40C8"/>
    <w:rsid w:val="004E4541"/>
    <w:rsid w:val="004E7657"/>
    <w:rsid w:val="004F2ED2"/>
    <w:rsid w:val="004F63E5"/>
    <w:rsid w:val="00506B6D"/>
    <w:rsid w:val="00544B6E"/>
    <w:rsid w:val="00550A0A"/>
    <w:rsid w:val="00565EDC"/>
    <w:rsid w:val="005815FC"/>
    <w:rsid w:val="005A26F8"/>
    <w:rsid w:val="005A480E"/>
    <w:rsid w:val="005B03C2"/>
    <w:rsid w:val="005B1453"/>
    <w:rsid w:val="005B328D"/>
    <w:rsid w:val="005C5034"/>
    <w:rsid w:val="005D123F"/>
    <w:rsid w:val="005E43D8"/>
    <w:rsid w:val="005E4792"/>
    <w:rsid w:val="005F16B3"/>
    <w:rsid w:val="005F71F0"/>
    <w:rsid w:val="00604C0B"/>
    <w:rsid w:val="00606010"/>
    <w:rsid w:val="006115F6"/>
    <w:rsid w:val="00621681"/>
    <w:rsid w:val="00630585"/>
    <w:rsid w:val="006311FC"/>
    <w:rsid w:val="00632039"/>
    <w:rsid w:val="006333BC"/>
    <w:rsid w:val="006635D2"/>
    <w:rsid w:val="00664471"/>
    <w:rsid w:val="00681577"/>
    <w:rsid w:val="006815B1"/>
    <w:rsid w:val="00687753"/>
    <w:rsid w:val="006942FF"/>
    <w:rsid w:val="006A4FED"/>
    <w:rsid w:val="006B1729"/>
    <w:rsid w:val="006B3970"/>
    <w:rsid w:val="006B4923"/>
    <w:rsid w:val="006C4074"/>
    <w:rsid w:val="006C659A"/>
    <w:rsid w:val="006C7266"/>
    <w:rsid w:val="006C7574"/>
    <w:rsid w:val="006E0464"/>
    <w:rsid w:val="006E42A5"/>
    <w:rsid w:val="006E6992"/>
    <w:rsid w:val="006F0E4A"/>
    <w:rsid w:val="006F3293"/>
    <w:rsid w:val="0070433C"/>
    <w:rsid w:val="007115E1"/>
    <w:rsid w:val="007141D0"/>
    <w:rsid w:val="00714F2D"/>
    <w:rsid w:val="00715AB4"/>
    <w:rsid w:val="007164D8"/>
    <w:rsid w:val="00717FB9"/>
    <w:rsid w:val="007347D6"/>
    <w:rsid w:val="007542A8"/>
    <w:rsid w:val="007559E5"/>
    <w:rsid w:val="00760715"/>
    <w:rsid w:val="007672EE"/>
    <w:rsid w:val="0076763C"/>
    <w:rsid w:val="007744CB"/>
    <w:rsid w:val="0077621A"/>
    <w:rsid w:val="00781DFA"/>
    <w:rsid w:val="00782E08"/>
    <w:rsid w:val="00790A8A"/>
    <w:rsid w:val="007933D2"/>
    <w:rsid w:val="007C02CE"/>
    <w:rsid w:val="007C3EB8"/>
    <w:rsid w:val="007C50B2"/>
    <w:rsid w:val="00803FA2"/>
    <w:rsid w:val="008117C1"/>
    <w:rsid w:val="00823E99"/>
    <w:rsid w:val="0084470A"/>
    <w:rsid w:val="00845DE7"/>
    <w:rsid w:val="00857F72"/>
    <w:rsid w:val="00866C0E"/>
    <w:rsid w:val="00867C56"/>
    <w:rsid w:val="00870B22"/>
    <w:rsid w:val="00874BB5"/>
    <w:rsid w:val="00895D5D"/>
    <w:rsid w:val="008A0193"/>
    <w:rsid w:val="008B2C67"/>
    <w:rsid w:val="008C44DE"/>
    <w:rsid w:val="008E05E5"/>
    <w:rsid w:val="008F03B4"/>
    <w:rsid w:val="0090721F"/>
    <w:rsid w:val="00915BDD"/>
    <w:rsid w:val="00926702"/>
    <w:rsid w:val="00927979"/>
    <w:rsid w:val="00937F12"/>
    <w:rsid w:val="00943245"/>
    <w:rsid w:val="0094528D"/>
    <w:rsid w:val="00960B05"/>
    <w:rsid w:val="00963D73"/>
    <w:rsid w:val="00976465"/>
    <w:rsid w:val="0098029E"/>
    <w:rsid w:val="0098263B"/>
    <w:rsid w:val="00982922"/>
    <w:rsid w:val="00991233"/>
    <w:rsid w:val="009953F9"/>
    <w:rsid w:val="009A37EC"/>
    <w:rsid w:val="009A699B"/>
    <w:rsid w:val="009A6EF3"/>
    <w:rsid w:val="009B7189"/>
    <w:rsid w:val="009C0135"/>
    <w:rsid w:val="009E25C8"/>
    <w:rsid w:val="009E2781"/>
    <w:rsid w:val="009E3D67"/>
    <w:rsid w:val="009E7342"/>
    <w:rsid w:val="00A0064A"/>
    <w:rsid w:val="00A0267F"/>
    <w:rsid w:val="00A30228"/>
    <w:rsid w:val="00A31A55"/>
    <w:rsid w:val="00A3423A"/>
    <w:rsid w:val="00A35983"/>
    <w:rsid w:val="00A35F31"/>
    <w:rsid w:val="00A4407E"/>
    <w:rsid w:val="00A46C1C"/>
    <w:rsid w:val="00A639F5"/>
    <w:rsid w:val="00A761F1"/>
    <w:rsid w:val="00A8313A"/>
    <w:rsid w:val="00AA01BF"/>
    <w:rsid w:val="00AA0F85"/>
    <w:rsid w:val="00AA320E"/>
    <w:rsid w:val="00AA38D8"/>
    <w:rsid w:val="00AA56F4"/>
    <w:rsid w:val="00AA6BD5"/>
    <w:rsid w:val="00AB0184"/>
    <w:rsid w:val="00AB0A23"/>
    <w:rsid w:val="00AC1082"/>
    <w:rsid w:val="00AC7FB5"/>
    <w:rsid w:val="00AD0743"/>
    <w:rsid w:val="00AE1E1D"/>
    <w:rsid w:val="00AF0A7F"/>
    <w:rsid w:val="00AF1254"/>
    <w:rsid w:val="00AF348F"/>
    <w:rsid w:val="00AF730B"/>
    <w:rsid w:val="00B02F8D"/>
    <w:rsid w:val="00B049D6"/>
    <w:rsid w:val="00B1365B"/>
    <w:rsid w:val="00B21864"/>
    <w:rsid w:val="00B37A2F"/>
    <w:rsid w:val="00B40F3E"/>
    <w:rsid w:val="00B44E4F"/>
    <w:rsid w:val="00B522B7"/>
    <w:rsid w:val="00B65C5E"/>
    <w:rsid w:val="00B671B8"/>
    <w:rsid w:val="00B76BC6"/>
    <w:rsid w:val="00BA7AC7"/>
    <w:rsid w:val="00BC0C0B"/>
    <w:rsid w:val="00BC40BD"/>
    <w:rsid w:val="00BD120A"/>
    <w:rsid w:val="00BD666B"/>
    <w:rsid w:val="00BF52E8"/>
    <w:rsid w:val="00C01654"/>
    <w:rsid w:val="00C30244"/>
    <w:rsid w:val="00C5180D"/>
    <w:rsid w:val="00C53AB0"/>
    <w:rsid w:val="00C53D1D"/>
    <w:rsid w:val="00C61FB2"/>
    <w:rsid w:val="00C6530D"/>
    <w:rsid w:val="00C72E08"/>
    <w:rsid w:val="00C76FD5"/>
    <w:rsid w:val="00C84C10"/>
    <w:rsid w:val="00C9460F"/>
    <w:rsid w:val="00C95195"/>
    <w:rsid w:val="00CB0006"/>
    <w:rsid w:val="00CB1DEF"/>
    <w:rsid w:val="00CC73DA"/>
    <w:rsid w:val="00CD24C8"/>
    <w:rsid w:val="00CD4DCE"/>
    <w:rsid w:val="00CE24CE"/>
    <w:rsid w:val="00CE34F4"/>
    <w:rsid w:val="00CE5F16"/>
    <w:rsid w:val="00CF3F58"/>
    <w:rsid w:val="00D13594"/>
    <w:rsid w:val="00D2411A"/>
    <w:rsid w:val="00D4224E"/>
    <w:rsid w:val="00D43550"/>
    <w:rsid w:val="00D629CE"/>
    <w:rsid w:val="00D83CA2"/>
    <w:rsid w:val="00D83CC0"/>
    <w:rsid w:val="00D84553"/>
    <w:rsid w:val="00D8470E"/>
    <w:rsid w:val="00D955EB"/>
    <w:rsid w:val="00DB1C4E"/>
    <w:rsid w:val="00DB7D95"/>
    <w:rsid w:val="00DD544D"/>
    <w:rsid w:val="00DE54DF"/>
    <w:rsid w:val="00DE5E4C"/>
    <w:rsid w:val="00DE7DDC"/>
    <w:rsid w:val="00E107EC"/>
    <w:rsid w:val="00E11738"/>
    <w:rsid w:val="00E12957"/>
    <w:rsid w:val="00E27F91"/>
    <w:rsid w:val="00E31BD7"/>
    <w:rsid w:val="00E45D07"/>
    <w:rsid w:val="00E677C6"/>
    <w:rsid w:val="00E70687"/>
    <w:rsid w:val="00E710FC"/>
    <w:rsid w:val="00E75726"/>
    <w:rsid w:val="00E86CB7"/>
    <w:rsid w:val="00E928C6"/>
    <w:rsid w:val="00EA0513"/>
    <w:rsid w:val="00EC57A0"/>
    <w:rsid w:val="00ED6D11"/>
    <w:rsid w:val="00F00080"/>
    <w:rsid w:val="00F01837"/>
    <w:rsid w:val="00F01D21"/>
    <w:rsid w:val="00F03A68"/>
    <w:rsid w:val="00F04E6A"/>
    <w:rsid w:val="00F112C6"/>
    <w:rsid w:val="00F1499F"/>
    <w:rsid w:val="00F210DC"/>
    <w:rsid w:val="00F2136A"/>
    <w:rsid w:val="00F256B7"/>
    <w:rsid w:val="00F309E8"/>
    <w:rsid w:val="00F313E2"/>
    <w:rsid w:val="00F36975"/>
    <w:rsid w:val="00F467E3"/>
    <w:rsid w:val="00F47201"/>
    <w:rsid w:val="00F525B8"/>
    <w:rsid w:val="00F53D25"/>
    <w:rsid w:val="00F64816"/>
    <w:rsid w:val="00F73354"/>
    <w:rsid w:val="00FA092E"/>
    <w:rsid w:val="00FA63B5"/>
    <w:rsid w:val="00FA6D58"/>
    <w:rsid w:val="00FD52D3"/>
    <w:rsid w:val="00FE72DF"/>
    <w:rsid w:val="00FF2F91"/>
    <w:rsid w:val="0204732E"/>
    <w:rsid w:val="02B47C4D"/>
    <w:rsid w:val="03767449"/>
    <w:rsid w:val="03A454B7"/>
    <w:rsid w:val="04D46768"/>
    <w:rsid w:val="053A1CC8"/>
    <w:rsid w:val="06856661"/>
    <w:rsid w:val="075900D9"/>
    <w:rsid w:val="077B4608"/>
    <w:rsid w:val="078D3874"/>
    <w:rsid w:val="07BB74B6"/>
    <w:rsid w:val="08493DEA"/>
    <w:rsid w:val="086E4EC9"/>
    <w:rsid w:val="090373EB"/>
    <w:rsid w:val="0A32669A"/>
    <w:rsid w:val="0A515637"/>
    <w:rsid w:val="0B734A64"/>
    <w:rsid w:val="0BA31C30"/>
    <w:rsid w:val="0D0C09EF"/>
    <w:rsid w:val="0DD201F4"/>
    <w:rsid w:val="0EAE15CD"/>
    <w:rsid w:val="0F4526B6"/>
    <w:rsid w:val="11754454"/>
    <w:rsid w:val="152B64B8"/>
    <w:rsid w:val="15740DA4"/>
    <w:rsid w:val="163B5F31"/>
    <w:rsid w:val="195A6BC0"/>
    <w:rsid w:val="19B14B50"/>
    <w:rsid w:val="1C4B1B68"/>
    <w:rsid w:val="1D3A506B"/>
    <w:rsid w:val="21A7169F"/>
    <w:rsid w:val="227A4EED"/>
    <w:rsid w:val="228D0750"/>
    <w:rsid w:val="23F57643"/>
    <w:rsid w:val="25577D41"/>
    <w:rsid w:val="2570088F"/>
    <w:rsid w:val="25835D27"/>
    <w:rsid w:val="25A5748F"/>
    <w:rsid w:val="25D85A3C"/>
    <w:rsid w:val="26E95967"/>
    <w:rsid w:val="29306120"/>
    <w:rsid w:val="2B9E3425"/>
    <w:rsid w:val="2BFA4386"/>
    <w:rsid w:val="2C4C5E56"/>
    <w:rsid w:val="2C61422C"/>
    <w:rsid w:val="2C791443"/>
    <w:rsid w:val="2CD73EA3"/>
    <w:rsid w:val="2D845ED0"/>
    <w:rsid w:val="30381F4F"/>
    <w:rsid w:val="31BA12A7"/>
    <w:rsid w:val="33C025A8"/>
    <w:rsid w:val="34A05B77"/>
    <w:rsid w:val="368E73B6"/>
    <w:rsid w:val="38AC36F6"/>
    <w:rsid w:val="3B4C7304"/>
    <w:rsid w:val="3C1827E7"/>
    <w:rsid w:val="3C39467B"/>
    <w:rsid w:val="3CE853F6"/>
    <w:rsid w:val="3D3679ED"/>
    <w:rsid w:val="3D80030E"/>
    <w:rsid w:val="3FAD6530"/>
    <w:rsid w:val="408D7227"/>
    <w:rsid w:val="416718EC"/>
    <w:rsid w:val="439D7A21"/>
    <w:rsid w:val="43D97719"/>
    <w:rsid w:val="447267E8"/>
    <w:rsid w:val="44E431E5"/>
    <w:rsid w:val="4730019A"/>
    <w:rsid w:val="492A4A83"/>
    <w:rsid w:val="495C1F5C"/>
    <w:rsid w:val="4AF60F05"/>
    <w:rsid w:val="4B8B03E4"/>
    <w:rsid w:val="4DDF67CC"/>
    <w:rsid w:val="4EE12BFB"/>
    <w:rsid w:val="50FA6A61"/>
    <w:rsid w:val="51794BC1"/>
    <w:rsid w:val="53B97E88"/>
    <w:rsid w:val="53D25371"/>
    <w:rsid w:val="540F1FD2"/>
    <w:rsid w:val="55B32B3B"/>
    <w:rsid w:val="57594B93"/>
    <w:rsid w:val="577F1F2E"/>
    <w:rsid w:val="582A3C2C"/>
    <w:rsid w:val="58332EEF"/>
    <w:rsid w:val="583A01E1"/>
    <w:rsid w:val="594A6990"/>
    <w:rsid w:val="5C471583"/>
    <w:rsid w:val="5C4A4784"/>
    <w:rsid w:val="5CEE14A0"/>
    <w:rsid w:val="5EFE1DB9"/>
    <w:rsid w:val="5F271B06"/>
    <w:rsid w:val="60A60070"/>
    <w:rsid w:val="61EE4E65"/>
    <w:rsid w:val="63772AF1"/>
    <w:rsid w:val="640C25AF"/>
    <w:rsid w:val="64842BC4"/>
    <w:rsid w:val="65130119"/>
    <w:rsid w:val="66F77C50"/>
    <w:rsid w:val="683A303D"/>
    <w:rsid w:val="68E97B63"/>
    <w:rsid w:val="6A5B2F9C"/>
    <w:rsid w:val="6A873BCF"/>
    <w:rsid w:val="6B1E605C"/>
    <w:rsid w:val="6C5E0507"/>
    <w:rsid w:val="6D123BA5"/>
    <w:rsid w:val="6E0C32E6"/>
    <w:rsid w:val="6E3F209B"/>
    <w:rsid w:val="6EDE44B9"/>
    <w:rsid w:val="6F396145"/>
    <w:rsid w:val="6FF40E46"/>
    <w:rsid w:val="70C70DAD"/>
    <w:rsid w:val="73BE6EBC"/>
    <w:rsid w:val="74783A1C"/>
    <w:rsid w:val="748D0406"/>
    <w:rsid w:val="74AB354D"/>
    <w:rsid w:val="74B05132"/>
    <w:rsid w:val="759A2226"/>
    <w:rsid w:val="76C52AAF"/>
    <w:rsid w:val="772A35DE"/>
    <w:rsid w:val="798425C1"/>
    <w:rsid w:val="79BF662E"/>
    <w:rsid w:val="7B2952F2"/>
    <w:rsid w:val="7B576BED"/>
    <w:rsid w:val="7BB95FE5"/>
    <w:rsid w:val="7F2C5488"/>
    <w:rsid w:val="7F754629"/>
    <w:rsid w:val="7F9364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widowControl/>
      <w:spacing w:after="220" w:line="180" w:lineRule="atLeast"/>
      <w:ind w:left="835"/>
    </w:pPr>
    <w:rPr>
      <w:rFonts w:ascii="Arial" w:hAnsi="Arial"/>
      <w:spacing w:val="-5"/>
      <w:kern w:val="0"/>
      <w:sz w:val="20"/>
    </w:rPr>
  </w:style>
  <w:style w:type="paragraph" w:styleId="3">
    <w:name w:val="annotation text"/>
    <w:basedOn w:val="1"/>
    <w:link w:val="25"/>
    <w:unhideWhenUsed/>
    <w:qFormat/>
    <w:uiPriority w:val="99"/>
    <w:pPr>
      <w:jc w:val="left"/>
    </w:pPr>
  </w:style>
  <w:style w:type="paragraph" w:styleId="4">
    <w:name w:val="toc 3"/>
    <w:basedOn w:val="1"/>
    <w:next w:val="1"/>
    <w:unhideWhenUsed/>
    <w:qFormat/>
    <w:uiPriority w:val="39"/>
    <w:pPr>
      <w:ind w:left="840" w:leftChars="400"/>
    </w:pPr>
  </w:style>
  <w:style w:type="paragraph" w:styleId="5">
    <w:name w:val="Balloon Text"/>
    <w:basedOn w:val="1"/>
    <w:link w:val="27"/>
    <w:semiHidden/>
    <w:unhideWhenUsed/>
    <w:qFormat/>
    <w:uiPriority w:val="99"/>
    <w:rPr>
      <w:sz w:val="18"/>
      <w:szCs w:val="18"/>
    </w:rPr>
  </w:style>
  <w:style w:type="paragraph" w:styleId="6">
    <w:name w:val="footer"/>
    <w:basedOn w:val="1"/>
    <w:link w:val="29"/>
    <w:unhideWhenUsed/>
    <w:qFormat/>
    <w:uiPriority w:val="99"/>
    <w:pPr>
      <w:tabs>
        <w:tab w:val="center" w:pos="4153"/>
        <w:tab w:val="right" w:pos="8306"/>
      </w:tabs>
      <w:snapToGrid w:val="0"/>
      <w:jc w:val="left"/>
    </w:pPr>
    <w:rPr>
      <w:sz w:val="18"/>
      <w:szCs w:val="18"/>
    </w:rPr>
  </w:style>
  <w:style w:type="paragraph" w:styleId="7">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footnote text"/>
    <w:basedOn w:val="1"/>
    <w:link w:val="34"/>
    <w:semiHidden/>
    <w:unhideWhenUsed/>
    <w:qFormat/>
    <w:uiPriority w:val="99"/>
    <w:pPr>
      <w:snapToGrid w:val="0"/>
      <w:jc w:val="left"/>
    </w:pPr>
    <w:rPr>
      <w:sz w:val="18"/>
      <w:szCs w:val="18"/>
    </w:rPr>
  </w:style>
  <w:style w:type="paragraph" w:styleId="10">
    <w:name w:val="toc 2"/>
    <w:basedOn w:val="1"/>
    <w:next w:val="1"/>
    <w:unhideWhenUsed/>
    <w:qFormat/>
    <w:uiPriority w:val="39"/>
    <w:pPr>
      <w:ind w:left="420" w:leftChars="200"/>
    </w:pPr>
  </w:style>
  <w:style w:type="paragraph" w:styleId="11">
    <w:name w:val="Body Text 2"/>
    <w:basedOn w:val="1"/>
    <w:link w:val="33"/>
    <w:qFormat/>
    <w:uiPriority w:val="0"/>
    <w:pPr>
      <w:jc w:val="left"/>
    </w:pPr>
    <w:rPr>
      <w:rFonts w:ascii="仿宋_GB2312" w:hAnsi="宋体" w:eastAsia="仿宋_GB2312"/>
    </w:rPr>
  </w:style>
  <w:style w:type="paragraph" w:styleId="12">
    <w:name w:val="Normal (Web)"/>
    <w:basedOn w:val="1"/>
    <w:unhideWhenUsed/>
    <w:qFormat/>
    <w:uiPriority w:val="99"/>
    <w:pPr>
      <w:widowControl/>
      <w:jc w:val="left"/>
    </w:pPr>
    <w:rPr>
      <w:rFonts w:ascii="宋体" w:hAnsi="宋体" w:cs="宋体"/>
      <w:kern w:val="0"/>
      <w:sz w:val="24"/>
    </w:rPr>
  </w:style>
  <w:style w:type="paragraph" w:styleId="13">
    <w:name w:val="annotation subject"/>
    <w:basedOn w:val="3"/>
    <w:next w:val="3"/>
    <w:link w:val="31"/>
    <w:semiHidden/>
    <w:unhideWhenUsed/>
    <w:qFormat/>
    <w:uiPriority w:val="99"/>
    <w:rPr>
      <w:b/>
      <w:bCs/>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22"/>
    <w:rPr>
      <w:b/>
      <w:bCs/>
    </w:rPr>
  </w:style>
  <w:style w:type="character" w:styleId="18">
    <w:name w:val="page number"/>
    <w:qFormat/>
    <w:uiPriority w:val="0"/>
  </w:style>
  <w:style w:type="character" w:styleId="19">
    <w:name w:val="Hyperlink"/>
    <w:basedOn w:val="16"/>
    <w:unhideWhenUsed/>
    <w:qFormat/>
    <w:uiPriority w:val="99"/>
    <w:rPr>
      <w:color w:val="0000FF"/>
      <w:u w:val="single"/>
    </w:rPr>
  </w:style>
  <w:style w:type="character" w:styleId="20">
    <w:name w:val="annotation reference"/>
    <w:basedOn w:val="16"/>
    <w:unhideWhenUsed/>
    <w:qFormat/>
    <w:uiPriority w:val="99"/>
    <w:rPr>
      <w:sz w:val="21"/>
      <w:szCs w:val="21"/>
    </w:rPr>
  </w:style>
  <w:style w:type="character" w:styleId="21">
    <w:name w:val="footnote reference"/>
    <w:basedOn w:val="16"/>
    <w:semiHidden/>
    <w:unhideWhenUsed/>
    <w:qFormat/>
    <w:uiPriority w:val="99"/>
    <w:rPr>
      <w:vertAlign w:val="superscript"/>
    </w:rPr>
  </w:style>
  <w:style w:type="character" w:customStyle="1" w:styleId="22">
    <w:name w:val="列表段落 字符"/>
    <w:link w:val="23"/>
    <w:qFormat/>
    <w:uiPriority w:val="34"/>
    <w:rPr>
      <w:rFonts w:ascii="Times New Roman" w:hAnsi="Times New Roman"/>
      <w:szCs w:val="24"/>
    </w:rPr>
  </w:style>
  <w:style w:type="paragraph" w:styleId="23">
    <w:name w:val="List Paragraph"/>
    <w:basedOn w:val="1"/>
    <w:link w:val="22"/>
    <w:qFormat/>
    <w:uiPriority w:val="34"/>
    <w:pPr>
      <w:ind w:firstLine="420" w:firstLineChars="200"/>
    </w:pPr>
    <w:rPr>
      <w:rFonts w:eastAsiaTheme="minorEastAsia" w:cstheme="minorBidi"/>
    </w:rPr>
  </w:style>
  <w:style w:type="character" w:customStyle="1" w:styleId="24">
    <w:name w:val="批注文字 字符"/>
    <w:basedOn w:val="16"/>
    <w:semiHidden/>
    <w:qFormat/>
    <w:uiPriority w:val="99"/>
    <w:rPr>
      <w:rFonts w:ascii="Times New Roman" w:hAnsi="Times New Roman" w:eastAsia="宋体" w:cs="Times New Roman"/>
      <w:szCs w:val="24"/>
    </w:rPr>
  </w:style>
  <w:style w:type="character" w:customStyle="1" w:styleId="25">
    <w:name w:val="批注文字 字符1"/>
    <w:link w:val="3"/>
    <w:qFormat/>
    <w:uiPriority w:val="99"/>
    <w:rPr>
      <w:rFonts w:ascii="Times New Roman" w:hAnsi="Times New Roman" w:eastAsia="宋体" w:cs="Times New Roman"/>
      <w:szCs w:val="24"/>
    </w:rPr>
  </w:style>
  <w:style w:type="paragraph" w:customStyle="1" w:styleId="26">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character" w:customStyle="1" w:styleId="27">
    <w:name w:val="批注框文本 字符"/>
    <w:basedOn w:val="16"/>
    <w:link w:val="5"/>
    <w:semiHidden/>
    <w:qFormat/>
    <w:uiPriority w:val="99"/>
    <w:rPr>
      <w:rFonts w:ascii="Times New Roman" w:hAnsi="Times New Roman" w:eastAsia="宋体" w:cs="Times New Roman"/>
      <w:sz w:val="18"/>
      <w:szCs w:val="18"/>
    </w:rPr>
  </w:style>
  <w:style w:type="character" w:customStyle="1" w:styleId="28">
    <w:name w:val="页眉 字符"/>
    <w:basedOn w:val="16"/>
    <w:link w:val="7"/>
    <w:qFormat/>
    <w:uiPriority w:val="99"/>
    <w:rPr>
      <w:rFonts w:ascii="Times New Roman" w:hAnsi="Times New Roman" w:eastAsia="宋体" w:cs="Times New Roman"/>
      <w:sz w:val="18"/>
      <w:szCs w:val="18"/>
    </w:rPr>
  </w:style>
  <w:style w:type="character" w:customStyle="1" w:styleId="29">
    <w:name w:val="页脚 字符"/>
    <w:basedOn w:val="16"/>
    <w:link w:val="6"/>
    <w:qFormat/>
    <w:uiPriority w:val="99"/>
    <w:rPr>
      <w:rFonts w:ascii="Times New Roman" w:hAnsi="Times New Roman" w:eastAsia="宋体" w:cs="Times New Roman"/>
      <w:sz w:val="18"/>
      <w:szCs w:val="18"/>
    </w:rPr>
  </w:style>
  <w:style w:type="character" w:customStyle="1" w:styleId="30">
    <w:name w:val="标题1"/>
    <w:basedOn w:val="16"/>
    <w:qFormat/>
    <w:uiPriority w:val="0"/>
  </w:style>
  <w:style w:type="character" w:customStyle="1" w:styleId="31">
    <w:name w:val="批注主题 字符"/>
    <w:basedOn w:val="25"/>
    <w:link w:val="13"/>
    <w:semiHidden/>
    <w:qFormat/>
    <w:uiPriority w:val="99"/>
    <w:rPr>
      <w:rFonts w:ascii="Times New Roman" w:hAnsi="Times New Roman" w:eastAsia="宋体" w:cs="Times New Roman"/>
      <w:b/>
      <w:bCs/>
      <w:szCs w:val="24"/>
    </w:rPr>
  </w:style>
  <w:style w:type="paragraph" w:customStyle="1" w:styleId="32">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3">
    <w:name w:val="正文文本 2 字符"/>
    <w:basedOn w:val="16"/>
    <w:link w:val="11"/>
    <w:qFormat/>
    <w:uiPriority w:val="0"/>
    <w:rPr>
      <w:rFonts w:ascii="仿宋_GB2312" w:hAnsi="宋体" w:eastAsia="仿宋_GB2312"/>
      <w:kern w:val="2"/>
      <w:sz w:val="21"/>
      <w:szCs w:val="24"/>
    </w:rPr>
  </w:style>
  <w:style w:type="character" w:customStyle="1" w:styleId="34">
    <w:name w:val="脚注文本 字符"/>
    <w:basedOn w:val="16"/>
    <w:link w:val="9"/>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774389-02AD-434D-948A-72B222D2C047}">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13072</Words>
  <Characters>13996</Characters>
  <Lines>125</Lines>
  <Paragraphs>35</Paragraphs>
  <TotalTime>31</TotalTime>
  <ScaleCrop>false</ScaleCrop>
  <LinksUpToDate>false</LinksUpToDate>
  <CharactersWithSpaces>16448</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2022-06-23T09:28:00Z</dcterms:created>
  <dc:creator>Tony Young</dc:creator>
  <cp:lastModifiedBy>黄奕璋</cp:lastModifiedBy>
  <cp:lastPrinted>2022-08-10T06:41:00Z</cp:lastPrinted>
  <dcterms:modified xsi:type="dcterms:W3CDTF">2023-03-29T07:08:59Z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DAB8F11735E34EAABE814D7963C17167</vt:lpwstr>
  </property>
</Properties>
</file>